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4B7" w:rsidRDefault="008774B7" w:rsidP="00F72FB4">
      <w:pPr>
        <w:ind w:firstLine="480"/>
        <w:jc w:val="center"/>
      </w:pPr>
      <w:r>
        <w:rPr>
          <w:sz w:val="32"/>
          <w:szCs w:val="32"/>
        </w:rPr>
        <w:t>ПРОЕКТ</w:t>
      </w:r>
      <w:bookmarkStart w:id="0" w:name="_GoBack"/>
      <w:bookmarkEnd w:id="0"/>
    </w:p>
    <w:sdt>
      <w:sdtPr>
        <w:id w:val="1535077651"/>
        <w:docPartObj>
          <w:docPartGallery w:val="Cover Pages"/>
          <w:docPartUnique/>
        </w:docPartObj>
      </w:sdtPr>
      <w:sdtEndPr>
        <w:rPr>
          <w:sz w:val="24"/>
          <w:szCs w:val="24"/>
        </w:rPr>
      </w:sdtEndPr>
      <w:sdtContent>
        <w:p w:rsidR="00144E50" w:rsidRDefault="00144E50" w:rsidP="00F72FB4">
          <w:pPr>
            <w:ind w:firstLine="480"/>
            <w:jc w:val="center"/>
            <w:rPr>
              <w:b/>
              <w:color w:val="FFFFFF" w:themeColor="background1"/>
              <w:sz w:val="40"/>
              <w:szCs w:val="24"/>
            </w:rPr>
          </w:pPr>
        </w:p>
        <w:p w:rsidR="007C349A" w:rsidRPr="000D7024" w:rsidRDefault="00940503" w:rsidP="00F72FB4">
          <w:pPr>
            <w:jc w:val="center"/>
            <w:rPr>
              <w:b/>
              <w:color w:val="FFFFFF" w:themeColor="background1"/>
              <w:sz w:val="28"/>
              <w:szCs w:val="24"/>
            </w:rPr>
          </w:pPr>
          <w:r>
            <w:rPr>
              <w:b/>
              <w:color w:val="FFFFFF" w:themeColor="background1"/>
              <w:sz w:val="28"/>
              <w:szCs w:val="24"/>
            </w:rPr>
            <w:t xml:space="preserve">Ставрополь, </w:t>
          </w:r>
          <w:r w:rsidR="004C04B2" w:rsidRPr="000D7024">
            <w:rPr>
              <w:b/>
              <w:color w:val="FFFFFF" w:themeColor="background1"/>
              <w:sz w:val="28"/>
              <w:szCs w:val="24"/>
            </w:rPr>
            <w:t>201</w:t>
          </w:r>
          <w:r>
            <w:rPr>
              <w:b/>
              <w:color w:val="FFFFFF" w:themeColor="background1"/>
              <w:sz w:val="28"/>
              <w:szCs w:val="24"/>
            </w:rPr>
            <w:t>7</w:t>
          </w:r>
          <w:r w:rsidR="007C349A" w:rsidRPr="000D7024">
            <w:rPr>
              <w:b/>
              <w:color w:val="FFFFFF" w:themeColor="background1"/>
              <w:sz w:val="28"/>
              <w:szCs w:val="24"/>
            </w:rPr>
            <w:t xml:space="preserve"> г.</w:t>
          </w:r>
        </w:p>
        <w:tbl>
          <w:tblPr>
            <w:tblpPr w:leftFromText="180" w:rightFromText="180" w:vertAnchor="text" w:horzAnchor="margin" w:tblpXSpec="right" w:tblpYSpec="inside"/>
            <w:tblW w:w="5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tblGrid>
          <w:tr w:rsidR="00F8596F" w:rsidTr="00F8596F">
            <w:trPr>
              <w:trHeight w:val="1263"/>
            </w:trPr>
            <w:tc>
              <w:tcPr>
                <w:tcW w:w="5387" w:type="dxa"/>
                <w:tcBorders>
                  <w:top w:val="nil"/>
                  <w:left w:val="nil"/>
                  <w:bottom w:val="nil"/>
                  <w:right w:val="nil"/>
                </w:tcBorders>
                <w:shd w:val="clear" w:color="auto" w:fill="auto"/>
              </w:tcPr>
              <w:p w:rsidR="00F8596F" w:rsidRDefault="00F8596F" w:rsidP="00F8596F">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Приложение</w:t>
                </w:r>
              </w:p>
              <w:p w:rsidR="004F4C73" w:rsidRPr="0009793C" w:rsidRDefault="00F8596F" w:rsidP="004F4C73">
                <w:pPr>
                  <w:pStyle w:val="ConsPlusTitle"/>
                  <w:widowControl/>
                  <w:jc w:val="center"/>
                  <w:rPr>
                    <w:rFonts w:ascii="Times New Roman" w:hAnsi="Times New Roman"/>
                    <w:b w:val="0"/>
                    <w:sz w:val="28"/>
                    <w:szCs w:val="28"/>
                  </w:rPr>
                </w:pPr>
                <w:r w:rsidRPr="00AF112A">
                  <w:rPr>
                    <w:rFonts w:ascii="Times New Roman" w:hAnsi="Times New Roman"/>
                    <w:b w:val="0"/>
                    <w:sz w:val="28"/>
                    <w:szCs w:val="28"/>
                  </w:rPr>
                  <w:t xml:space="preserve">к </w:t>
                </w:r>
                <w:r w:rsidR="004F4C73" w:rsidRPr="0009793C">
                  <w:rPr>
                    <w:rFonts w:ascii="Times New Roman" w:hAnsi="Times New Roman"/>
                    <w:b w:val="0"/>
                    <w:sz w:val="28"/>
                    <w:szCs w:val="28"/>
                  </w:rPr>
                  <w:t xml:space="preserve"> постановлению администрации </w:t>
                </w:r>
              </w:p>
              <w:p w:rsidR="004F4C73" w:rsidRPr="0056403E" w:rsidRDefault="004F4C73" w:rsidP="004F4C73">
                <w:pPr>
                  <w:pStyle w:val="ConsPlusTitle"/>
                  <w:widowControl/>
                  <w:jc w:val="center"/>
                  <w:rPr>
                    <w:rFonts w:ascii="Times New Roman" w:hAnsi="Times New Roman" w:cs="Times New Roman"/>
                    <w:b w:val="0"/>
                    <w:sz w:val="28"/>
                    <w:szCs w:val="24"/>
                  </w:rPr>
                </w:pPr>
                <w:r>
                  <w:rPr>
                    <w:rFonts w:ascii="Times New Roman" w:hAnsi="Times New Roman" w:cs="Times New Roman"/>
                    <w:b w:val="0"/>
                    <w:sz w:val="28"/>
                    <w:szCs w:val="24"/>
                  </w:rPr>
                  <w:t xml:space="preserve">муниципального образования </w:t>
                </w:r>
                <w:r>
                  <w:t xml:space="preserve"> </w:t>
                </w:r>
                <w:r w:rsidRPr="0056403E">
                  <w:rPr>
                    <w:rFonts w:ascii="Times New Roman" w:hAnsi="Times New Roman" w:cs="Times New Roman"/>
                    <w:b w:val="0"/>
                    <w:sz w:val="28"/>
                    <w:szCs w:val="24"/>
                  </w:rPr>
                  <w:t>Шаталовского сельского поселения</w:t>
                </w:r>
              </w:p>
              <w:p w:rsidR="004F4C73" w:rsidRPr="0056403E" w:rsidRDefault="004F4C73" w:rsidP="004F4C73">
                <w:pPr>
                  <w:pStyle w:val="ConsPlusTitle"/>
                  <w:widowControl/>
                  <w:jc w:val="center"/>
                  <w:rPr>
                    <w:rFonts w:ascii="Times New Roman" w:hAnsi="Times New Roman" w:cs="Times New Roman"/>
                    <w:b w:val="0"/>
                    <w:sz w:val="28"/>
                    <w:szCs w:val="24"/>
                  </w:rPr>
                </w:pPr>
                <w:r w:rsidRPr="0056403E">
                  <w:rPr>
                    <w:rFonts w:ascii="Times New Roman" w:hAnsi="Times New Roman" w:cs="Times New Roman"/>
                    <w:b w:val="0"/>
                    <w:sz w:val="28"/>
                    <w:szCs w:val="24"/>
                  </w:rPr>
                  <w:t>Починковского района</w:t>
                </w:r>
              </w:p>
              <w:p w:rsidR="00F8596F" w:rsidRDefault="004F4C73" w:rsidP="004F4C73">
                <w:pPr>
                  <w:pStyle w:val="ConsPlusTitle"/>
                  <w:widowControl/>
                  <w:jc w:val="center"/>
                  <w:rPr>
                    <w:rFonts w:ascii="Times New Roman" w:hAnsi="Times New Roman" w:cs="Times New Roman"/>
                    <w:b w:val="0"/>
                    <w:sz w:val="28"/>
                    <w:szCs w:val="28"/>
                  </w:rPr>
                </w:pPr>
                <w:r w:rsidRPr="0056403E">
                  <w:rPr>
                    <w:rFonts w:ascii="Times New Roman" w:hAnsi="Times New Roman" w:cs="Times New Roman"/>
                    <w:b w:val="0"/>
                    <w:sz w:val="28"/>
                    <w:szCs w:val="24"/>
                  </w:rPr>
                  <w:t>Смоленской области</w:t>
                </w:r>
              </w:p>
              <w:p w:rsidR="00F8596F" w:rsidRPr="007775EA" w:rsidRDefault="00F8596F" w:rsidP="00F8596F">
                <w:pPr>
                  <w:pStyle w:val="ConsPlusTitle"/>
                  <w:widowControl/>
                  <w:jc w:val="center"/>
                  <w:rPr>
                    <w:rFonts w:ascii="Times New Roman" w:hAnsi="Times New Roman" w:cs="Times New Roman"/>
                    <w:b w:val="0"/>
                    <w:sz w:val="28"/>
                    <w:szCs w:val="28"/>
                  </w:rPr>
                </w:pPr>
                <w:r>
                  <w:rPr>
                    <w:rFonts w:ascii="Times New Roman" w:hAnsi="Times New Roman" w:cs="Times New Roman"/>
                    <w:b w:val="0"/>
                    <w:sz w:val="28"/>
                    <w:szCs w:val="28"/>
                  </w:rPr>
                  <w:t>«___»__________201</w:t>
                </w:r>
                <w:r w:rsidR="00054CBE">
                  <w:rPr>
                    <w:rFonts w:ascii="Times New Roman" w:hAnsi="Times New Roman" w:cs="Times New Roman"/>
                    <w:b w:val="0"/>
                    <w:sz w:val="28"/>
                    <w:szCs w:val="28"/>
                  </w:rPr>
                  <w:t>7</w:t>
                </w:r>
                <w:r w:rsidR="00D0156F">
                  <w:rPr>
                    <w:rFonts w:ascii="Times New Roman" w:hAnsi="Times New Roman" w:cs="Times New Roman"/>
                    <w:b w:val="0"/>
                    <w:sz w:val="28"/>
                    <w:szCs w:val="28"/>
                  </w:rPr>
                  <w:t xml:space="preserve"> </w:t>
                </w:r>
                <w:r w:rsidRPr="007775EA">
                  <w:rPr>
                    <w:rFonts w:ascii="Times New Roman" w:hAnsi="Times New Roman" w:cs="Times New Roman"/>
                    <w:b w:val="0"/>
                    <w:sz w:val="28"/>
                    <w:szCs w:val="28"/>
                  </w:rPr>
                  <w:t>г. №____</w:t>
                </w:r>
              </w:p>
              <w:p w:rsidR="00F8596F" w:rsidRDefault="00F8596F" w:rsidP="00F8596F">
                <w:pPr>
                  <w:pStyle w:val="ConsPlusTitle"/>
                  <w:widowControl/>
                  <w:jc w:val="center"/>
                  <w:rPr>
                    <w:rFonts w:ascii="Times New Roman" w:hAnsi="Times New Roman" w:cs="Times New Roman"/>
                    <w:b w:val="0"/>
                    <w:sz w:val="28"/>
                    <w:szCs w:val="28"/>
                  </w:rPr>
                </w:pPr>
              </w:p>
            </w:tc>
          </w:tr>
        </w:tbl>
        <w:p w:rsidR="007C349A" w:rsidRDefault="005375A0">
          <w:pPr>
            <w:widowControl/>
            <w:snapToGrid/>
            <w:spacing w:after="200" w:line="276" w:lineRule="auto"/>
            <w:jc w:val="left"/>
            <w:rPr>
              <w:sz w:val="24"/>
              <w:szCs w:val="24"/>
            </w:rPr>
          </w:pPr>
        </w:p>
      </w:sdtContent>
    </w:sdt>
    <w:p w:rsidR="005321C9" w:rsidRDefault="005321C9" w:rsidP="00F8596F">
      <w:pPr>
        <w:ind w:left="5812"/>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Default="002D2D84" w:rsidP="00FB098F">
      <w:pPr>
        <w:ind w:left="5812"/>
        <w:jc w:val="center"/>
        <w:rPr>
          <w:sz w:val="24"/>
          <w:szCs w:val="24"/>
        </w:rPr>
      </w:pPr>
    </w:p>
    <w:p w:rsidR="002D2D84" w:rsidRPr="006313DB" w:rsidRDefault="002D2D84"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321C9" w:rsidRPr="006313DB" w:rsidRDefault="005321C9" w:rsidP="00FB098F">
      <w:pPr>
        <w:ind w:left="5812"/>
        <w:jc w:val="center"/>
        <w:rPr>
          <w:sz w:val="24"/>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E3463" w:rsidRDefault="005E3463" w:rsidP="00FB098F">
      <w:pPr>
        <w:ind w:left="5812"/>
        <w:jc w:val="center"/>
        <w:rPr>
          <w:sz w:val="32"/>
          <w:szCs w:val="24"/>
        </w:rPr>
      </w:pPr>
    </w:p>
    <w:p w:rsidR="005115A1" w:rsidRPr="004C719E" w:rsidRDefault="005115A1" w:rsidP="00FB098F">
      <w:pPr>
        <w:ind w:left="5812"/>
        <w:jc w:val="center"/>
        <w:rPr>
          <w:sz w:val="32"/>
          <w:szCs w:val="24"/>
        </w:rPr>
      </w:pPr>
    </w:p>
    <w:p w:rsidR="00427448" w:rsidRDefault="004C04B2" w:rsidP="00D518F3">
      <w:pPr>
        <w:jc w:val="center"/>
        <w:rPr>
          <w:b/>
          <w:sz w:val="32"/>
          <w:szCs w:val="24"/>
        </w:rPr>
      </w:pPr>
      <w:r>
        <w:rPr>
          <w:b/>
          <w:sz w:val="32"/>
          <w:szCs w:val="24"/>
        </w:rPr>
        <w:t xml:space="preserve">Программа комплексного развития </w:t>
      </w:r>
      <w:r w:rsidR="00D54EFF">
        <w:rPr>
          <w:b/>
          <w:sz w:val="32"/>
          <w:szCs w:val="24"/>
        </w:rPr>
        <w:t>социальной инфраструктуры</w:t>
      </w:r>
      <w:r>
        <w:rPr>
          <w:b/>
          <w:sz w:val="32"/>
          <w:szCs w:val="24"/>
        </w:rPr>
        <w:t xml:space="preserve"> </w:t>
      </w:r>
    </w:p>
    <w:p w:rsidR="004F4C73" w:rsidRPr="00D518F3" w:rsidRDefault="00427448" w:rsidP="00D518F3">
      <w:pPr>
        <w:ind w:firstLine="480"/>
        <w:jc w:val="center"/>
        <w:rPr>
          <w:b/>
          <w:sz w:val="32"/>
          <w:szCs w:val="24"/>
        </w:rPr>
      </w:pPr>
      <w:r w:rsidRPr="00427448">
        <w:rPr>
          <w:b/>
          <w:sz w:val="32"/>
          <w:szCs w:val="24"/>
        </w:rPr>
        <w:t xml:space="preserve">муниципального </w:t>
      </w:r>
      <w:r>
        <w:rPr>
          <w:b/>
          <w:sz w:val="32"/>
          <w:szCs w:val="24"/>
        </w:rPr>
        <w:t xml:space="preserve">образования </w:t>
      </w:r>
      <w:r w:rsidR="004F4C73" w:rsidRPr="0056403E">
        <w:rPr>
          <w:b/>
          <w:sz w:val="32"/>
          <w:szCs w:val="32"/>
        </w:rPr>
        <w:t>Шаталовского сельского поселения</w:t>
      </w:r>
      <w:r w:rsidR="00D518F3">
        <w:rPr>
          <w:b/>
          <w:sz w:val="32"/>
          <w:szCs w:val="24"/>
        </w:rPr>
        <w:t xml:space="preserve"> </w:t>
      </w:r>
      <w:r w:rsidR="004F4C73">
        <w:rPr>
          <w:b/>
          <w:sz w:val="32"/>
          <w:szCs w:val="32"/>
        </w:rPr>
        <w:t xml:space="preserve">Починковского района </w:t>
      </w:r>
      <w:r w:rsidR="004F4C73" w:rsidRPr="0056403E">
        <w:rPr>
          <w:b/>
          <w:sz w:val="32"/>
          <w:szCs w:val="32"/>
        </w:rPr>
        <w:t>Смоленской области</w:t>
      </w:r>
    </w:p>
    <w:p w:rsidR="004F4C73" w:rsidRPr="00252B6A" w:rsidRDefault="004F4C73" w:rsidP="004F4C73">
      <w:pPr>
        <w:ind w:firstLine="480"/>
        <w:jc w:val="center"/>
        <w:rPr>
          <w:b/>
          <w:sz w:val="32"/>
          <w:szCs w:val="32"/>
        </w:rPr>
      </w:pPr>
      <w:r w:rsidRPr="00252B6A">
        <w:rPr>
          <w:b/>
          <w:sz w:val="32"/>
          <w:szCs w:val="32"/>
        </w:rPr>
        <w:t>на период 201</w:t>
      </w:r>
      <w:r>
        <w:rPr>
          <w:b/>
          <w:sz w:val="32"/>
          <w:szCs w:val="32"/>
        </w:rPr>
        <w:t>7</w:t>
      </w:r>
      <w:r w:rsidRPr="00252B6A">
        <w:rPr>
          <w:b/>
          <w:sz w:val="32"/>
          <w:szCs w:val="32"/>
        </w:rPr>
        <w:t>-</w:t>
      </w:r>
      <w:r>
        <w:rPr>
          <w:b/>
          <w:sz w:val="32"/>
          <w:szCs w:val="32"/>
        </w:rPr>
        <w:t>2027</w:t>
      </w:r>
      <w:r w:rsidRPr="00252B6A">
        <w:rPr>
          <w:b/>
          <w:sz w:val="32"/>
          <w:szCs w:val="32"/>
        </w:rPr>
        <w:t xml:space="preserve"> годы</w:t>
      </w:r>
    </w:p>
    <w:p w:rsidR="005321C9" w:rsidRPr="004C719E" w:rsidRDefault="005321C9" w:rsidP="004F4C73">
      <w:pPr>
        <w:ind w:firstLine="480"/>
        <w:jc w:val="center"/>
        <w:rPr>
          <w:sz w:val="32"/>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5321C9" w:rsidRDefault="005321C9" w:rsidP="005115A1">
      <w:pPr>
        <w:jc w:val="center"/>
        <w:rPr>
          <w:sz w:val="24"/>
          <w:szCs w:val="24"/>
        </w:rPr>
      </w:pPr>
    </w:p>
    <w:p w:rsidR="00F8596F" w:rsidRDefault="00F8596F" w:rsidP="005115A1">
      <w:pPr>
        <w:jc w:val="center"/>
        <w:rPr>
          <w:sz w:val="24"/>
          <w:szCs w:val="24"/>
        </w:rPr>
      </w:pPr>
    </w:p>
    <w:p w:rsidR="00F8596F" w:rsidRPr="006313DB" w:rsidRDefault="00F8596F" w:rsidP="005115A1">
      <w:pPr>
        <w:jc w:val="center"/>
        <w:rPr>
          <w:sz w:val="24"/>
          <w:szCs w:val="24"/>
        </w:rPr>
      </w:pPr>
    </w:p>
    <w:p w:rsidR="005321C9" w:rsidRPr="006313DB" w:rsidRDefault="005321C9" w:rsidP="005115A1">
      <w:pPr>
        <w:jc w:val="center"/>
        <w:rPr>
          <w:sz w:val="24"/>
          <w:szCs w:val="24"/>
        </w:rPr>
      </w:pPr>
    </w:p>
    <w:p w:rsidR="005321C9" w:rsidRPr="006313DB" w:rsidRDefault="005321C9" w:rsidP="005115A1">
      <w:pPr>
        <w:jc w:val="center"/>
        <w:rPr>
          <w:sz w:val="24"/>
          <w:szCs w:val="24"/>
        </w:rPr>
      </w:pPr>
    </w:p>
    <w:p w:rsidR="000F1976" w:rsidRDefault="000F1976" w:rsidP="00C5366A">
      <w:pPr>
        <w:pStyle w:val="310"/>
        <w:tabs>
          <w:tab w:val="left" w:pos="3762"/>
          <w:tab w:val="center" w:pos="5037"/>
        </w:tabs>
        <w:spacing w:line="312" w:lineRule="auto"/>
        <w:ind w:left="0" w:firstLine="720"/>
        <w:rPr>
          <w:rFonts w:cs="Times New Roman"/>
          <w:sz w:val="24"/>
          <w:szCs w:val="24"/>
          <w:lang w:val="ru-RU"/>
        </w:rPr>
      </w:pPr>
    </w:p>
    <w:p w:rsidR="005E3463" w:rsidRDefault="005E3463" w:rsidP="00C5366A">
      <w:pPr>
        <w:pStyle w:val="310"/>
        <w:tabs>
          <w:tab w:val="left" w:pos="3762"/>
          <w:tab w:val="center" w:pos="5037"/>
        </w:tabs>
        <w:spacing w:line="312" w:lineRule="auto"/>
        <w:ind w:left="0" w:firstLine="720"/>
        <w:rPr>
          <w:rFonts w:cs="Times New Roman"/>
          <w:sz w:val="24"/>
          <w:szCs w:val="24"/>
          <w:lang w:val="ru-RU"/>
        </w:rPr>
      </w:pPr>
    </w:p>
    <w:p w:rsidR="005E3463" w:rsidRDefault="005E3463" w:rsidP="00C5366A">
      <w:pPr>
        <w:pStyle w:val="310"/>
        <w:tabs>
          <w:tab w:val="left" w:pos="3762"/>
          <w:tab w:val="center" w:pos="5037"/>
        </w:tabs>
        <w:spacing w:line="312" w:lineRule="auto"/>
        <w:ind w:left="0" w:firstLine="720"/>
        <w:rPr>
          <w:rFonts w:cs="Times New Roman"/>
          <w:sz w:val="24"/>
          <w:szCs w:val="24"/>
          <w:lang w:val="ru-RU"/>
        </w:rPr>
      </w:pPr>
    </w:p>
    <w:p w:rsidR="00D518F3" w:rsidRDefault="00D518F3">
      <w:pPr>
        <w:widowControl/>
        <w:snapToGrid/>
        <w:spacing w:after="200" w:line="276" w:lineRule="auto"/>
        <w:jc w:val="left"/>
        <w:rPr>
          <w:b/>
          <w:bCs/>
          <w:sz w:val="24"/>
          <w:szCs w:val="24"/>
          <w:lang w:eastAsia="en-US"/>
        </w:rPr>
      </w:pPr>
      <w:r>
        <w:rPr>
          <w:sz w:val="24"/>
          <w:szCs w:val="24"/>
        </w:rPr>
        <w:br w:type="page"/>
      </w:r>
    </w:p>
    <w:p w:rsidR="00A22F78" w:rsidRDefault="00A22F78" w:rsidP="000F1976">
      <w:pPr>
        <w:pStyle w:val="310"/>
        <w:tabs>
          <w:tab w:val="left" w:pos="3762"/>
          <w:tab w:val="center" w:pos="5037"/>
        </w:tabs>
        <w:spacing w:line="312" w:lineRule="auto"/>
        <w:ind w:left="0" w:firstLine="720"/>
        <w:jc w:val="center"/>
        <w:rPr>
          <w:rFonts w:cs="Times New Roman"/>
          <w:sz w:val="24"/>
          <w:szCs w:val="24"/>
          <w:lang w:val="ru-RU"/>
        </w:rPr>
      </w:pPr>
      <w:r w:rsidRPr="0074626A">
        <w:rPr>
          <w:rFonts w:cs="Times New Roman"/>
          <w:sz w:val="24"/>
          <w:szCs w:val="24"/>
          <w:lang w:val="ru-RU"/>
        </w:rPr>
        <w:lastRenderedPageBreak/>
        <w:t>Оглав</w:t>
      </w:r>
      <w:r w:rsidRPr="00C5366A">
        <w:rPr>
          <w:rFonts w:cs="Times New Roman"/>
          <w:sz w:val="24"/>
          <w:szCs w:val="24"/>
          <w:lang w:val="ru-RU"/>
        </w:rPr>
        <w:t>ление</w:t>
      </w:r>
    </w:p>
    <w:p w:rsidR="00FB5513" w:rsidRPr="00C5366A" w:rsidRDefault="00FB5513" w:rsidP="000F1976">
      <w:pPr>
        <w:pStyle w:val="310"/>
        <w:tabs>
          <w:tab w:val="left" w:pos="3762"/>
          <w:tab w:val="center" w:pos="5037"/>
        </w:tabs>
        <w:spacing w:line="312" w:lineRule="auto"/>
        <w:ind w:left="0" w:firstLine="720"/>
        <w:jc w:val="center"/>
        <w:rPr>
          <w:rFonts w:cs="Times New Roman"/>
          <w:sz w:val="24"/>
          <w:szCs w:val="24"/>
          <w:lang w:val="ru-RU"/>
        </w:rPr>
      </w:pPr>
    </w:p>
    <w:tbl>
      <w:tblPr>
        <w:tblStyle w:val="affa"/>
        <w:tblW w:w="10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
        <w:gridCol w:w="9048"/>
        <w:gridCol w:w="456"/>
      </w:tblGrid>
      <w:tr w:rsidR="006E7ECC" w:rsidRPr="00110FBE" w:rsidTr="006E7ECC">
        <w:tc>
          <w:tcPr>
            <w:tcW w:w="516" w:type="dxa"/>
          </w:tcPr>
          <w:p w:rsidR="006E7ECC" w:rsidRPr="00110FBE" w:rsidRDefault="006E7ECC" w:rsidP="006E7ECC">
            <w:pPr>
              <w:spacing w:line="276" w:lineRule="auto"/>
              <w:jc w:val="center"/>
              <w:rPr>
                <w:b/>
                <w:sz w:val="24"/>
                <w:szCs w:val="24"/>
              </w:rPr>
            </w:pPr>
          </w:p>
        </w:tc>
        <w:tc>
          <w:tcPr>
            <w:tcW w:w="9048" w:type="dxa"/>
            <w:vAlign w:val="center"/>
          </w:tcPr>
          <w:p w:rsidR="006E7ECC" w:rsidRPr="00110FBE" w:rsidRDefault="006E7ECC" w:rsidP="006E7ECC">
            <w:pPr>
              <w:spacing w:line="276" w:lineRule="auto"/>
              <w:rPr>
                <w:b/>
                <w:sz w:val="24"/>
                <w:szCs w:val="24"/>
              </w:rPr>
            </w:pPr>
            <w:r>
              <w:rPr>
                <w:b/>
                <w:sz w:val="24"/>
                <w:szCs w:val="24"/>
              </w:rPr>
              <w:t>Введение……………………………………………………………………………………..</w:t>
            </w:r>
          </w:p>
        </w:tc>
        <w:tc>
          <w:tcPr>
            <w:tcW w:w="456" w:type="dxa"/>
            <w:vAlign w:val="bottom"/>
          </w:tcPr>
          <w:p w:rsidR="006E7ECC" w:rsidRPr="00110FBE" w:rsidRDefault="006E7ECC" w:rsidP="006E7ECC">
            <w:pPr>
              <w:spacing w:line="276" w:lineRule="auto"/>
              <w:jc w:val="center"/>
              <w:rPr>
                <w:b/>
                <w:sz w:val="24"/>
                <w:szCs w:val="24"/>
              </w:rPr>
            </w:pPr>
            <w:r>
              <w:rPr>
                <w:b/>
                <w:sz w:val="24"/>
                <w:szCs w:val="24"/>
              </w:rPr>
              <w:t>4</w:t>
            </w:r>
          </w:p>
        </w:tc>
      </w:tr>
      <w:tr w:rsidR="006E7ECC" w:rsidRPr="00110FBE" w:rsidTr="006E7ECC">
        <w:tc>
          <w:tcPr>
            <w:tcW w:w="516" w:type="dxa"/>
          </w:tcPr>
          <w:p w:rsidR="006E7ECC" w:rsidRPr="00110FBE" w:rsidRDefault="006E7ECC" w:rsidP="006E7ECC">
            <w:pPr>
              <w:spacing w:line="276" w:lineRule="auto"/>
              <w:jc w:val="center"/>
              <w:rPr>
                <w:b/>
                <w:sz w:val="24"/>
                <w:szCs w:val="24"/>
              </w:rPr>
            </w:pPr>
            <w:r>
              <w:rPr>
                <w:b/>
                <w:sz w:val="24"/>
                <w:szCs w:val="24"/>
              </w:rPr>
              <w:t>1.</w:t>
            </w:r>
          </w:p>
        </w:tc>
        <w:tc>
          <w:tcPr>
            <w:tcW w:w="9048" w:type="dxa"/>
            <w:vAlign w:val="center"/>
          </w:tcPr>
          <w:p w:rsidR="006E7ECC" w:rsidRPr="00110FBE" w:rsidRDefault="006E7ECC" w:rsidP="006E7ECC">
            <w:pPr>
              <w:spacing w:line="276" w:lineRule="auto"/>
              <w:rPr>
                <w:b/>
                <w:sz w:val="24"/>
                <w:szCs w:val="24"/>
              </w:rPr>
            </w:pPr>
            <w:r w:rsidRPr="00110FBE">
              <w:rPr>
                <w:b/>
                <w:sz w:val="24"/>
                <w:szCs w:val="24"/>
              </w:rPr>
              <w:t>Паспорт программы</w:t>
            </w:r>
            <w:r>
              <w:rPr>
                <w:b/>
                <w:sz w:val="24"/>
                <w:szCs w:val="24"/>
              </w:rPr>
              <w:t>……………………………………………………………………….</w:t>
            </w:r>
          </w:p>
        </w:tc>
        <w:tc>
          <w:tcPr>
            <w:tcW w:w="456" w:type="dxa"/>
            <w:vAlign w:val="bottom"/>
          </w:tcPr>
          <w:p w:rsidR="006E7ECC" w:rsidRPr="00110FBE" w:rsidRDefault="006E7ECC" w:rsidP="006E7ECC">
            <w:pPr>
              <w:spacing w:line="276" w:lineRule="auto"/>
              <w:jc w:val="center"/>
              <w:rPr>
                <w:b/>
                <w:sz w:val="24"/>
                <w:szCs w:val="24"/>
              </w:rPr>
            </w:pPr>
            <w:r>
              <w:rPr>
                <w:b/>
                <w:sz w:val="24"/>
                <w:szCs w:val="24"/>
              </w:rPr>
              <w:t>7</w:t>
            </w:r>
          </w:p>
        </w:tc>
      </w:tr>
      <w:tr w:rsidR="006E7ECC" w:rsidRPr="00110FBE" w:rsidTr="006E7ECC">
        <w:tc>
          <w:tcPr>
            <w:tcW w:w="516" w:type="dxa"/>
          </w:tcPr>
          <w:p w:rsidR="006E7ECC" w:rsidRPr="00110FBE" w:rsidRDefault="006E7ECC" w:rsidP="006E7ECC">
            <w:pPr>
              <w:spacing w:line="276" w:lineRule="auto"/>
              <w:jc w:val="center"/>
              <w:rPr>
                <w:b/>
                <w:sz w:val="24"/>
                <w:szCs w:val="24"/>
              </w:rPr>
            </w:pPr>
            <w:r>
              <w:rPr>
                <w:b/>
                <w:sz w:val="24"/>
                <w:szCs w:val="24"/>
              </w:rPr>
              <w:t>2</w:t>
            </w:r>
            <w:r w:rsidRPr="00110FBE">
              <w:rPr>
                <w:b/>
                <w:sz w:val="24"/>
                <w:szCs w:val="24"/>
              </w:rPr>
              <w:t>.</w:t>
            </w:r>
          </w:p>
        </w:tc>
        <w:tc>
          <w:tcPr>
            <w:tcW w:w="9048" w:type="dxa"/>
            <w:vAlign w:val="center"/>
          </w:tcPr>
          <w:p w:rsidR="006E7ECC" w:rsidRPr="00110FBE" w:rsidRDefault="006E7ECC" w:rsidP="006E7ECC">
            <w:pPr>
              <w:spacing w:line="276" w:lineRule="auto"/>
              <w:rPr>
                <w:b/>
                <w:sz w:val="24"/>
                <w:szCs w:val="24"/>
              </w:rPr>
            </w:pPr>
            <w:r w:rsidRPr="00110FBE">
              <w:rPr>
                <w:b/>
                <w:sz w:val="24"/>
                <w:szCs w:val="24"/>
              </w:rPr>
              <w:t>Характеристика существующего состояния социальной инфраструктуры</w:t>
            </w:r>
            <w:r>
              <w:rPr>
                <w:b/>
                <w:sz w:val="24"/>
                <w:szCs w:val="24"/>
              </w:rPr>
              <w:t>……….</w:t>
            </w:r>
          </w:p>
        </w:tc>
        <w:tc>
          <w:tcPr>
            <w:tcW w:w="456" w:type="dxa"/>
            <w:vAlign w:val="bottom"/>
          </w:tcPr>
          <w:p w:rsidR="006E7ECC" w:rsidRPr="00110FBE" w:rsidRDefault="006E7ECC" w:rsidP="006E7ECC">
            <w:pPr>
              <w:spacing w:line="276" w:lineRule="auto"/>
              <w:jc w:val="center"/>
              <w:rPr>
                <w:b/>
                <w:sz w:val="24"/>
                <w:szCs w:val="24"/>
              </w:rPr>
            </w:pPr>
            <w:r>
              <w:rPr>
                <w:b/>
                <w:sz w:val="24"/>
                <w:szCs w:val="24"/>
              </w:rPr>
              <w:t>10</w:t>
            </w:r>
          </w:p>
        </w:tc>
      </w:tr>
      <w:tr w:rsidR="006E7ECC" w:rsidRPr="00110FBE" w:rsidTr="006E7ECC">
        <w:tc>
          <w:tcPr>
            <w:tcW w:w="516" w:type="dxa"/>
          </w:tcPr>
          <w:p w:rsidR="006E7ECC" w:rsidRDefault="006E7ECC" w:rsidP="006E7ECC">
            <w:pPr>
              <w:spacing w:line="276" w:lineRule="auto"/>
              <w:jc w:val="center"/>
              <w:rPr>
                <w:b/>
                <w:sz w:val="24"/>
                <w:szCs w:val="24"/>
              </w:rPr>
            </w:pPr>
            <w:r>
              <w:rPr>
                <w:b/>
                <w:sz w:val="24"/>
                <w:szCs w:val="24"/>
              </w:rPr>
              <w:t>2.1</w:t>
            </w:r>
          </w:p>
        </w:tc>
        <w:tc>
          <w:tcPr>
            <w:tcW w:w="9048" w:type="dxa"/>
            <w:vAlign w:val="center"/>
          </w:tcPr>
          <w:p w:rsidR="006E7ECC" w:rsidRPr="00110FBE" w:rsidRDefault="006E7ECC" w:rsidP="006E7ECC">
            <w:pPr>
              <w:spacing w:line="276" w:lineRule="auto"/>
              <w:rPr>
                <w:b/>
                <w:sz w:val="24"/>
                <w:szCs w:val="24"/>
              </w:rPr>
            </w:pPr>
            <w:r>
              <w:rPr>
                <w:b/>
                <w:sz w:val="24"/>
                <w:szCs w:val="24"/>
              </w:rPr>
              <w:t>О</w:t>
            </w:r>
            <w:r w:rsidRPr="00DE2388">
              <w:rPr>
                <w:b/>
                <w:sz w:val="24"/>
                <w:szCs w:val="24"/>
              </w:rPr>
              <w:t>писание социально-эко</w:t>
            </w:r>
            <w:r>
              <w:rPr>
                <w:b/>
                <w:sz w:val="24"/>
                <w:szCs w:val="24"/>
              </w:rPr>
              <w:t xml:space="preserve">номического состояния </w:t>
            </w:r>
            <w:r w:rsidRPr="006321C9">
              <w:rPr>
                <w:b/>
                <w:bCs/>
                <w:sz w:val="24"/>
                <w:szCs w:val="24"/>
              </w:rPr>
              <w:t>поселения, сведения о градостроительной деятельности на территории поселения</w:t>
            </w:r>
            <w:r>
              <w:rPr>
                <w:b/>
                <w:bCs/>
                <w:sz w:val="24"/>
                <w:szCs w:val="24"/>
              </w:rPr>
              <w:t>…………………………</w:t>
            </w:r>
          </w:p>
        </w:tc>
        <w:tc>
          <w:tcPr>
            <w:tcW w:w="456" w:type="dxa"/>
            <w:vAlign w:val="bottom"/>
          </w:tcPr>
          <w:p w:rsidR="006E7ECC" w:rsidRDefault="006E7ECC" w:rsidP="006E7ECC">
            <w:pPr>
              <w:spacing w:line="276" w:lineRule="auto"/>
              <w:jc w:val="center"/>
              <w:rPr>
                <w:b/>
                <w:sz w:val="24"/>
                <w:szCs w:val="24"/>
              </w:rPr>
            </w:pPr>
            <w:r>
              <w:rPr>
                <w:b/>
                <w:sz w:val="24"/>
                <w:szCs w:val="24"/>
              </w:rPr>
              <w:t>10</w:t>
            </w:r>
          </w:p>
        </w:tc>
      </w:tr>
      <w:tr w:rsidR="006E7ECC" w:rsidRPr="00110FBE" w:rsidTr="006E7ECC">
        <w:tc>
          <w:tcPr>
            <w:tcW w:w="516" w:type="dxa"/>
          </w:tcPr>
          <w:p w:rsidR="006E7ECC" w:rsidRDefault="006E7ECC" w:rsidP="006E7ECC">
            <w:pPr>
              <w:spacing w:line="276" w:lineRule="auto"/>
              <w:jc w:val="center"/>
              <w:rPr>
                <w:b/>
                <w:sz w:val="24"/>
                <w:szCs w:val="24"/>
              </w:rPr>
            </w:pPr>
            <w:r>
              <w:rPr>
                <w:b/>
                <w:sz w:val="24"/>
                <w:szCs w:val="24"/>
              </w:rPr>
              <w:t>2.2</w:t>
            </w:r>
          </w:p>
        </w:tc>
        <w:tc>
          <w:tcPr>
            <w:tcW w:w="9048" w:type="dxa"/>
            <w:vAlign w:val="center"/>
          </w:tcPr>
          <w:p w:rsidR="006E7ECC" w:rsidRPr="00110FBE" w:rsidRDefault="006E7ECC" w:rsidP="006E7ECC">
            <w:pPr>
              <w:spacing w:line="276" w:lineRule="auto"/>
              <w:rPr>
                <w:b/>
                <w:sz w:val="24"/>
                <w:szCs w:val="24"/>
              </w:rPr>
            </w:pPr>
            <w:r w:rsidRPr="006321C9">
              <w:rPr>
                <w:b/>
                <w:sz w:val="24"/>
                <w:szCs w:val="24"/>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Pr>
                <w:b/>
                <w:sz w:val="24"/>
                <w:szCs w:val="24"/>
              </w:rPr>
              <w:t xml:space="preserve"> поселения…………..</w:t>
            </w:r>
          </w:p>
        </w:tc>
        <w:tc>
          <w:tcPr>
            <w:tcW w:w="456" w:type="dxa"/>
            <w:vAlign w:val="bottom"/>
          </w:tcPr>
          <w:p w:rsidR="006E7ECC" w:rsidRDefault="006E7ECC" w:rsidP="006E7ECC">
            <w:pPr>
              <w:spacing w:line="276" w:lineRule="auto"/>
              <w:jc w:val="center"/>
              <w:rPr>
                <w:b/>
                <w:sz w:val="24"/>
                <w:szCs w:val="24"/>
              </w:rPr>
            </w:pPr>
            <w:r>
              <w:rPr>
                <w:b/>
                <w:sz w:val="24"/>
                <w:szCs w:val="24"/>
              </w:rPr>
              <w:t>13</w:t>
            </w:r>
          </w:p>
        </w:tc>
      </w:tr>
      <w:tr w:rsidR="006E7ECC" w:rsidRPr="00110FBE" w:rsidTr="006E7ECC">
        <w:tc>
          <w:tcPr>
            <w:tcW w:w="516" w:type="dxa"/>
          </w:tcPr>
          <w:p w:rsidR="006E7ECC" w:rsidRDefault="006E7ECC" w:rsidP="006E7ECC">
            <w:pPr>
              <w:spacing w:line="276" w:lineRule="auto"/>
              <w:jc w:val="center"/>
              <w:rPr>
                <w:b/>
                <w:sz w:val="24"/>
                <w:szCs w:val="24"/>
              </w:rPr>
            </w:pPr>
            <w:r>
              <w:rPr>
                <w:b/>
                <w:sz w:val="24"/>
                <w:szCs w:val="24"/>
              </w:rPr>
              <w:t>2.3</w:t>
            </w:r>
          </w:p>
        </w:tc>
        <w:tc>
          <w:tcPr>
            <w:tcW w:w="9048" w:type="dxa"/>
            <w:vAlign w:val="center"/>
          </w:tcPr>
          <w:p w:rsidR="006E7ECC" w:rsidRPr="00110FBE" w:rsidRDefault="006E7ECC" w:rsidP="006E7ECC">
            <w:pPr>
              <w:spacing w:line="276" w:lineRule="auto"/>
              <w:rPr>
                <w:b/>
                <w:sz w:val="24"/>
                <w:szCs w:val="24"/>
              </w:rPr>
            </w:pPr>
            <w:r w:rsidRPr="006321C9">
              <w:rPr>
                <w:b/>
                <w:sz w:val="24"/>
                <w:szCs w:val="24"/>
              </w:rPr>
              <w:t>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r>
              <w:rPr>
                <w:b/>
                <w:sz w:val="24"/>
                <w:szCs w:val="24"/>
              </w:rPr>
              <w:t xml:space="preserve"> ……………………………….</w:t>
            </w:r>
          </w:p>
        </w:tc>
        <w:tc>
          <w:tcPr>
            <w:tcW w:w="456" w:type="dxa"/>
            <w:vAlign w:val="bottom"/>
          </w:tcPr>
          <w:p w:rsidR="006E7ECC" w:rsidRDefault="006E7ECC" w:rsidP="006E7ECC">
            <w:pPr>
              <w:spacing w:line="276" w:lineRule="auto"/>
              <w:jc w:val="center"/>
              <w:rPr>
                <w:b/>
                <w:sz w:val="24"/>
                <w:szCs w:val="24"/>
              </w:rPr>
            </w:pPr>
            <w:r>
              <w:rPr>
                <w:b/>
                <w:sz w:val="24"/>
                <w:szCs w:val="24"/>
              </w:rPr>
              <w:t>29</w:t>
            </w:r>
          </w:p>
        </w:tc>
      </w:tr>
      <w:tr w:rsidR="006E7ECC" w:rsidRPr="00110FBE" w:rsidTr="006E7ECC">
        <w:tc>
          <w:tcPr>
            <w:tcW w:w="516" w:type="dxa"/>
          </w:tcPr>
          <w:p w:rsidR="006E7ECC" w:rsidRDefault="006E7ECC" w:rsidP="006E7ECC">
            <w:pPr>
              <w:spacing w:line="276" w:lineRule="auto"/>
              <w:jc w:val="center"/>
              <w:rPr>
                <w:b/>
                <w:sz w:val="24"/>
                <w:szCs w:val="24"/>
              </w:rPr>
            </w:pPr>
            <w:r>
              <w:rPr>
                <w:b/>
                <w:sz w:val="24"/>
                <w:szCs w:val="24"/>
              </w:rPr>
              <w:t>2.4</w:t>
            </w:r>
          </w:p>
        </w:tc>
        <w:tc>
          <w:tcPr>
            <w:tcW w:w="9048" w:type="dxa"/>
            <w:vAlign w:val="center"/>
          </w:tcPr>
          <w:p w:rsidR="006E7ECC" w:rsidRPr="00110FBE" w:rsidRDefault="006E7ECC" w:rsidP="006E7ECC">
            <w:pPr>
              <w:spacing w:line="276" w:lineRule="auto"/>
              <w:rPr>
                <w:b/>
                <w:sz w:val="24"/>
                <w:szCs w:val="24"/>
              </w:rPr>
            </w:pPr>
            <w:r w:rsidRPr="006321C9">
              <w:rPr>
                <w:b/>
                <w:sz w:val="24"/>
                <w:szCs w:val="24"/>
              </w:rPr>
              <w:t>Оценка нормативно-правовой базы, необходимой для функционирования и развития социальной инфраструктуры поселения</w:t>
            </w:r>
            <w:r>
              <w:rPr>
                <w:b/>
                <w:sz w:val="24"/>
                <w:szCs w:val="24"/>
              </w:rPr>
              <w:t>…………………………………….</w:t>
            </w:r>
          </w:p>
        </w:tc>
        <w:tc>
          <w:tcPr>
            <w:tcW w:w="456" w:type="dxa"/>
            <w:vAlign w:val="bottom"/>
          </w:tcPr>
          <w:p w:rsidR="006E7ECC" w:rsidRDefault="006E7ECC" w:rsidP="006E7ECC">
            <w:pPr>
              <w:spacing w:line="276" w:lineRule="auto"/>
              <w:jc w:val="center"/>
              <w:rPr>
                <w:b/>
                <w:sz w:val="24"/>
                <w:szCs w:val="24"/>
              </w:rPr>
            </w:pPr>
            <w:r>
              <w:rPr>
                <w:b/>
                <w:sz w:val="24"/>
                <w:szCs w:val="24"/>
              </w:rPr>
              <w:t>37</w:t>
            </w:r>
          </w:p>
        </w:tc>
      </w:tr>
      <w:tr w:rsidR="006E7ECC" w:rsidRPr="00110FBE" w:rsidTr="006E7ECC">
        <w:tc>
          <w:tcPr>
            <w:tcW w:w="516" w:type="dxa"/>
          </w:tcPr>
          <w:p w:rsidR="006E7ECC" w:rsidRPr="00110FBE" w:rsidRDefault="006E7ECC" w:rsidP="006E7ECC">
            <w:pPr>
              <w:spacing w:line="276" w:lineRule="auto"/>
              <w:jc w:val="center"/>
              <w:rPr>
                <w:b/>
                <w:sz w:val="24"/>
                <w:szCs w:val="24"/>
              </w:rPr>
            </w:pPr>
            <w:r>
              <w:rPr>
                <w:b/>
                <w:sz w:val="24"/>
                <w:szCs w:val="24"/>
              </w:rPr>
              <w:t>3</w:t>
            </w:r>
            <w:r w:rsidRPr="00110FBE">
              <w:rPr>
                <w:b/>
                <w:sz w:val="24"/>
                <w:szCs w:val="24"/>
              </w:rPr>
              <w:t>.</w:t>
            </w:r>
          </w:p>
        </w:tc>
        <w:tc>
          <w:tcPr>
            <w:tcW w:w="9048" w:type="dxa"/>
            <w:vAlign w:val="center"/>
          </w:tcPr>
          <w:p w:rsidR="006E7ECC" w:rsidRPr="00110FBE" w:rsidRDefault="006E7ECC" w:rsidP="006E7ECC">
            <w:pPr>
              <w:spacing w:line="276" w:lineRule="auto"/>
              <w:rPr>
                <w:b/>
                <w:sz w:val="24"/>
                <w:szCs w:val="24"/>
              </w:rPr>
            </w:pPr>
            <w:r w:rsidRPr="006321C9">
              <w:rPr>
                <w:b/>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поселения </w:t>
            </w:r>
            <w:r>
              <w:rPr>
                <w:b/>
                <w:sz w:val="24"/>
                <w:szCs w:val="24"/>
              </w:rPr>
              <w:t>…………………………………………………………………………………...</w:t>
            </w:r>
          </w:p>
        </w:tc>
        <w:tc>
          <w:tcPr>
            <w:tcW w:w="456" w:type="dxa"/>
            <w:vAlign w:val="bottom"/>
          </w:tcPr>
          <w:p w:rsidR="006E7ECC" w:rsidRPr="00110FBE" w:rsidRDefault="006E7ECC" w:rsidP="006E7ECC">
            <w:pPr>
              <w:spacing w:line="276" w:lineRule="auto"/>
              <w:jc w:val="center"/>
              <w:rPr>
                <w:b/>
                <w:sz w:val="24"/>
                <w:szCs w:val="24"/>
              </w:rPr>
            </w:pPr>
            <w:r>
              <w:rPr>
                <w:b/>
                <w:sz w:val="24"/>
                <w:szCs w:val="24"/>
              </w:rPr>
              <w:t>39</w:t>
            </w:r>
          </w:p>
        </w:tc>
      </w:tr>
      <w:tr w:rsidR="006E7ECC" w:rsidRPr="00110FBE" w:rsidTr="006E7ECC">
        <w:tc>
          <w:tcPr>
            <w:tcW w:w="516" w:type="dxa"/>
          </w:tcPr>
          <w:p w:rsidR="006E7ECC" w:rsidRPr="00110FBE" w:rsidRDefault="006E7ECC" w:rsidP="006E7ECC">
            <w:pPr>
              <w:spacing w:line="276" w:lineRule="auto"/>
              <w:jc w:val="center"/>
              <w:rPr>
                <w:b/>
                <w:sz w:val="24"/>
                <w:szCs w:val="24"/>
              </w:rPr>
            </w:pPr>
            <w:r>
              <w:rPr>
                <w:b/>
                <w:sz w:val="24"/>
                <w:szCs w:val="24"/>
              </w:rPr>
              <w:t>4</w:t>
            </w:r>
            <w:r w:rsidRPr="00110FBE">
              <w:rPr>
                <w:b/>
                <w:sz w:val="24"/>
                <w:szCs w:val="24"/>
              </w:rPr>
              <w:t>.</w:t>
            </w:r>
          </w:p>
        </w:tc>
        <w:tc>
          <w:tcPr>
            <w:tcW w:w="9048" w:type="dxa"/>
            <w:vAlign w:val="center"/>
          </w:tcPr>
          <w:p w:rsidR="006E7ECC" w:rsidRPr="00110FBE" w:rsidRDefault="006E7ECC" w:rsidP="006E7ECC">
            <w:pPr>
              <w:spacing w:line="276" w:lineRule="auto"/>
              <w:rPr>
                <w:b/>
                <w:sz w:val="24"/>
                <w:szCs w:val="24"/>
              </w:rPr>
            </w:pPr>
            <w:r w:rsidRPr="006321C9">
              <w:rPr>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Pr>
                <w:b/>
                <w:sz w:val="24"/>
                <w:szCs w:val="24"/>
              </w:rPr>
              <w:t>………………………………………………..</w:t>
            </w:r>
          </w:p>
        </w:tc>
        <w:tc>
          <w:tcPr>
            <w:tcW w:w="456" w:type="dxa"/>
            <w:vAlign w:val="bottom"/>
          </w:tcPr>
          <w:p w:rsidR="006E7ECC" w:rsidRPr="00110FBE" w:rsidRDefault="006E7ECC" w:rsidP="006E7ECC">
            <w:pPr>
              <w:spacing w:line="276" w:lineRule="auto"/>
              <w:jc w:val="center"/>
              <w:rPr>
                <w:b/>
                <w:sz w:val="24"/>
                <w:szCs w:val="24"/>
              </w:rPr>
            </w:pPr>
            <w:r>
              <w:rPr>
                <w:b/>
                <w:sz w:val="24"/>
                <w:szCs w:val="24"/>
              </w:rPr>
              <w:t>44</w:t>
            </w:r>
          </w:p>
        </w:tc>
      </w:tr>
      <w:tr w:rsidR="006E7ECC" w:rsidRPr="00110FBE" w:rsidTr="006E7ECC">
        <w:tc>
          <w:tcPr>
            <w:tcW w:w="516" w:type="dxa"/>
          </w:tcPr>
          <w:p w:rsidR="006E7ECC" w:rsidRPr="00110FBE" w:rsidRDefault="006E7ECC" w:rsidP="006E7ECC">
            <w:pPr>
              <w:spacing w:line="276" w:lineRule="auto"/>
              <w:jc w:val="center"/>
              <w:rPr>
                <w:b/>
                <w:sz w:val="24"/>
                <w:szCs w:val="24"/>
              </w:rPr>
            </w:pPr>
            <w:r>
              <w:rPr>
                <w:b/>
                <w:sz w:val="24"/>
                <w:szCs w:val="24"/>
              </w:rPr>
              <w:t>5</w:t>
            </w:r>
            <w:r w:rsidRPr="00110FBE">
              <w:rPr>
                <w:b/>
                <w:sz w:val="24"/>
                <w:szCs w:val="24"/>
              </w:rPr>
              <w:t>.</w:t>
            </w:r>
          </w:p>
        </w:tc>
        <w:tc>
          <w:tcPr>
            <w:tcW w:w="9048" w:type="dxa"/>
            <w:vAlign w:val="center"/>
          </w:tcPr>
          <w:p w:rsidR="006E7ECC" w:rsidRPr="00110FBE" w:rsidRDefault="006E7ECC" w:rsidP="006E7ECC">
            <w:pPr>
              <w:spacing w:line="276" w:lineRule="auto"/>
              <w:rPr>
                <w:b/>
                <w:sz w:val="24"/>
                <w:szCs w:val="24"/>
              </w:rPr>
            </w:pPr>
            <w:r w:rsidRPr="006321C9">
              <w:rPr>
                <w:b/>
                <w:sz w:val="24"/>
                <w:szCs w:val="24"/>
              </w:rPr>
              <w:t>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w:t>
            </w:r>
            <w:r>
              <w:rPr>
                <w:b/>
                <w:sz w:val="24"/>
                <w:szCs w:val="24"/>
              </w:rPr>
              <w:t>………………………………………………………………</w:t>
            </w:r>
            <w:r w:rsidRPr="006321C9">
              <w:rPr>
                <w:b/>
                <w:sz w:val="24"/>
                <w:szCs w:val="24"/>
              </w:rPr>
              <w:t xml:space="preserve"> </w:t>
            </w:r>
          </w:p>
        </w:tc>
        <w:tc>
          <w:tcPr>
            <w:tcW w:w="456" w:type="dxa"/>
            <w:vAlign w:val="bottom"/>
          </w:tcPr>
          <w:p w:rsidR="006E7ECC" w:rsidRPr="00110FBE" w:rsidRDefault="006E7ECC" w:rsidP="006E7ECC">
            <w:pPr>
              <w:spacing w:line="276" w:lineRule="auto"/>
              <w:jc w:val="center"/>
              <w:rPr>
                <w:b/>
                <w:sz w:val="24"/>
                <w:szCs w:val="24"/>
              </w:rPr>
            </w:pPr>
            <w:r>
              <w:rPr>
                <w:b/>
                <w:sz w:val="24"/>
                <w:szCs w:val="24"/>
              </w:rPr>
              <w:t>50</w:t>
            </w:r>
          </w:p>
        </w:tc>
      </w:tr>
      <w:tr w:rsidR="006E7ECC" w:rsidRPr="00110FBE" w:rsidTr="006E7ECC">
        <w:tc>
          <w:tcPr>
            <w:tcW w:w="516" w:type="dxa"/>
          </w:tcPr>
          <w:p w:rsidR="006E7ECC" w:rsidRPr="00110FBE" w:rsidRDefault="006E7ECC" w:rsidP="006E7ECC">
            <w:pPr>
              <w:spacing w:line="276" w:lineRule="auto"/>
              <w:jc w:val="center"/>
              <w:rPr>
                <w:b/>
                <w:sz w:val="24"/>
                <w:szCs w:val="24"/>
              </w:rPr>
            </w:pPr>
            <w:r>
              <w:rPr>
                <w:b/>
                <w:sz w:val="24"/>
                <w:szCs w:val="24"/>
              </w:rPr>
              <w:t>6.</w:t>
            </w:r>
          </w:p>
        </w:tc>
        <w:tc>
          <w:tcPr>
            <w:tcW w:w="9048" w:type="dxa"/>
            <w:vAlign w:val="center"/>
          </w:tcPr>
          <w:p w:rsidR="006E7ECC" w:rsidRPr="00110FBE" w:rsidRDefault="006E7ECC" w:rsidP="006E7ECC">
            <w:pPr>
              <w:spacing w:line="276" w:lineRule="auto"/>
              <w:rPr>
                <w:b/>
                <w:sz w:val="24"/>
                <w:szCs w:val="24"/>
              </w:rPr>
            </w:pPr>
            <w:r w:rsidRPr="006321C9">
              <w:rPr>
                <w:b/>
                <w:sz w:val="24"/>
                <w:szCs w:val="24"/>
              </w:rPr>
              <w:t>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w:t>
            </w:r>
            <w:r>
              <w:rPr>
                <w:b/>
                <w:sz w:val="24"/>
                <w:szCs w:val="24"/>
              </w:rPr>
              <w:t xml:space="preserve"> </w:t>
            </w:r>
            <w:r w:rsidRPr="006321C9">
              <w:rPr>
                <w:b/>
                <w:sz w:val="24"/>
                <w:szCs w:val="24"/>
              </w:rPr>
              <w:t xml:space="preserve"> поселения </w:t>
            </w:r>
            <w:r>
              <w:rPr>
                <w:b/>
                <w:sz w:val="24"/>
                <w:szCs w:val="24"/>
              </w:rPr>
              <w:t>…………………………………………………………………………………...</w:t>
            </w:r>
          </w:p>
        </w:tc>
        <w:tc>
          <w:tcPr>
            <w:tcW w:w="456" w:type="dxa"/>
            <w:vAlign w:val="bottom"/>
          </w:tcPr>
          <w:p w:rsidR="006E7ECC" w:rsidRPr="00110FBE" w:rsidRDefault="006E7ECC" w:rsidP="006E7ECC">
            <w:pPr>
              <w:spacing w:line="276" w:lineRule="auto"/>
              <w:jc w:val="center"/>
              <w:rPr>
                <w:b/>
                <w:sz w:val="24"/>
                <w:szCs w:val="24"/>
              </w:rPr>
            </w:pPr>
            <w:r>
              <w:rPr>
                <w:b/>
                <w:sz w:val="24"/>
                <w:szCs w:val="24"/>
              </w:rPr>
              <w:t>53</w:t>
            </w:r>
          </w:p>
        </w:tc>
      </w:tr>
    </w:tbl>
    <w:p w:rsidR="005321C9" w:rsidRPr="00C5366A" w:rsidRDefault="005321C9" w:rsidP="00C5366A">
      <w:pPr>
        <w:spacing w:line="312" w:lineRule="auto"/>
        <w:ind w:firstLine="720"/>
        <w:jc w:val="center"/>
        <w:rPr>
          <w:sz w:val="24"/>
          <w:szCs w:val="24"/>
        </w:rPr>
      </w:pPr>
    </w:p>
    <w:p w:rsidR="004C719E" w:rsidRPr="00C5366A" w:rsidRDefault="004C719E" w:rsidP="00C5366A">
      <w:pPr>
        <w:spacing w:line="312" w:lineRule="auto"/>
        <w:ind w:firstLine="720"/>
        <w:jc w:val="center"/>
        <w:rPr>
          <w:b/>
          <w:sz w:val="24"/>
          <w:szCs w:val="24"/>
        </w:rPr>
        <w:sectPr w:rsidR="004C719E" w:rsidRPr="00C5366A" w:rsidSect="003C4694">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134" w:header="709" w:footer="709" w:gutter="0"/>
          <w:pgNumType w:start="1"/>
          <w:cols w:space="708"/>
          <w:titlePg/>
          <w:docGrid w:linePitch="360"/>
        </w:sectPr>
      </w:pPr>
    </w:p>
    <w:p w:rsidR="006D7295" w:rsidRPr="000D5AA7" w:rsidRDefault="006D7295" w:rsidP="006D7295">
      <w:pPr>
        <w:tabs>
          <w:tab w:val="left" w:pos="4175"/>
          <w:tab w:val="center" w:pos="5037"/>
        </w:tabs>
        <w:spacing w:line="312" w:lineRule="auto"/>
        <w:ind w:firstLine="720"/>
        <w:jc w:val="center"/>
        <w:rPr>
          <w:b/>
          <w:sz w:val="24"/>
          <w:szCs w:val="24"/>
        </w:rPr>
      </w:pPr>
      <w:r w:rsidRPr="000D5AA7">
        <w:rPr>
          <w:b/>
          <w:sz w:val="24"/>
          <w:szCs w:val="24"/>
        </w:rPr>
        <w:lastRenderedPageBreak/>
        <w:t>Введение</w:t>
      </w:r>
    </w:p>
    <w:p w:rsidR="006D7295" w:rsidRPr="000D5AA7" w:rsidRDefault="006D7295" w:rsidP="006D7295">
      <w:pPr>
        <w:spacing w:line="312" w:lineRule="auto"/>
        <w:ind w:firstLine="709"/>
        <w:rPr>
          <w:sz w:val="24"/>
          <w:szCs w:val="24"/>
        </w:rPr>
      </w:pPr>
    </w:p>
    <w:p w:rsidR="006D7295" w:rsidRPr="00070F49" w:rsidRDefault="006D7295" w:rsidP="006D7295">
      <w:pPr>
        <w:pStyle w:val="aff6"/>
        <w:tabs>
          <w:tab w:val="clear" w:pos="260"/>
        </w:tabs>
        <w:spacing w:line="312" w:lineRule="auto"/>
        <w:ind w:firstLine="709"/>
        <w:rPr>
          <w:rFonts w:ascii="Times New Roman" w:hAnsi="Times New Roman" w:cs="Times New Roman"/>
          <w:b w:val="0"/>
          <w:color w:val="auto"/>
          <w:sz w:val="24"/>
          <w:szCs w:val="24"/>
        </w:rPr>
      </w:pPr>
      <w:r w:rsidRPr="00070F49">
        <w:rPr>
          <w:rFonts w:ascii="Times New Roman" w:hAnsi="Times New Roman" w:cs="Times New Roman"/>
          <w:b w:val="0"/>
          <w:color w:val="auto"/>
          <w:sz w:val="24"/>
          <w:szCs w:val="24"/>
        </w:rPr>
        <w:t xml:space="preserve">Социальная инфраструктура </w:t>
      </w:r>
      <w:r>
        <w:rPr>
          <w:rFonts w:ascii="Times New Roman" w:hAnsi="Times New Roman" w:cs="Times New Roman"/>
          <w:b w:val="0"/>
          <w:color w:val="auto"/>
          <w:sz w:val="24"/>
          <w:szCs w:val="24"/>
        </w:rPr>
        <w:t>-</w:t>
      </w:r>
      <w:r w:rsidRPr="00070F49">
        <w:rPr>
          <w:rFonts w:ascii="Times New Roman" w:hAnsi="Times New Roman" w:cs="Times New Roman"/>
          <w:b w:val="0"/>
          <w:color w:val="auto"/>
          <w:sz w:val="24"/>
          <w:szCs w:val="24"/>
        </w:rPr>
        <w:t xml:space="preserve">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w:t>
      </w:r>
      <w:r>
        <w:rPr>
          <w:rFonts w:ascii="Times New Roman" w:hAnsi="Times New Roman" w:cs="Times New Roman"/>
          <w:b w:val="0"/>
          <w:color w:val="auto"/>
          <w:sz w:val="24"/>
          <w:szCs w:val="24"/>
        </w:rPr>
        <w:t>ующих</w:t>
      </w:r>
      <w:r w:rsidRPr="00070F49">
        <w:rPr>
          <w:rFonts w:ascii="Times New Roman" w:hAnsi="Times New Roman" w:cs="Times New Roman"/>
          <w:b w:val="0"/>
          <w:color w:val="auto"/>
          <w:sz w:val="24"/>
          <w:szCs w:val="24"/>
        </w:rPr>
        <w:t xml:space="preserve"> установленным показателям качества жизни.</w:t>
      </w:r>
    </w:p>
    <w:p w:rsidR="006D7295" w:rsidRPr="00070F49" w:rsidRDefault="006D7295" w:rsidP="006D7295">
      <w:pPr>
        <w:shd w:val="clear" w:color="auto" w:fill="FFFFFF"/>
        <w:spacing w:line="312" w:lineRule="auto"/>
        <w:ind w:firstLine="709"/>
        <w:rPr>
          <w:sz w:val="24"/>
          <w:szCs w:val="24"/>
        </w:rPr>
      </w:pPr>
      <w:r w:rsidRPr="00070F49">
        <w:rPr>
          <w:iCs/>
          <w:sz w:val="24"/>
          <w:szCs w:val="24"/>
        </w:rPr>
        <w:t xml:space="preserve">Социальная инфраструктура </w:t>
      </w:r>
      <w:r>
        <w:rPr>
          <w:iCs/>
          <w:sz w:val="24"/>
          <w:szCs w:val="24"/>
        </w:rPr>
        <w:t xml:space="preserve">объединяет </w:t>
      </w:r>
      <w:r w:rsidRPr="00070F49">
        <w:rPr>
          <w:sz w:val="24"/>
          <w:szCs w:val="24"/>
        </w:rPr>
        <w:t>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w:t>
      </w:r>
      <w:r w:rsidR="006D0D61">
        <w:rPr>
          <w:sz w:val="24"/>
          <w:szCs w:val="24"/>
        </w:rPr>
        <w:t>лесообразное разделение функций</w:t>
      </w:r>
      <w:r w:rsidRPr="00070F49">
        <w:rPr>
          <w:sz w:val="24"/>
          <w:szCs w:val="24"/>
        </w:rPr>
        <w:t xml:space="preserve"> управлени</w:t>
      </w:r>
      <w:r>
        <w:rPr>
          <w:sz w:val="24"/>
          <w:szCs w:val="24"/>
        </w:rPr>
        <w:t>я</w:t>
      </w:r>
      <w:r w:rsidRPr="00070F49">
        <w:rPr>
          <w:sz w:val="24"/>
          <w:szCs w:val="24"/>
        </w:rPr>
        <w:t xml:space="preserve">  между органами власти различных уровней определяется главным критерием функционирования социальной сферы</w:t>
      </w:r>
      <w:r>
        <w:rPr>
          <w:sz w:val="24"/>
          <w:szCs w:val="24"/>
        </w:rPr>
        <w:t xml:space="preserve"> -</w:t>
      </w:r>
      <w:r w:rsidRPr="00070F49">
        <w:rPr>
          <w:sz w:val="24"/>
          <w:szCs w:val="24"/>
        </w:rPr>
        <w:t xml:space="preserve">  улучшением условий жизни населения.</w:t>
      </w:r>
    </w:p>
    <w:p w:rsidR="006D7295" w:rsidRPr="00070F49" w:rsidRDefault="006D7295" w:rsidP="006D7295">
      <w:pPr>
        <w:shd w:val="clear" w:color="auto" w:fill="FFFFFF"/>
        <w:spacing w:line="312" w:lineRule="auto"/>
        <w:ind w:firstLine="709"/>
        <w:rPr>
          <w:sz w:val="24"/>
          <w:szCs w:val="24"/>
        </w:rPr>
      </w:pPr>
      <w:r w:rsidRPr="00070F49">
        <w:rPr>
          <w:sz w:val="24"/>
          <w:szCs w:val="24"/>
        </w:rPr>
        <w:t xml:space="preserve">Развитие и эффективное функционирование объектов, входящих и социальную инфраструктуру, их доступность </w:t>
      </w:r>
      <w:r>
        <w:rPr>
          <w:sz w:val="24"/>
          <w:szCs w:val="24"/>
        </w:rPr>
        <w:t>-</w:t>
      </w:r>
      <w:r w:rsidRPr="00070F49">
        <w:rPr>
          <w:sz w:val="24"/>
          <w:szCs w:val="24"/>
        </w:rPr>
        <w:t xml:space="preserve"> важное условие повышения уровня и качества жизни населения страны.</w:t>
      </w:r>
    </w:p>
    <w:p w:rsidR="006D7295" w:rsidRPr="00070F49" w:rsidRDefault="006D7295" w:rsidP="006D7295">
      <w:pPr>
        <w:shd w:val="clear" w:color="auto" w:fill="FFFFFF"/>
        <w:spacing w:line="312" w:lineRule="auto"/>
        <w:ind w:firstLine="709"/>
        <w:rPr>
          <w:sz w:val="24"/>
          <w:szCs w:val="24"/>
        </w:rPr>
      </w:pPr>
      <w:r w:rsidRPr="00070F49">
        <w:rPr>
          <w:sz w:val="24"/>
          <w:szCs w:val="24"/>
        </w:rPr>
        <w:t>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w:t>
      </w:r>
      <w:r>
        <w:rPr>
          <w:sz w:val="24"/>
          <w:szCs w:val="24"/>
        </w:rPr>
        <w:t xml:space="preserve"> для их реализации. </w:t>
      </w:r>
      <w:r w:rsidRPr="00070F49">
        <w:rPr>
          <w:sz w:val="24"/>
          <w:szCs w:val="24"/>
        </w:rPr>
        <w:t xml:space="preserve">На федеральном уровне </w:t>
      </w:r>
      <w:r>
        <w:rPr>
          <w:sz w:val="24"/>
          <w:szCs w:val="24"/>
        </w:rPr>
        <w:t xml:space="preserve">определяются </w:t>
      </w:r>
      <w:r w:rsidRPr="00070F49">
        <w:rPr>
          <w:sz w:val="24"/>
          <w:szCs w:val="24"/>
        </w:rPr>
        <w:t>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w:t>
      </w:r>
    </w:p>
    <w:p w:rsidR="006D7295" w:rsidRPr="00070F49" w:rsidRDefault="006D7295" w:rsidP="006D7295">
      <w:pPr>
        <w:shd w:val="clear" w:color="auto" w:fill="FFFFFF"/>
        <w:spacing w:line="312" w:lineRule="auto"/>
        <w:ind w:firstLine="709"/>
        <w:rPr>
          <w:sz w:val="24"/>
          <w:szCs w:val="24"/>
        </w:rPr>
      </w:pPr>
      <w:r w:rsidRPr="00070F49">
        <w:rPr>
          <w:sz w:val="24"/>
          <w:szCs w:val="24"/>
        </w:rPr>
        <w:t>Функции социальной инфраструктуры определяются и подчинены целям социального и экономического развития общества</w:t>
      </w:r>
      <w:r>
        <w:rPr>
          <w:sz w:val="24"/>
          <w:szCs w:val="24"/>
        </w:rPr>
        <w:t xml:space="preserve"> -</w:t>
      </w:r>
      <w:r w:rsidRPr="00070F49">
        <w:rPr>
          <w:sz w:val="24"/>
          <w:szCs w:val="24"/>
        </w:rPr>
        <w:t xml:space="preserve">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w:t>
      </w:r>
    </w:p>
    <w:p w:rsidR="006D7295" w:rsidRPr="00AF6F59" w:rsidRDefault="006D7295" w:rsidP="000F2776">
      <w:pPr>
        <w:pStyle w:val="af3"/>
        <w:numPr>
          <w:ilvl w:val="0"/>
          <w:numId w:val="36"/>
        </w:numPr>
        <w:shd w:val="clear" w:color="auto" w:fill="FFFFFF"/>
        <w:spacing w:line="312" w:lineRule="auto"/>
        <w:ind w:left="0" w:firstLine="851"/>
        <w:rPr>
          <w:sz w:val="24"/>
          <w:szCs w:val="24"/>
        </w:rPr>
      </w:pPr>
      <w:r>
        <w:rPr>
          <w:sz w:val="24"/>
          <w:szCs w:val="24"/>
        </w:rPr>
        <w:t>с</w:t>
      </w:r>
      <w:r w:rsidRPr="00AF6F59">
        <w:rPr>
          <w:sz w:val="24"/>
          <w:szCs w:val="24"/>
        </w:rPr>
        <w:t>оздание условий для формирования прогрессивных тенденций в демографических процессах;</w:t>
      </w:r>
    </w:p>
    <w:p w:rsidR="006D7295" w:rsidRPr="00070F49" w:rsidRDefault="006D7295" w:rsidP="000F2776">
      <w:pPr>
        <w:numPr>
          <w:ilvl w:val="0"/>
          <w:numId w:val="36"/>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э</w:t>
      </w:r>
      <w:r w:rsidRPr="00070F49">
        <w:rPr>
          <w:sz w:val="24"/>
          <w:szCs w:val="24"/>
        </w:rPr>
        <w:t>ффективное использование трудовых ресурсов;</w:t>
      </w:r>
    </w:p>
    <w:p w:rsidR="006D7295" w:rsidRPr="00070F49" w:rsidRDefault="006D7295" w:rsidP="000F2776">
      <w:pPr>
        <w:numPr>
          <w:ilvl w:val="0"/>
          <w:numId w:val="36"/>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о</w:t>
      </w:r>
      <w:r w:rsidRPr="00070F49">
        <w:rPr>
          <w:sz w:val="24"/>
          <w:szCs w:val="24"/>
        </w:rPr>
        <w:t>беспечение оптимальных жилищно-коммунальных и бытовых условий жизни населения;</w:t>
      </w:r>
    </w:p>
    <w:p w:rsidR="006D7295" w:rsidRPr="00070F49" w:rsidRDefault="006D7295" w:rsidP="000F2776">
      <w:pPr>
        <w:numPr>
          <w:ilvl w:val="0"/>
          <w:numId w:val="36"/>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у</w:t>
      </w:r>
      <w:r w:rsidRPr="00070F49">
        <w:rPr>
          <w:sz w:val="24"/>
          <w:szCs w:val="24"/>
        </w:rPr>
        <w:t>лучшение и сохранение физического здоровья населения;</w:t>
      </w:r>
    </w:p>
    <w:p w:rsidR="006D7295" w:rsidRPr="00070F49" w:rsidRDefault="006D7295" w:rsidP="000F2776">
      <w:pPr>
        <w:numPr>
          <w:ilvl w:val="0"/>
          <w:numId w:val="36"/>
        </w:numPr>
        <w:shd w:val="clear" w:color="auto" w:fill="FFFFFF"/>
        <w:tabs>
          <w:tab w:val="left" w:pos="384"/>
        </w:tabs>
        <w:autoSpaceDE w:val="0"/>
        <w:autoSpaceDN w:val="0"/>
        <w:adjustRightInd w:val="0"/>
        <w:snapToGrid/>
        <w:spacing w:line="312" w:lineRule="auto"/>
        <w:ind w:left="0" w:firstLine="851"/>
        <w:rPr>
          <w:sz w:val="24"/>
          <w:szCs w:val="24"/>
        </w:rPr>
      </w:pPr>
      <w:r>
        <w:rPr>
          <w:sz w:val="24"/>
          <w:szCs w:val="24"/>
        </w:rPr>
        <w:t>р</w:t>
      </w:r>
      <w:r w:rsidRPr="00070F49">
        <w:rPr>
          <w:sz w:val="24"/>
          <w:szCs w:val="24"/>
        </w:rPr>
        <w:t xml:space="preserve">ациональное использование свободного времени </w:t>
      </w:r>
      <w:r>
        <w:rPr>
          <w:sz w:val="24"/>
          <w:szCs w:val="24"/>
        </w:rPr>
        <w:t>гражданами</w:t>
      </w:r>
      <w:r w:rsidRPr="00070F49">
        <w:rPr>
          <w:sz w:val="24"/>
          <w:szCs w:val="24"/>
        </w:rPr>
        <w:t>.</w:t>
      </w:r>
    </w:p>
    <w:p w:rsidR="006D7295" w:rsidRPr="00070F49" w:rsidRDefault="006D7295" w:rsidP="006D7295">
      <w:pPr>
        <w:shd w:val="clear" w:color="auto" w:fill="FFFFFF"/>
        <w:spacing w:line="312" w:lineRule="auto"/>
        <w:ind w:firstLine="709"/>
        <w:rPr>
          <w:sz w:val="24"/>
          <w:szCs w:val="24"/>
        </w:rPr>
      </w:pPr>
      <w:r w:rsidRPr="00070F49">
        <w:rPr>
          <w:sz w:val="24"/>
          <w:szCs w:val="24"/>
        </w:rPr>
        <w:t>Основной целью функционирования объектов социальной инфраструктуры является полно</w:t>
      </w:r>
      <w:r>
        <w:rPr>
          <w:sz w:val="24"/>
          <w:szCs w:val="24"/>
        </w:rPr>
        <w:t>ц</w:t>
      </w:r>
      <w:r w:rsidRPr="00070F49">
        <w:rPr>
          <w:sz w:val="24"/>
          <w:szCs w:val="24"/>
        </w:rPr>
        <w:t>е</w:t>
      </w:r>
      <w:r>
        <w:rPr>
          <w:sz w:val="24"/>
          <w:szCs w:val="24"/>
        </w:rPr>
        <w:t>нное</w:t>
      </w:r>
      <w:r w:rsidRPr="00070F49">
        <w:rPr>
          <w:sz w:val="24"/>
          <w:szCs w:val="24"/>
        </w:rPr>
        <w:t xml:space="preserve"> и всесторонне</w:t>
      </w:r>
      <w:r>
        <w:rPr>
          <w:sz w:val="24"/>
          <w:szCs w:val="24"/>
        </w:rPr>
        <w:t>е</w:t>
      </w:r>
      <w:r w:rsidRPr="00070F49">
        <w:rPr>
          <w:sz w:val="24"/>
          <w:szCs w:val="24"/>
        </w:rPr>
        <w:t xml:space="preserve"> развитие </w:t>
      </w:r>
      <w:r>
        <w:rPr>
          <w:sz w:val="24"/>
          <w:szCs w:val="24"/>
        </w:rPr>
        <w:t xml:space="preserve">личности </w:t>
      </w:r>
      <w:r w:rsidRPr="00070F49">
        <w:rPr>
          <w:sz w:val="24"/>
          <w:szCs w:val="24"/>
        </w:rPr>
        <w:t>человека путем удовлетворения его бытовых, духовных и культурных потребностей.</w:t>
      </w:r>
    </w:p>
    <w:p w:rsidR="006D7295" w:rsidRPr="00070F49" w:rsidRDefault="006D7295" w:rsidP="006D7295">
      <w:pPr>
        <w:shd w:val="clear" w:color="auto" w:fill="FFFFFF"/>
        <w:spacing w:line="312" w:lineRule="auto"/>
        <w:ind w:firstLine="709"/>
        <w:rPr>
          <w:sz w:val="24"/>
          <w:szCs w:val="24"/>
        </w:rPr>
      </w:pPr>
      <w:r w:rsidRPr="00070F49">
        <w:rPr>
          <w:sz w:val="24"/>
          <w:szCs w:val="24"/>
        </w:rPr>
        <w:t>Развитие отраслей со</w:t>
      </w:r>
      <w:r>
        <w:rPr>
          <w:sz w:val="24"/>
          <w:szCs w:val="24"/>
        </w:rPr>
        <w:t>циальной инфраструктуры учитывает</w:t>
      </w:r>
      <w:r w:rsidRPr="00070F49">
        <w:rPr>
          <w:sz w:val="24"/>
          <w:szCs w:val="24"/>
        </w:rPr>
        <w:t xml:space="preserve"> основные задачи социальной пол</w:t>
      </w:r>
      <w:r>
        <w:rPr>
          <w:sz w:val="24"/>
          <w:szCs w:val="24"/>
        </w:rPr>
        <w:t>итики, направленной на улучшение</w:t>
      </w:r>
      <w:r w:rsidRPr="00070F49">
        <w:rPr>
          <w:sz w:val="24"/>
          <w:szCs w:val="24"/>
        </w:rPr>
        <w:t xml:space="preserve"> качества жизни населения, повышение уровня его благосостоянии и долголетия, формирование и воспроизводство здорового, тво</w:t>
      </w:r>
      <w:r>
        <w:rPr>
          <w:sz w:val="24"/>
          <w:szCs w:val="24"/>
        </w:rPr>
        <w:t xml:space="preserve">рчески активного поколения. К ним относится </w:t>
      </w:r>
      <w:r w:rsidRPr="00070F49">
        <w:rPr>
          <w:sz w:val="24"/>
          <w:szCs w:val="24"/>
        </w:rPr>
        <w:t xml:space="preserve">прежде всего решение жилищной </w:t>
      </w:r>
      <w:r w:rsidRPr="00070F49">
        <w:rPr>
          <w:sz w:val="24"/>
          <w:szCs w:val="24"/>
        </w:rPr>
        <w:lastRenderedPageBreak/>
        <w:t>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w:t>
      </w:r>
      <w:r>
        <w:rPr>
          <w:sz w:val="24"/>
          <w:szCs w:val="24"/>
        </w:rPr>
        <w:t>ие</w:t>
      </w:r>
      <w:r w:rsidRPr="00070F49">
        <w:rPr>
          <w:sz w:val="24"/>
          <w:szCs w:val="24"/>
        </w:rPr>
        <w:t xml:space="preserve"> профессионального уровня работников</w:t>
      </w:r>
      <w:r>
        <w:rPr>
          <w:sz w:val="24"/>
          <w:szCs w:val="24"/>
        </w:rPr>
        <w:t>,</w:t>
      </w:r>
      <w:r w:rsidRPr="00070F49">
        <w:rPr>
          <w:sz w:val="24"/>
          <w:szCs w:val="24"/>
        </w:rPr>
        <w:t xml:space="preserve"> как базы </w:t>
      </w:r>
      <w:r>
        <w:rPr>
          <w:sz w:val="24"/>
          <w:szCs w:val="24"/>
        </w:rPr>
        <w:t xml:space="preserve">увеличения </w:t>
      </w:r>
      <w:r w:rsidRPr="00070F49">
        <w:rPr>
          <w:sz w:val="24"/>
          <w:szCs w:val="24"/>
        </w:rPr>
        <w:t>производительности труда и роста объем</w:t>
      </w:r>
      <w:r>
        <w:rPr>
          <w:sz w:val="24"/>
          <w:szCs w:val="24"/>
        </w:rPr>
        <w:t>а т</w:t>
      </w:r>
      <w:r w:rsidRPr="00070F49">
        <w:rPr>
          <w:sz w:val="24"/>
          <w:szCs w:val="24"/>
        </w:rPr>
        <w:t>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w:t>
      </w:r>
    </w:p>
    <w:p w:rsidR="006D7295" w:rsidRPr="00070F49" w:rsidRDefault="006D7295" w:rsidP="006D7295">
      <w:pPr>
        <w:shd w:val="clear" w:color="auto" w:fill="FFFFFF"/>
        <w:spacing w:line="312" w:lineRule="auto"/>
        <w:ind w:firstLine="709"/>
        <w:rPr>
          <w:sz w:val="24"/>
          <w:szCs w:val="24"/>
        </w:rPr>
      </w:pPr>
      <w:r w:rsidRPr="00070F49">
        <w:rPr>
          <w:sz w:val="24"/>
          <w:szCs w:val="24"/>
        </w:rPr>
        <w:t>Основные функции инфраструктуры муниципального образования заключаются в:</w:t>
      </w:r>
    </w:p>
    <w:p w:rsidR="006D7295" w:rsidRPr="00070F49" w:rsidRDefault="006D7295" w:rsidP="006D7295">
      <w:pPr>
        <w:numPr>
          <w:ilvl w:val="0"/>
          <w:numId w:val="6"/>
        </w:numPr>
        <w:shd w:val="clear" w:color="auto" w:fill="FFFFFF"/>
        <w:tabs>
          <w:tab w:val="left" w:pos="384"/>
          <w:tab w:val="left" w:pos="1418"/>
        </w:tabs>
        <w:autoSpaceDE w:val="0"/>
        <w:autoSpaceDN w:val="0"/>
        <w:adjustRightInd w:val="0"/>
        <w:snapToGrid/>
        <w:spacing w:line="312" w:lineRule="auto"/>
        <w:ind w:left="0" w:firstLine="709"/>
        <w:rPr>
          <w:sz w:val="24"/>
          <w:szCs w:val="24"/>
        </w:rPr>
      </w:pPr>
      <w:r w:rsidRPr="00070F49">
        <w:rPr>
          <w:sz w:val="24"/>
          <w:szCs w:val="24"/>
        </w:rPr>
        <w:t>обеспечении и удовлетворении инфраструктурных потребностей населения муниципальных образований;</w:t>
      </w:r>
    </w:p>
    <w:p w:rsidR="006D7295" w:rsidRPr="00070F49" w:rsidRDefault="006D7295" w:rsidP="006D7295">
      <w:pPr>
        <w:numPr>
          <w:ilvl w:val="0"/>
          <w:numId w:val="6"/>
        </w:numPr>
        <w:shd w:val="clear" w:color="auto" w:fill="FFFFFF"/>
        <w:tabs>
          <w:tab w:val="left" w:pos="384"/>
          <w:tab w:val="left" w:pos="1418"/>
        </w:tabs>
        <w:autoSpaceDE w:val="0"/>
        <w:autoSpaceDN w:val="0"/>
        <w:adjustRightInd w:val="0"/>
        <w:snapToGrid/>
        <w:spacing w:line="312" w:lineRule="auto"/>
        <w:ind w:left="0" w:firstLine="709"/>
        <w:rPr>
          <w:sz w:val="24"/>
          <w:szCs w:val="24"/>
        </w:rPr>
      </w:pPr>
      <w:r w:rsidRPr="00070F49">
        <w:rPr>
          <w:sz w:val="24"/>
          <w:szCs w:val="24"/>
        </w:rPr>
        <w:t>обеспечении инфраструктурной целостности муниципально</w:t>
      </w:r>
      <w:r>
        <w:rPr>
          <w:sz w:val="24"/>
          <w:szCs w:val="24"/>
        </w:rPr>
        <w:t>го</w:t>
      </w:r>
      <w:r w:rsidRPr="00070F49">
        <w:rPr>
          <w:sz w:val="24"/>
          <w:szCs w:val="24"/>
        </w:rPr>
        <w:t xml:space="preserve"> образования.</w:t>
      </w:r>
    </w:p>
    <w:p w:rsidR="006D7295" w:rsidRPr="00070F49" w:rsidRDefault="006D7295" w:rsidP="006D7295">
      <w:pPr>
        <w:shd w:val="clear" w:color="auto" w:fill="FFFFFF"/>
        <w:spacing w:line="312" w:lineRule="auto"/>
        <w:ind w:firstLine="709"/>
        <w:rPr>
          <w:sz w:val="24"/>
          <w:szCs w:val="24"/>
        </w:rPr>
      </w:pPr>
      <w:r w:rsidRPr="00070F49">
        <w:rPr>
          <w:sz w:val="24"/>
          <w:szCs w:val="24"/>
        </w:rPr>
        <w:t>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w:t>
      </w:r>
    </w:p>
    <w:p w:rsidR="006D7295" w:rsidRPr="00070F49" w:rsidRDefault="006D7295" w:rsidP="006D7295">
      <w:pPr>
        <w:shd w:val="clear" w:color="auto" w:fill="FFFFFF"/>
        <w:spacing w:line="312" w:lineRule="auto"/>
        <w:ind w:firstLine="709"/>
        <w:rPr>
          <w:sz w:val="24"/>
          <w:szCs w:val="24"/>
        </w:rPr>
      </w:pPr>
      <w:r w:rsidRPr="00070F49">
        <w:rPr>
          <w:sz w:val="24"/>
          <w:szCs w:val="24"/>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w:t>
      </w:r>
    </w:p>
    <w:p w:rsidR="006D7295" w:rsidRPr="00070F49" w:rsidRDefault="006D7295" w:rsidP="006D7295">
      <w:pPr>
        <w:spacing w:line="312" w:lineRule="auto"/>
        <w:ind w:firstLine="709"/>
        <w:rPr>
          <w:sz w:val="24"/>
          <w:szCs w:val="24"/>
        </w:rPr>
      </w:pPr>
      <w:r w:rsidRPr="00070F49">
        <w:rPr>
          <w:sz w:val="24"/>
          <w:szCs w:val="24"/>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w:t>
      </w:r>
      <w:r>
        <w:rPr>
          <w:sz w:val="24"/>
          <w:szCs w:val="24"/>
        </w:rPr>
        <w:t>-</w:t>
      </w:r>
      <w:r w:rsidRPr="00070F49">
        <w:rPr>
          <w:sz w:val="24"/>
          <w:szCs w:val="24"/>
        </w:rPr>
        <w:t xml:space="preserve"> это удовлетворение потребностей населения.</w:t>
      </w:r>
    </w:p>
    <w:p w:rsidR="006D7295" w:rsidRPr="00070F49" w:rsidRDefault="006D7295" w:rsidP="006D7295">
      <w:pPr>
        <w:pStyle w:val="16"/>
        <w:shd w:val="clear" w:color="auto" w:fill="auto"/>
        <w:spacing w:line="312" w:lineRule="auto"/>
        <w:ind w:firstLine="709"/>
        <w:jc w:val="both"/>
        <w:rPr>
          <w:color w:val="auto"/>
          <w:sz w:val="24"/>
          <w:szCs w:val="24"/>
        </w:rPr>
      </w:pPr>
      <w:r w:rsidRPr="00070F49">
        <w:rPr>
          <w:color w:val="auto"/>
          <w:sz w:val="24"/>
          <w:szCs w:val="24"/>
        </w:rPr>
        <w:t>Программ</w:t>
      </w:r>
      <w:r>
        <w:rPr>
          <w:color w:val="auto"/>
          <w:sz w:val="24"/>
          <w:szCs w:val="24"/>
        </w:rPr>
        <w:t>ой</w:t>
      </w:r>
      <w:r w:rsidRPr="00070F49">
        <w:rPr>
          <w:color w:val="auto"/>
          <w:sz w:val="24"/>
          <w:szCs w:val="24"/>
        </w:rPr>
        <w:t xml:space="preserve"> </w:t>
      </w:r>
      <w:r>
        <w:rPr>
          <w:color w:val="auto"/>
          <w:sz w:val="24"/>
          <w:szCs w:val="24"/>
        </w:rPr>
        <w:t xml:space="preserve">установлен </w:t>
      </w:r>
      <w:r w:rsidRPr="00070F49">
        <w:rPr>
          <w:color w:val="auto"/>
          <w:sz w:val="24"/>
          <w:szCs w:val="24"/>
        </w:rPr>
        <w:t xml:space="preserve">перечень мероприятий (инвестиционных проектов) по проектированию, строительству, реконструкции объектов социальной инфраструктуры </w:t>
      </w:r>
      <w:r>
        <w:rPr>
          <w:color w:val="auto"/>
          <w:sz w:val="24"/>
          <w:szCs w:val="24"/>
        </w:rPr>
        <w:t>муниципального образования</w:t>
      </w:r>
      <w:r w:rsidRPr="00070F49">
        <w:rPr>
          <w:color w:val="auto"/>
          <w:sz w:val="24"/>
          <w:szCs w:val="24"/>
        </w:rPr>
        <w:t>, которые предусмотрены государственными и муниципальными программами, стратегией социально-экономического развития муниципального образования</w:t>
      </w:r>
      <w:r>
        <w:rPr>
          <w:color w:val="auto"/>
          <w:sz w:val="24"/>
          <w:szCs w:val="24"/>
        </w:rPr>
        <w:t>,</w:t>
      </w:r>
      <w:r w:rsidRPr="00070F49">
        <w:rPr>
          <w:color w:val="auto"/>
          <w:sz w:val="24"/>
          <w:szCs w:val="24"/>
        </w:rPr>
        <w:t xml:space="preserve">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w:t>
      </w:r>
      <w:r>
        <w:rPr>
          <w:color w:val="auto"/>
          <w:sz w:val="24"/>
          <w:szCs w:val="24"/>
        </w:rPr>
        <w:t>муниципального образования</w:t>
      </w:r>
      <w:r w:rsidRPr="00070F49">
        <w:rPr>
          <w:color w:val="auto"/>
          <w:sz w:val="24"/>
          <w:szCs w:val="24"/>
        </w:rPr>
        <w:t>,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r w:rsidRPr="00AE4C75">
        <w:t xml:space="preserve"> </w:t>
      </w:r>
      <w:r w:rsidRPr="00AE4C75">
        <w:rPr>
          <w:color w:val="auto"/>
          <w:sz w:val="24"/>
          <w:szCs w:val="24"/>
        </w:rPr>
        <w:t xml:space="preserve">Таким образом, Программа является прогнозно-плановым документом, во-первых, формулирующим и увязывающим по срокам, финансовым, </w:t>
      </w:r>
      <w:r w:rsidRPr="00AE4C75">
        <w:rPr>
          <w:color w:val="auto"/>
          <w:sz w:val="24"/>
          <w:szCs w:val="24"/>
        </w:rPr>
        <w:lastRenderedPageBreak/>
        <w:t>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6D7295" w:rsidRDefault="006D7295">
      <w:pPr>
        <w:widowControl/>
        <w:snapToGrid/>
        <w:spacing w:after="200" w:line="276" w:lineRule="auto"/>
        <w:jc w:val="left"/>
        <w:rPr>
          <w:b/>
          <w:sz w:val="24"/>
          <w:szCs w:val="24"/>
        </w:rPr>
      </w:pPr>
      <w:r>
        <w:rPr>
          <w:b/>
          <w:sz w:val="24"/>
          <w:szCs w:val="24"/>
        </w:rPr>
        <w:br w:type="page"/>
      </w:r>
    </w:p>
    <w:p w:rsidR="005115A1" w:rsidRDefault="001D24EB" w:rsidP="00E05077">
      <w:pPr>
        <w:tabs>
          <w:tab w:val="left" w:pos="4175"/>
          <w:tab w:val="center" w:pos="5037"/>
        </w:tabs>
        <w:spacing w:line="312" w:lineRule="auto"/>
        <w:jc w:val="left"/>
        <w:rPr>
          <w:b/>
          <w:sz w:val="24"/>
          <w:szCs w:val="24"/>
        </w:rPr>
      </w:pPr>
      <w:r>
        <w:rPr>
          <w:b/>
          <w:sz w:val="24"/>
          <w:szCs w:val="24"/>
        </w:rPr>
        <w:lastRenderedPageBreak/>
        <w:tab/>
      </w:r>
      <w:r w:rsidR="0074626A">
        <w:rPr>
          <w:b/>
          <w:sz w:val="24"/>
          <w:szCs w:val="24"/>
        </w:rPr>
        <w:t xml:space="preserve">1. </w:t>
      </w:r>
      <w:r w:rsidR="00251D7F" w:rsidRPr="00251D7F">
        <w:rPr>
          <w:b/>
          <w:sz w:val="24"/>
          <w:szCs w:val="24"/>
        </w:rPr>
        <w:t xml:space="preserve">Паспорт </w:t>
      </w:r>
      <w:r w:rsidR="00251D7F" w:rsidRPr="006D0D61">
        <w:rPr>
          <w:b/>
          <w:sz w:val="24"/>
          <w:szCs w:val="24"/>
        </w:rPr>
        <w:t>программы</w:t>
      </w:r>
    </w:p>
    <w:p w:rsidR="00E05077" w:rsidRDefault="00E05077" w:rsidP="000F4C4C">
      <w:pPr>
        <w:tabs>
          <w:tab w:val="left" w:pos="4175"/>
          <w:tab w:val="center" w:pos="5037"/>
        </w:tabs>
        <w:spacing w:line="312" w:lineRule="auto"/>
        <w:ind w:firstLine="720"/>
        <w:jc w:val="left"/>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6804"/>
      </w:tblGrid>
      <w:tr w:rsidR="005115A1"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F902B5" w:rsidRPr="00A11867" w:rsidRDefault="005115A1" w:rsidP="00D41062">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Наименование</w:t>
            </w:r>
            <w:r w:rsidR="00AB45A4" w:rsidRPr="00A11867">
              <w:rPr>
                <w:color w:val="000000" w:themeColor="text1"/>
                <w:sz w:val="24"/>
                <w:szCs w:val="24"/>
              </w:rPr>
              <w:t xml:space="preserve"> Программы</w:t>
            </w:r>
          </w:p>
          <w:p w:rsidR="005115A1" w:rsidRPr="00A11867" w:rsidRDefault="005115A1" w:rsidP="00D41062">
            <w:pPr>
              <w:autoSpaceDE w:val="0"/>
              <w:autoSpaceDN w:val="0"/>
              <w:adjustRightInd w:val="0"/>
              <w:spacing w:line="276" w:lineRule="auto"/>
              <w:contextualSpacing/>
              <w:jc w:val="left"/>
              <w:rPr>
                <w:color w:val="000000" w:themeColor="text1"/>
                <w:sz w:val="24"/>
                <w:szCs w:val="24"/>
              </w:rPr>
            </w:pPr>
          </w:p>
        </w:tc>
        <w:tc>
          <w:tcPr>
            <w:tcW w:w="6804" w:type="dxa"/>
            <w:tcBorders>
              <w:top w:val="single" w:sz="4" w:space="0" w:color="auto"/>
              <w:left w:val="single" w:sz="4" w:space="0" w:color="auto"/>
              <w:bottom w:val="single" w:sz="4" w:space="0" w:color="auto"/>
              <w:right w:val="single" w:sz="4" w:space="0" w:color="auto"/>
            </w:tcBorders>
          </w:tcPr>
          <w:p w:rsidR="005115A1" w:rsidRPr="00A11867" w:rsidRDefault="007F4327" w:rsidP="00D41062">
            <w:pPr>
              <w:spacing w:line="276" w:lineRule="auto"/>
              <w:ind w:firstLine="709"/>
              <w:contextualSpacing/>
              <w:rPr>
                <w:color w:val="000000" w:themeColor="text1"/>
                <w:sz w:val="24"/>
                <w:szCs w:val="24"/>
              </w:rPr>
            </w:pPr>
            <w:r w:rsidRPr="00A11867">
              <w:rPr>
                <w:color w:val="000000" w:themeColor="text1"/>
                <w:sz w:val="24"/>
                <w:szCs w:val="24"/>
              </w:rPr>
              <w:t xml:space="preserve">Программа комплексного развития </w:t>
            </w:r>
            <w:r w:rsidR="00D54EFF" w:rsidRPr="00A11867">
              <w:rPr>
                <w:color w:val="000000" w:themeColor="text1"/>
                <w:sz w:val="24"/>
                <w:szCs w:val="24"/>
              </w:rPr>
              <w:t>социальной инфраструктуры</w:t>
            </w:r>
            <w:r w:rsidRPr="00A11867">
              <w:rPr>
                <w:color w:val="000000" w:themeColor="text1"/>
                <w:sz w:val="24"/>
                <w:szCs w:val="24"/>
              </w:rPr>
              <w:t xml:space="preserve"> </w:t>
            </w:r>
            <w:r w:rsidR="00427448">
              <w:rPr>
                <w:color w:val="000000" w:themeColor="text1"/>
                <w:sz w:val="24"/>
                <w:szCs w:val="24"/>
              </w:rPr>
              <w:t>муниципального образования Шаталовского сельского поселения Починковского района Смоленской области на период 2017-2027 годы</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64511B" w:rsidP="00D41062">
            <w:pPr>
              <w:spacing w:line="276" w:lineRule="auto"/>
              <w:contextualSpacing/>
              <w:jc w:val="left"/>
              <w:rPr>
                <w:color w:val="000000" w:themeColor="text1"/>
                <w:sz w:val="24"/>
                <w:szCs w:val="24"/>
              </w:rPr>
            </w:pPr>
            <w:r w:rsidRPr="00A11867">
              <w:rPr>
                <w:color w:val="000000" w:themeColor="text1"/>
                <w:sz w:val="24"/>
                <w:szCs w:val="24"/>
              </w:rPr>
              <w:t>Основание для разработки</w:t>
            </w:r>
          </w:p>
          <w:p w:rsidR="0064511B" w:rsidRPr="00A11867" w:rsidRDefault="0064511B" w:rsidP="00D41062">
            <w:pPr>
              <w:spacing w:line="276" w:lineRule="auto"/>
              <w:contextualSpacing/>
              <w:jc w:val="left"/>
              <w:rPr>
                <w:color w:val="000000" w:themeColor="text1"/>
                <w:sz w:val="24"/>
                <w:szCs w:val="24"/>
              </w:rPr>
            </w:pPr>
            <w:r w:rsidRPr="00A11867">
              <w:rPr>
                <w:color w:val="000000" w:themeColor="text1"/>
                <w:sz w:val="24"/>
                <w:szCs w:val="24"/>
              </w:rPr>
              <w:t>Программы</w:t>
            </w:r>
          </w:p>
        </w:tc>
        <w:tc>
          <w:tcPr>
            <w:tcW w:w="6804" w:type="dxa"/>
            <w:tcBorders>
              <w:top w:val="single" w:sz="4" w:space="0" w:color="auto"/>
              <w:left w:val="single" w:sz="4" w:space="0" w:color="auto"/>
              <w:bottom w:val="single" w:sz="4" w:space="0" w:color="auto"/>
              <w:right w:val="single" w:sz="4" w:space="0" w:color="auto"/>
            </w:tcBorders>
          </w:tcPr>
          <w:p w:rsidR="000F7051" w:rsidRPr="00A11867" w:rsidRDefault="000F7051" w:rsidP="00D41062">
            <w:pPr>
              <w:shd w:val="clear" w:color="auto" w:fill="FFFFFF"/>
              <w:spacing w:line="276" w:lineRule="auto"/>
              <w:ind w:firstLine="709"/>
              <w:contextualSpacing/>
              <w:rPr>
                <w:color w:val="000000" w:themeColor="text1"/>
                <w:sz w:val="24"/>
                <w:szCs w:val="24"/>
              </w:rPr>
            </w:pPr>
            <w:r w:rsidRPr="00A11867">
              <w:rPr>
                <w:color w:val="000000" w:themeColor="text1"/>
                <w:sz w:val="24"/>
                <w:szCs w:val="24"/>
              </w:rPr>
              <w:t>Правовыми основаниями для разработки Программы комплексного развития являются:</w:t>
            </w:r>
          </w:p>
          <w:p w:rsidR="000F7051" w:rsidRPr="00A11867" w:rsidRDefault="000F7051" w:rsidP="00D41062">
            <w:pPr>
              <w:shd w:val="clear" w:color="auto" w:fill="FFFFFF"/>
              <w:spacing w:line="276" w:lineRule="auto"/>
              <w:ind w:firstLine="709"/>
              <w:contextualSpacing/>
              <w:rPr>
                <w:color w:val="000000" w:themeColor="text1"/>
                <w:sz w:val="24"/>
                <w:szCs w:val="24"/>
              </w:rPr>
            </w:pPr>
            <w:r w:rsidRPr="00A11867">
              <w:rPr>
                <w:color w:val="000000" w:themeColor="text1"/>
                <w:sz w:val="24"/>
                <w:szCs w:val="24"/>
              </w:rPr>
              <w:t>1.</w:t>
            </w:r>
            <w:r w:rsidR="00B26A91" w:rsidRPr="00A11867">
              <w:rPr>
                <w:color w:val="000000" w:themeColor="text1"/>
                <w:sz w:val="24"/>
                <w:szCs w:val="24"/>
              </w:rPr>
              <w:t xml:space="preserve"> </w:t>
            </w:r>
            <w:r w:rsidRPr="00A11867">
              <w:rPr>
                <w:color w:val="000000" w:themeColor="text1"/>
                <w:sz w:val="24"/>
                <w:szCs w:val="24"/>
              </w:rPr>
              <w:t xml:space="preserve">Градостроительный кодекс Российской Федерации; </w:t>
            </w:r>
          </w:p>
          <w:p w:rsidR="000F7051" w:rsidRPr="00A11867" w:rsidRDefault="000F7051" w:rsidP="00D41062">
            <w:pPr>
              <w:shd w:val="clear" w:color="auto" w:fill="FFFFFF"/>
              <w:spacing w:line="276" w:lineRule="auto"/>
              <w:ind w:firstLine="709"/>
              <w:contextualSpacing/>
              <w:rPr>
                <w:color w:val="000000" w:themeColor="text1"/>
                <w:sz w:val="24"/>
                <w:szCs w:val="24"/>
              </w:rPr>
            </w:pPr>
            <w:r w:rsidRPr="00A11867">
              <w:rPr>
                <w:color w:val="000000" w:themeColor="text1"/>
                <w:sz w:val="24"/>
                <w:szCs w:val="24"/>
              </w:rPr>
              <w:t>2.</w:t>
            </w:r>
            <w:r w:rsidR="00B26A91" w:rsidRPr="00A11867">
              <w:rPr>
                <w:color w:val="000000" w:themeColor="text1"/>
                <w:sz w:val="24"/>
                <w:szCs w:val="24"/>
              </w:rPr>
              <w:t xml:space="preserve"> </w:t>
            </w:r>
            <w:r w:rsidRPr="00A11867">
              <w:rPr>
                <w:color w:val="000000" w:themeColor="text1"/>
                <w:sz w:val="24"/>
                <w:szCs w:val="24"/>
              </w:rPr>
              <w:t xml:space="preserve">Федеральный закон от 06 октября 2003 </w:t>
            </w:r>
            <w:r w:rsidR="00BF4755" w:rsidRPr="00A11867">
              <w:rPr>
                <w:color w:val="000000" w:themeColor="text1"/>
                <w:sz w:val="24"/>
                <w:szCs w:val="24"/>
              </w:rPr>
              <w:t xml:space="preserve">года </w:t>
            </w:r>
            <w:r w:rsidRPr="00A11867">
              <w:rPr>
                <w:color w:val="000000" w:themeColor="text1"/>
                <w:sz w:val="24"/>
                <w:szCs w:val="24"/>
              </w:rPr>
              <w:t>№131-ФЗ «Об общих принципах организации местного самоуправления в Российской Федерации</w:t>
            </w:r>
            <w:r w:rsidR="006121FB" w:rsidRPr="00A11867">
              <w:rPr>
                <w:color w:val="000000" w:themeColor="text1"/>
                <w:sz w:val="24"/>
                <w:szCs w:val="24"/>
              </w:rPr>
              <w:t>»</w:t>
            </w:r>
            <w:r w:rsidRPr="00A11867">
              <w:rPr>
                <w:color w:val="000000" w:themeColor="text1"/>
                <w:sz w:val="24"/>
                <w:szCs w:val="24"/>
              </w:rPr>
              <w:t>;</w:t>
            </w:r>
          </w:p>
          <w:p w:rsidR="009E28C6" w:rsidRPr="00A11867" w:rsidRDefault="000F7051" w:rsidP="00D41062">
            <w:pPr>
              <w:shd w:val="clear" w:color="auto" w:fill="FFFFFF"/>
              <w:spacing w:line="276" w:lineRule="auto"/>
              <w:ind w:firstLine="709"/>
              <w:contextualSpacing/>
              <w:rPr>
                <w:b/>
                <w:color w:val="000000" w:themeColor="text1"/>
                <w:sz w:val="24"/>
                <w:szCs w:val="24"/>
                <w:lang w:bidi="ru-RU"/>
              </w:rPr>
            </w:pPr>
            <w:r w:rsidRPr="00A11867">
              <w:rPr>
                <w:color w:val="000000" w:themeColor="text1"/>
                <w:sz w:val="24"/>
                <w:szCs w:val="24"/>
              </w:rPr>
              <w:t>3.</w:t>
            </w:r>
            <w:r w:rsidR="00B26A91" w:rsidRPr="00A11867">
              <w:rPr>
                <w:color w:val="000000" w:themeColor="text1"/>
                <w:sz w:val="24"/>
                <w:szCs w:val="24"/>
              </w:rPr>
              <w:t xml:space="preserve"> </w:t>
            </w:r>
            <w:r w:rsidRPr="00A11867">
              <w:rPr>
                <w:color w:val="000000" w:themeColor="text1"/>
                <w:sz w:val="24"/>
                <w:szCs w:val="24"/>
              </w:rPr>
              <w:t xml:space="preserve">Постановление Правительства РФ </w:t>
            </w:r>
            <w:r w:rsidRPr="00A11867">
              <w:rPr>
                <w:color w:val="000000" w:themeColor="text1"/>
                <w:sz w:val="24"/>
                <w:szCs w:val="24"/>
                <w:lang w:bidi="ru-RU"/>
              </w:rPr>
              <w:t xml:space="preserve">от </w:t>
            </w:r>
            <w:r w:rsidR="00BF4755" w:rsidRPr="00A11867">
              <w:rPr>
                <w:color w:val="000000" w:themeColor="text1"/>
                <w:sz w:val="24"/>
                <w:szCs w:val="24"/>
                <w:lang w:bidi="ru-RU"/>
              </w:rPr>
              <w:t>0</w:t>
            </w:r>
            <w:r w:rsidR="00D9238A" w:rsidRPr="00A11867">
              <w:rPr>
                <w:color w:val="000000" w:themeColor="text1"/>
                <w:sz w:val="24"/>
                <w:szCs w:val="24"/>
                <w:lang w:bidi="ru-RU"/>
              </w:rPr>
              <w:t>1</w:t>
            </w:r>
            <w:r w:rsidR="00BF4755" w:rsidRPr="00A11867">
              <w:rPr>
                <w:color w:val="000000" w:themeColor="text1"/>
                <w:sz w:val="24"/>
                <w:szCs w:val="24"/>
                <w:lang w:bidi="ru-RU"/>
              </w:rPr>
              <w:t xml:space="preserve"> </w:t>
            </w:r>
            <w:r w:rsidR="00D9238A" w:rsidRPr="00A11867">
              <w:rPr>
                <w:color w:val="000000" w:themeColor="text1"/>
                <w:sz w:val="24"/>
                <w:szCs w:val="24"/>
                <w:lang w:bidi="ru-RU"/>
              </w:rPr>
              <w:t>октября 2015 г</w:t>
            </w:r>
            <w:r w:rsidR="00BF4755" w:rsidRPr="00A11867">
              <w:rPr>
                <w:color w:val="000000" w:themeColor="text1"/>
                <w:sz w:val="24"/>
                <w:szCs w:val="24"/>
                <w:lang w:bidi="ru-RU"/>
              </w:rPr>
              <w:t>ода</w:t>
            </w:r>
            <w:r w:rsidR="00D9238A" w:rsidRPr="00A11867">
              <w:rPr>
                <w:color w:val="000000" w:themeColor="text1"/>
                <w:sz w:val="24"/>
                <w:szCs w:val="24"/>
                <w:lang w:bidi="ru-RU"/>
              </w:rPr>
              <w:t xml:space="preserve"> №1050</w:t>
            </w:r>
            <w:bookmarkStart w:id="1" w:name="bookmark1"/>
            <w:r w:rsidR="00BF4755" w:rsidRPr="00A11867">
              <w:rPr>
                <w:color w:val="000000" w:themeColor="text1"/>
                <w:sz w:val="24"/>
                <w:szCs w:val="24"/>
                <w:lang w:bidi="ru-RU"/>
              </w:rPr>
              <w:t xml:space="preserve"> </w:t>
            </w:r>
            <w:r w:rsidRPr="00A11867">
              <w:rPr>
                <w:b/>
                <w:color w:val="000000" w:themeColor="text1"/>
                <w:sz w:val="24"/>
                <w:szCs w:val="24"/>
                <w:lang w:bidi="ru-RU"/>
              </w:rPr>
              <w:t>«</w:t>
            </w:r>
            <w:r w:rsidRPr="00A11867">
              <w:rPr>
                <w:color w:val="000000" w:themeColor="text1"/>
                <w:sz w:val="24"/>
                <w:szCs w:val="24"/>
                <w:lang w:bidi="ru-RU"/>
              </w:rPr>
              <w:t xml:space="preserve">Об утверждении требований к программам комплексного развития </w:t>
            </w:r>
            <w:r w:rsidR="00D54EFF" w:rsidRPr="00A11867">
              <w:rPr>
                <w:color w:val="000000" w:themeColor="text1"/>
                <w:sz w:val="24"/>
                <w:szCs w:val="24"/>
                <w:lang w:bidi="ru-RU"/>
              </w:rPr>
              <w:t>социальной инфраструктуры</w:t>
            </w:r>
            <w:r w:rsidRPr="00A11867">
              <w:rPr>
                <w:color w:val="000000" w:themeColor="text1"/>
                <w:sz w:val="24"/>
                <w:szCs w:val="24"/>
                <w:lang w:bidi="ru-RU"/>
              </w:rPr>
              <w:t xml:space="preserve"> поселений, городских округов</w:t>
            </w:r>
            <w:bookmarkEnd w:id="1"/>
            <w:r w:rsidR="00BF4755" w:rsidRPr="00A11867">
              <w:rPr>
                <w:color w:val="000000" w:themeColor="text1"/>
                <w:sz w:val="24"/>
                <w:szCs w:val="24"/>
              </w:rPr>
              <w:t>»;</w:t>
            </w:r>
          </w:p>
          <w:p w:rsidR="009E28C6" w:rsidRPr="00A11867" w:rsidRDefault="00AE47BA" w:rsidP="00D41062">
            <w:pPr>
              <w:pStyle w:val="af7"/>
              <w:spacing w:line="276" w:lineRule="auto"/>
              <w:ind w:firstLine="709"/>
              <w:contextualSpacing/>
              <w:rPr>
                <w:color w:val="000000" w:themeColor="text1"/>
                <w:sz w:val="24"/>
                <w:szCs w:val="24"/>
              </w:rPr>
            </w:pPr>
            <w:r w:rsidRPr="00A11867">
              <w:rPr>
                <w:color w:val="000000" w:themeColor="text1"/>
                <w:sz w:val="24"/>
                <w:szCs w:val="24"/>
              </w:rPr>
              <w:t>4</w:t>
            </w:r>
            <w:r w:rsidR="0041345A" w:rsidRPr="00A11867">
              <w:rPr>
                <w:color w:val="000000" w:themeColor="text1"/>
                <w:sz w:val="24"/>
                <w:szCs w:val="24"/>
              </w:rPr>
              <w:t>.</w:t>
            </w:r>
            <w:r w:rsidR="00B26A91" w:rsidRPr="00A11867">
              <w:rPr>
                <w:color w:val="000000" w:themeColor="text1"/>
                <w:sz w:val="24"/>
                <w:szCs w:val="24"/>
              </w:rPr>
              <w:t xml:space="preserve"> </w:t>
            </w:r>
            <w:r w:rsidR="009E28C6" w:rsidRPr="00A11867">
              <w:rPr>
                <w:color w:val="000000" w:themeColor="text1"/>
                <w:sz w:val="24"/>
                <w:szCs w:val="24"/>
              </w:rPr>
              <w:t xml:space="preserve">СП 42.13330.2011 «Градостроительство. Планировка и застройка </w:t>
            </w:r>
            <w:r w:rsidRPr="00A11867">
              <w:rPr>
                <w:color w:val="000000" w:themeColor="text1"/>
                <w:sz w:val="24"/>
                <w:szCs w:val="24"/>
              </w:rPr>
              <w:t>городских и сельских поселений».</w:t>
            </w:r>
          </w:p>
        </w:tc>
      </w:tr>
      <w:tr w:rsidR="006313D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A11867" w:rsidRDefault="006313DB" w:rsidP="00D41062">
            <w:pPr>
              <w:spacing w:line="276" w:lineRule="auto"/>
              <w:contextualSpacing/>
              <w:jc w:val="left"/>
              <w:rPr>
                <w:rFonts w:eastAsia="Calibri"/>
                <w:color w:val="000000" w:themeColor="text1"/>
                <w:sz w:val="24"/>
                <w:szCs w:val="24"/>
              </w:rPr>
            </w:pPr>
            <w:r w:rsidRPr="00A11867">
              <w:rPr>
                <w:rFonts w:eastAsia="Calibri"/>
                <w:color w:val="000000" w:themeColor="text1"/>
                <w:sz w:val="24"/>
                <w:szCs w:val="24"/>
              </w:rPr>
              <w:t xml:space="preserve">Заказчик </w:t>
            </w:r>
            <w:r w:rsidR="00BF4755" w:rsidRPr="00A11867">
              <w:rPr>
                <w:rFonts w:eastAsia="Calibri"/>
                <w:color w:val="000000" w:themeColor="text1"/>
                <w:sz w:val="24"/>
                <w:szCs w:val="24"/>
              </w:rPr>
              <w:t>П</w:t>
            </w:r>
            <w:r w:rsidRPr="00A11867">
              <w:rPr>
                <w:rFonts w:eastAsia="Calibri"/>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7545F6" w:rsidRDefault="001C445F" w:rsidP="00D41062">
            <w:pPr>
              <w:autoSpaceDE w:val="0"/>
              <w:autoSpaceDN w:val="0"/>
              <w:adjustRightInd w:val="0"/>
              <w:spacing w:line="276" w:lineRule="auto"/>
              <w:ind w:firstLine="709"/>
              <w:contextualSpacing/>
              <w:rPr>
                <w:sz w:val="24"/>
                <w:szCs w:val="24"/>
              </w:rPr>
            </w:pPr>
            <w:r w:rsidRPr="0009793C">
              <w:rPr>
                <w:sz w:val="24"/>
                <w:szCs w:val="24"/>
              </w:rPr>
              <w:t xml:space="preserve">Администрация </w:t>
            </w:r>
            <w:r>
              <w:rPr>
                <w:sz w:val="24"/>
                <w:szCs w:val="24"/>
              </w:rPr>
              <w:t>муниципального образования Шаталовского сельского поселения Починковского района Смоленской области</w:t>
            </w:r>
          </w:p>
          <w:p w:rsidR="001C445F" w:rsidRPr="00A11867" w:rsidRDefault="001C445F" w:rsidP="00D41062">
            <w:pPr>
              <w:autoSpaceDE w:val="0"/>
              <w:autoSpaceDN w:val="0"/>
              <w:adjustRightInd w:val="0"/>
              <w:spacing w:line="276" w:lineRule="auto"/>
              <w:ind w:firstLine="709"/>
              <w:contextualSpacing/>
              <w:rPr>
                <w:color w:val="000000" w:themeColor="text1"/>
                <w:sz w:val="24"/>
                <w:szCs w:val="24"/>
              </w:rPr>
            </w:pPr>
            <w:r>
              <w:rPr>
                <w:sz w:val="24"/>
                <w:szCs w:val="24"/>
              </w:rPr>
              <w:t xml:space="preserve">Местоположение: </w:t>
            </w:r>
            <w:r w:rsidRPr="001C445F">
              <w:rPr>
                <w:sz w:val="24"/>
                <w:szCs w:val="24"/>
              </w:rPr>
              <w:t>216491, Смоленская область Починковский района д. Шаталово, д. 236</w:t>
            </w:r>
            <w:r>
              <w:rPr>
                <w:sz w:val="24"/>
                <w:szCs w:val="24"/>
              </w:rPr>
              <w:t>.</w:t>
            </w:r>
          </w:p>
        </w:tc>
      </w:tr>
      <w:tr w:rsidR="006313D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313DB" w:rsidRPr="00A11867" w:rsidRDefault="006313DB" w:rsidP="00D41062">
            <w:pPr>
              <w:spacing w:line="276" w:lineRule="auto"/>
              <w:contextualSpacing/>
              <w:jc w:val="left"/>
              <w:rPr>
                <w:rFonts w:eastAsia="Calibri"/>
                <w:color w:val="000000" w:themeColor="text1"/>
                <w:sz w:val="24"/>
                <w:szCs w:val="24"/>
              </w:rPr>
            </w:pPr>
            <w:r w:rsidRPr="00A11867">
              <w:rPr>
                <w:rFonts w:eastAsia="Calibri"/>
                <w:color w:val="000000" w:themeColor="text1"/>
                <w:sz w:val="24"/>
                <w:szCs w:val="24"/>
              </w:rPr>
              <w:t xml:space="preserve">Основной разработчик </w:t>
            </w:r>
            <w:r w:rsidR="00BF4755" w:rsidRPr="00A11867">
              <w:rPr>
                <w:rFonts w:eastAsia="Calibri"/>
                <w:color w:val="000000" w:themeColor="text1"/>
                <w:sz w:val="24"/>
                <w:szCs w:val="24"/>
              </w:rPr>
              <w:t>П</w:t>
            </w:r>
            <w:r w:rsidRPr="00A11867">
              <w:rPr>
                <w:rFonts w:eastAsia="Calibri"/>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74626A" w:rsidRPr="00A11867" w:rsidRDefault="0074626A" w:rsidP="00D41062">
            <w:pPr>
              <w:autoSpaceDE w:val="0"/>
              <w:autoSpaceDN w:val="0"/>
              <w:adjustRightInd w:val="0"/>
              <w:spacing w:line="276" w:lineRule="auto"/>
              <w:ind w:firstLine="709"/>
              <w:rPr>
                <w:rFonts w:eastAsia="Calibri"/>
                <w:sz w:val="24"/>
                <w:szCs w:val="24"/>
              </w:rPr>
            </w:pPr>
            <w:r w:rsidRPr="00A11867">
              <w:rPr>
                <w:rFonts w:eastAsia="Calibri"/>
                <w:sz w:val="24"/>
                <w:szCs w:val="24"/>
              </w:rPr>
              <w:t>Общество с ограниченной ответственностью «</w:t>
            </w:r>
            <w:proofErr w:type="spellStart"/>
            <w:r w:rsidRPr="00A11867">
              <w:rPr>
                <w:rFonts w:eastAsia="Calibri"/>
                <w:sz w:val="24"/>
                <w:szCs w:val="24"/>
              </w:rPr>
              <w:t>Экоконсалт</w:t>
            </w:r>
            <w:proofErr w:type="spellEnd"/>
            <w:r w:rsidRPr="00A11867">
              <w:rPr>
                <w:rFonts w:eastAsia="Calibri"/>
                <w:sz w:val="24"/>
                <w:szCs w:val="24"/>
              </w:rPr>
              <w:t>»</w:t>
            </w:r>
          </w:p>
          <w:p w:rsidR="006313DB" w:rsidRPr="00A11867" w:rsidRDefault="0074626A" w:rsidP="00D41062">
            <w:pPr>
              <w:autoSpaceDE w:val="0"/>
              <w:autoSpaceDN w:val="0"/>
              <w:adjustRightInd w:val="0"/>
              <w:spacing w:line="276" w:lineRule="auto"/>
              <w:ind w:firstLine="709"/>
              <w:contextualSpacing/>
              <w:rPr>
                <w:color w:val="000000" w:themeColor="text1"/>
                <w:sz w:val="24"/>
                <w:szCs w:val="24"/>
              </w:rPr>
            </w:pPr>
            <w:r w:rsidRPr="00A11867">
              <w:rPr>
                <w:rFonts w:eastAsia="Calibri"/>
                <w:sz w:val="24"/>
                <w:szCs w:val="24"/>
              </w:rPr>
              <w:t xml:space="preserve">Местоположение: </w:t>
            </w:r>
            <w:r w:rsidR="005A0149" w:rsidRPr="00A11867">
              <w:rPr>
                <w:rFonts w:eastAsia="Calibri"/>
                <w:sz w:val="24"/>
                <w:szCs w:val="24"/>
              </w:rPr>
              <w:t xml:space="preserve">355000, </w:t>
            </w:r>
            <w:r w:rsidRPr="00A11867">
              <w:rPr>
                <w:rFonts w:eastAsia="Calibri"/>
                <w:sz w:val="24"/>
                <w:szCs w:val="24"/>
              </w:rPr>
              <w:t xml:space="preserve">Ставропольский край, г. Ставрополь, ул. </w:t>
            </w:r>
            <w:proofErr w:type="spellStart"/>
            <w:r w:rsidRPr="00A11867">
              <w:rPr>
                <w:rFonts w:eastAsia="Calibri"/>
                <w:sz w:val="24"/>
                <w:szCs w:val="24"/>
              </w:rPr>
              <w:t>Голенева</w:t>
            </w:r>
            <w:proofErr w:type="spellEnd"/>
            <w:r w:rsidRPr="00A11867">
              <w:rPr>
                <w:rFonts w:eastAsia="Calibri"/>
                <w:sz w:val="24"/>
                <w:szCs w:val="24"/>
              </w:rPr>
              <w:t>, д</w:t>
            </w:r>
            <w:r w:rsidR="00EA2FC9" w:rsidRPr="00A11867">
              <w:rPr>
                <w:rFonts w:eastAsia="Calibri"/>
                <w:sz w:val="24"/>
                <w:szCs w:val="24"/>
              </w:rPr>
              <w:t xml:space="preserve">. </w:t>
            </w:r>
            <w:r w:rsidRPr="00A11867">
              <w:rPr>
                <w:rFonts w:eastAsia="Calibri"/>
                <w:sz w:val="24"/>
                <w:szCs w:val="24"/>
              </w:rPr>
              <w:t>21.</w:t>
            </w:r>
          </w:p>
        </w:tc>
      </w:tr>
      <w:tr w:rsidR="005E6811"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5E6811" w:rsidRPr="00A11867" w:rsidRDefault="005E6811" w:rsidP="00D41062">
            <w:pPr>
              <w:spacing w:line="276" w:lineRule="auto"/>
              <w:contextualSpacing/>
              <w:jc w:val="left"/>
              <w:rPr>
                <w:rFonts w:eastAsia="Calibri"/>
                <w:color w:val="000000" w:themeColor="text1"/>
                <w:sz w:val="24"/>
                <w:szCs w:val="24"/>
              </w:rPr>
            </w:pPr>
            <w:r w:rsidRPr="00A11867">
              <w:rPr>
                <w:color w:val="000000" w:themeColor="text1"/>
                <w:sz w:val="24"/>
                <w:szCs w:val="24"/>
              </w:rPr>
              <w:t>Цел</w:t>
            </w:r>
            <w:r w:rsidR="00C2054B" w:rsidRPr="00A11867">
              <w:rPr>
                <w:color w:val="000000" w:themeColor="text1"/>
                <w:sz w:val="24"/>
                <w:szCs w:val="24"/>
              </w:rPr>
              <w:t>и</w:t>
            </w:r>
            <w:r w:rsidRPr="00A11867">
              <w:rPr>
                <w:color w:val="000000" w:themeColor="text1"/>
                <w:sz w:val="24"/>
                <w:szCs w:val="24"/>
              </w:rPr>
              <w:t xml:space="preserve"> Программы</w:t>
            </w:r>
          </w:p>
        </w:tc>
        <w:tc>
          <w:tcPr>
            <w:tcW w:w="6804" w:type="dxa"/>
            <w:tcBorders>
              <w:top w:val="single" w:sz="4" w:space="0" w:color="auto"/>
              <w:left w:val="single" w:sz="4" w:space="0" w:color="auto"/>
              <w:bottom w:val="single" w:sz="4" w:space="0" w:color="auto"/>
              <w:right w:val="single" w:sz="4" w:space="0" w:color="auto"/>
            </w:tcBorders>
          </w:tcPr>
          <w:p w:rsidR="005E6811" w:rsidRPr="00A11867" w:rsidRDefault="005E6811" w:rsidP="00D41062">
            <w:pPr>
              <w:widowControl/>
              <w:numPr>
                <w:ilvl w:val="0"/>
                <w:numId w:val="32"/>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безопасности, качества и эффективности использования населением объектов социальной инфраструктуры </w:t>
            </w:r>
            <w:r w:rsidR="001C445F">
              <w:rPr>
                <w:sz w:val="24"/>
                <w:szCs w:val="24"/>
              </w:rPr>
              <w:t>Шаталовского</w:t>
            </w:r>
            <w:r w:rsidR="00144E50" w:rsidRPr="00A11867">
              <w:rPr>
                <w:color w:val="000000" w:themeColor="text1"/>
                <w:sz w:val="24"/>
                <w:szCs w:val="24"/>
              </w:rPr>
              <w:t xml:space="preserve"> сельского поселения</w:t>
            </w:r>
            <w:r w:rsidRPr="00A11867">
              <w:rPr>
                <w:sz w:val="24"/>
                <w:szCs w:val="24"/>
              </w:rPr>
              <w:t>;</w:t>
            </w:r>
          </w:p>
          <w:p w:rsidR="005E6811" w:rsidRPr="00A11867" w:rsidRDefault="005E6811" w:rsidP="00D41062">
            <w:pPr>
              <w:widowControl/>
              <w:numPr>
                <w:ilvl w:val="0"/>
                <w:numId w:val="32"/>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доступности объектов социальной инфраструктуры </w:t>
            </w:r>
            <w:r w:rsidR="001C445F">
              <w:rPr>
                <w:sz w:val="24"/>
                <w:szCs w:val="24"/>
              </w:rPr>
              <w:t>Шаталовского</w:t>
            </w:r>
            <w:r w:rsidR="00144E50" w:rsidRPr="00A11867">
              <w:rPr>
                <w:color w:val="000000" w:themeColor="text1"/>
                <w:sz w:val="24"/>
                <w:szCs w:val="24"/>
              </w:rPr>
              <w:t xml:space="preserve"> сельского поселения</w:t>
            </w:r>
            <w:r w:rsidR="00387BA4" w:rsidRPr="00A11867">
              <w:rPr>
                <w:sz w:val="24"/>
                <w:szCs w:val="24"/>
              </w:rPr>
              <w:t xml:space="preserve"> </w:t>
            </w:r>
            <w:r w:rsidRPr="00A11867">
              <w:rPr>
                <w:sz w:val="24"/>
                <w:szCs w:val="24"/>
              </w:rPr>
              <w:t>для населения в соответствии с нормативами градостроительного проектирования;</w:t>
            </w:r>
          </w:p>
          <w:p w:rsidR="005E6811" w:rsidRPr="00A11867" w:rsidRDefault="005E6811" w:rsidP="00D41062">
            <w:pPr>
              <w:widowControl/>
              <w:numPr>
                <w:ilvl w:val="0"/>
                <w:numId w:val="32"/>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обеспечение сбалансированного развития систем социальной инфраструктуры </w:t>
            </w:r>
            <w:r w:rsidR="001C445F">
              <w:rPr>
                <w:sz w:val="24"/>
                <w:szCs w:val="24"/>
              </w:rPr>
              <w:t>Шаталовского</w:t>
            </w:r>
            <w:r w:rsidR="005A0149" w:rsidRPr="00A11867">
              <w:rPr>
                <w:color w:val="000000" w:themeColor="text1"/>
                <w:sz w:val="24"/>
                <w:szCs w:val="24"/>
              </w:rPr>
              <w:t xml:space="preserve"> сельского</w:t>
            </w:r>
            <w:r w:rsidR="00387BA4" w:rsidRPr="00A11867">
              <w:rPr>
                <w:color w:val="000000" w:themeColor="text1"/>
                <w:sz w:val="24"/>
                <w:szCs w:val="24"/>
              </w:rPr>
              <w:t xml:space="preserve"> поселения</w:t>
            </w:r>
            <w:r w:rsidR="00387BA4" w:rsidRPr="00A11867">
              <w:rPr>
                <w:sz w:val="24"/>
                <w:szCs w:val="24"/>
              </w:rPr>
              <w:t xml:space="preserve"> </w:t>
            </w:r>
            <w:r w:rsidRPr="00A11867">
              <w:rPr>
                <w:sz w:val="24"/>
                <w:szCs w:val="24"/>
              </w:rPr>
              <w:t>до 20</w:t>
            </w:r>
            <w:r w:rsidR="001C445F">
              <w:rPr>
                <w:sz w:val="24"/>
                <w:szCs w:val="24"/>
              </w:rPr>
              <w:t>27</w:t>
            </w:r>
            <w:r w:rsidRPr="00A11867">
              <w:rPr>
                <w:sz w:val="24"/>
                <w:szCs w:val="24"/>
              </w:rPr>
              <w:t xml:space="preserve"> года в соответствии с установленными потребностями в объектах социальной инфраструктуры; </w:t>
            </w:r>
          </w:p>
          <w:p w:rsidR="005E6811" w:rsidRPr="00A11867" w:rsidRDefault="005E6811" w:rsidP="00D41062">
            <w:pPr>
              <w:widowControl/>
              <w:numPr>
                <w:ilvl w:val="0"/>
                <w:numId w:val="32"/>
              </w:numPr>
              <w:tabs>
                <w:tab w:val="left" w:pos="957"/>
              </w:tabs>
              <w:autoSpaceDE w:val="0"/>
              <w:autoSpaceDN w:val="0"/>
              <w:adjustRightInd w:val="0"/>
              <w:snapToGrid/>
              <w:spacing w:line="276" w:lineRule="auto"/>
              <w:ind w:left="0" w:firstLine="459"/>
              <w:rPr>
                <w:sz w:val="24"/>
                <w:szCs w:val="24"/>
              </w:rPr>
            </w:pPr>
            <w:r w:rsidRPr="00A11867">
              <w:rPr>
                <w:sz w:val="24"/>
                <w:szCs w:val="24"/>
              </w:rPr>
              <w:t xml:space="preserve">достижение расчетного уровня обеспеченности населения </w:t>
            </w:r>
            <w:r w:rsidR="0058133D">
              <w:rPr>
                <w:sz w:val="24"/>
                <w:szCs w:val="24"/>
              </w:rPr>
              <w:t>Шаталовского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00D34A06" w:rsidRPr="00A11867">
              <w:rPr>
                <w:sz w:val="24"/>
                <w:szCs w:val="24"/>
              </w:rPr>
              <w:t xml:space="preserve"> </w:t>
            </w:r>
            <w:r w:rsidRPr="00A11867">
              <w:rPr>
                <w:sz w:val="24"/>
                <w:szCs w:val="24"/>
              </w:rPr>
              <w:t>услугами объектов социальной инфраструктуры в соответствии с нормативами градостроительного проектирования;</w:t>
            </w:r>
          </w:p>
          <w:p w:rsidR="005E6811" w:rsidRPr="00A11867" w:rsidRDefault="0094049B" w:rsidP="00D41062">
            <w:pPr>
              <w:pStyle w:val="af3"/>
              <w:numPr>
                <w:ilvl w:val="0"/>
                <w:numId w:val="32"/>
              </w:numPr>
              <w:tabs>
                <w:tab w:val="left" w:pos="957"/>
              </w:tabs>
              <w:autoSpaceDE w:val="0"/>
              <w:autoSpaceDN w:val="0"/>
              <w:adjustRightInd w:val="0"/>
              <w:spacing w:line="276" w:lineRule="auto"/>
              <w:ind w:left="0" w:firstLine="459"/>
              <w:rPr>
                <w:rFonts w:eastAsia="Calibri"/>
                <w:sz w:val="24"/>
                <w:szCs w:val="24"/>
              </w:rPr>
            </w:pPr>
            <w:r w:rsidRPr="00A11867">
              <w:rPr>
                <w:sz w:val="24"/>
                <w:szCs w:val="24"/>
              </w:rPr>
              <w:t xml:space="preserve">обеспечение </w:t>
            </w:r>
            <w:r w:rsidR="005E6811" w:rsidRPr="00A11867">
              <w:rPr>
                <w:sz w:val="24"/>
                <w:szCs w:val="24"/>
              </w:rPr>
              <w:t xml:space="preserve">эффективности функционирования действующей социальной инфраструктуры </w:t>
            </w:r>
            <w:r w:rsidR="001C445F">
              <w:rPr>
                <w:sz w:val="24"/>
                <w:szCs w:val="24"/>
              </w:rPr>
              <w:t>Шаталовского</w:t>
            </w:r>
            <w:r w:rsidR="001C445F" w:rsidRPr="00A11867">
              <w:rPr>
                <w:color w:val="000000" w:themeColor="text1"/>
                <w:sz w:val="24"/>
                <w:szCs w:val="24"/>
              </w:rPr>
              <w:t xml:space="preserve"> </w:t>
            </w:r>
            <w:r w:rsidR="005A0149" w:rsidRPr="00A11867">
              <w:rPr>
                <w:color w:val="000000" w:themeColor="text1"/>
                <w:sz w:val="24"/>
                <w:szCs w:val="24"/>
              </w:rPr>
              <w:t>сельского</w:t>
            </w:r>
            <w:r w:rsidR="00D34A06" w:rsidRPr="00A11867">
              <w:rPr>
                <w:color w:val="000000" w:themeColor="text1"/>
                <w:sz w:val="24"/>
                <w:szCs w:val="24"/>
              </w:rPr>
              <w:t xml:space="preserve"> поселения</w:t>
            </w:r>
            <w:r w:rsidR="005E6811" w:rsidRPr="00A11867">
              <w:rPr>
                <w:sz w:val="24"/>
                <w:szCs w:val="24"/>
              </w:rPr>
              <w:t>.</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5E6811" w:rsidP="00D41062">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З</w:t>
            </w:r>
            <w:r w:rsidR="00620C61" w:rsidRPr="00A11867">
              <w:rPr>
                <w:color w:val="000000" w:themeColor="text1"/>
                <w:sz w:val="24"/>
                <w:szCs w:val="24"/>
              </w:rPr>
              <w:t xml:space="preserve">адачи </w:t>
            </w:r>
            <w:r w:rsidR="00BF4755" w:rsidRPr="00A11867">
              <w:rPr>
                <w:color w:val="000000" w:themeColor="text1"/>
                <w:sz w:val="24"/>
                <w:szCs w:val="24"/>
              </w:rPr>
              <w:t>П</w:t>
            </w:r>
            <w:r w:rsidR="0064511B" w:rsidRPr="00A11867">
              <w:rPr>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921802" w:rsidRPr="00A11867" w:rsidRDefault="00921802" w:rsidP="00D41062">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анализ социально-экономического развития </w:t>
            </w:r>
            <w:r w:rsidR="001C445F">
              <w:rPr>
                <w:sz w:val="24"/>
                <w:szCs w:val="24"/>
              </w:rPr>
              <w:lastRenderedPageBreak/>
              <w:t>Шаталовского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Pr="00A11867">
              <w:rPr>
                <w:sz w:val="24"/>
                <w:szCs w:val="24"/>
              </w:rPr>
              <w:t xml:space="preserve">, наличия и уровня обеспеченности населения </w:t>
            </w:r>
            <w:r w:rsidR="001C445F">
              <w:rPr>
                <w:sz w:val="24"/>
                <w:szCs w:val="24"/>
              </w:rPr>
              <w:t>Шаталовского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00D34A06" w:rsidRPr="00A11867">
              <w:rPr>
                <w:sz w:val="24"/>
                <w:szCs w:val="24"/>
              </w:rPr>
              <w:t xml:space="preserve"> </w:t>
            </w:r>
            <w:r w:rsidRPr="00A11867">
              <w:rPr>
                <w:sz w:val="24"/>
                <w:szCs w:val="24"/>
              </w:rPr>
              <w:t>услугами объектов социальной инфраструктуры;</w:t>
            </w:r>
          </w:p>
          <w:p w:rsidR="00921802" w:rsidRPr="00A11867" w:rsidRDefault="00921802" w:rsidP="00D41062">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прогноз потребностей населения </w:t>
            </w:r>
            <w:r w:rsidR="001C445F">
              <w:rPr>
                <w:sz w:val="24"/>
                <w:szCs w:val="24"/>
              </w:rPr>
              <w:t>Шаталовского</w:t>
            </w:r>
            <w:r w:rsidR="005A0149" w:rsidRPr="00A11867">
              <w:rPr>
                <w:color w:val="000000" w:themeColor="text1"/>
                <w:sz w:val="24"/>
                <w:szCs w:val="24"/>
              </w:rPr>
              <w:t xml:space="preserve"> сельского</w:t>
            </w:r>
            <w:r w:rsidR="00D34A06" w:rsidRPr="00A11867">
              <w:rPr>
                <w:color w:val="000000" w:themeColor="text1"/>
                <w:sz w:val="24"/>
                <w:szCs w:val="24"/>
              </w:rPr>
              <w:t xml:space="preserve"> поселения</w:t>
            </w:r>
            <w:r w:rsidR="00D34A06" w:rsidRPr="00A11867">
              <w:rPr>
                <w:sz w:val="24"/>
                <w:szCs w:val="24"/>
              </w:rPr>
              <w:t xml:space="preserve"> </w:t>
            </w:r>
            <w:r w:rsidRPr="00A11867">
              <w:rPr>
                <w:sz w:val="24"/>
                <w:szCs w:val="24"/>
              </w:rPr>
              <w:t>в объектах социальной инфраструктуры до 20</w:t>
            </w:r>
            <w:r w:rsidR="001C445F">
              <w:rPr>
                <w:sz w:val="24"/>
                <w:szCs w:val="24"/>
              </w:rPr>
              <w:t>27</w:t>
            </w:r>
            <w:r w:rsidRPr="00A11867">
              <w:rPr>
                <w:sz w:val="24"/>
                <w:szCs w:val="24"/>
              </w:rPr>
              <w:t xml:space="preserve"> года;</w:t>
            </w:r>
          </w:p>
          <w:p w:rsidR="00921802" w:rsidRPr="00A11867" w:rsidRDefault="00AC091B" w:rsidP="00D41062">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формирование перечня мероприятий </w:t>
            </w:r>
            <w:r w:rsidR="00921802" w:rsidRPr="00A11867">
              <w:rPr>
                <w:sz w:val="24"/>
                <w:szCs w:val="24"/>
              </w:rPr>
              <w:t xml:space="preserve">по проектированию, строительству, реконструкции объектов социальной инфраструктуры </w:t>
            </w:r>
            <w:r w:rsidR="001C445F">
              <w:rPr>
                <w:sz w:val="24"/>
                <w:szCs w:val="24"/>
              </w:rPr>
              <w:t>Шаталовского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00921802" w:rsidRPr="00A11867">
              <w:rPr>
                <w:sz w:val="24"/>
                <w:szCs w:val="24"/>
              </w:rPr>
              <w:t>;</w:t>
            </w:r>
          </w:p>
          <w:p w:rsidR="00921802" w:rsidRPr="00A11867" w:rsidRDefault="00921802" w:rsidP="00D41062">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оценка объемов и источников финансирования мероприятий по проектированию, строительству, реконструкции объектов социальной инфраструктуры </w:t>
            </w:r>
            <w:r w:rsidR="001C445F">
              <w:rPr>
                <w:sz w:val="24"/>
                <w:szCs w:val="24"/>
              </w:rPr>
              <w:t>Шаталовского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Pr="00A11867">
              <w:rPr>
                <w:sz w:val="24"/>
                <w:szCs w:val="24"/>
              </w:rPr>
              <w:t>;</w:t>
            </w:r>
          </w:p>
          <w:p w:rsidR="00921802" w:rsidRPr="00A11867" w:rsidRDefault="00921802" w:rsidP="00D41062">
            <w:pPr>
              <w:widowControl/>
              <w:numPr>
                <w:ilvl w:val="0"/>
                <w:numId w:val="33"/>
              </w:numPr>
              <w:tabs>
                <w:tab w:val="left" w:pos="987"/>
              </w:tabs>
              <w:autoSpaceDE w:val="0"/>
              <w:autoSpaceDN w:val="0"/>
              <w:adjustRightInd w:val="0"/>
              <w:snapToGrid/>
              <w:spacing w:line="276" w:lineRule="auto"/>
              <w:ind w:left="0" w:firstLine="459"/>
              <w:rPr>
                <w:sz w:val="24"/>
                <w:szCs w:val="24"/>
              </w:rPr>
            </w:pPr>
            <w:r w:rsidRPr="00A11867">
              <w:rPr>
                <w:sz w:val="24"/>
                <w:szCs w:val="24"/>
              </w:rPr>
              <w:t xml:space="preserve">оценка эффективности реализации мероприятий и соответствия нормативам градостроительного проектирования </w:t>
            </w:r>
            <w:r w:rsidR="001C445F">
              <w:rPr>
                <w:sz w:val="24"/>
                <w:szCs w:val="24"/>
              </w:rPr>
              <w:t>Шаталовского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Pr="00A11867">
              <w:rPr>
                <w:sz w:val="24"/>
                <w:szCs w:val="24"/>
              </w:rPr>
              <w:t>;</w:t>
            </w:r>
          </w:p>
          <w:p w:rsidR="00C67A3D" w:rsidRPr="00A11867" w:rsidRDefault="00921802" w:rsidP="00D41062">
            <w:pPr>
              <w:widowControl/>
              <w:numPr>
                <w:ilvl w:val="0"/>
                <w:numId w:val="33"/>
              </w:numPr>
              <w:tabs>
                <w:tab w:val="left" w:pos="987"/>
              </w:tabs>
              <w:autoSpaceDE w:val="0"/>
              <w:autoSpaceDN w:val="0"/>
              <w:adjustRightInd w:val="0"/>
              <w:snapToGrid/>
              <w:spacing w:line="276" w:lineRule="auto"/>
              <w:ind w:left="0" w:firstLine="459"/>
              <w:rPr>
                <w:color w:val="000000" w:themeColor="text1"/>
                <w:sz w:val="24"/>
                <w:szCs w:val="24"/>
              </w:rPr>
            </w:pPr>
            <w:r w:rsidRPr="00A11867">
              <w:rPr>
                <w:sz w:val="24"/>
                <w:szCs w:val="24"/>
              </w:rPr>
              <w:t xml:space="preserve">предложения по совершенствованию нормативно-правового и информационного обеспечения развития социальной инфраструктуры </w:t>
            </w:r>
            <w:r w:rsidR="001C445F">
              <w:rPr>
                <w:sz w:val="24"/>
                <w:szCs w:val="24"/>
              </w:rPr>
              <w:t>Шаталовского</w:t>
            </w:r>
            <w:r w:rsidR="005A0149" w:rsidRPr="00A11867">
              <w:rPr>
                <w:color w:val="000000" w:themeColor="text1"/>
                <w:sz w:val="24"/>
                <w:szCs w:val="24"/>
              </w:rPr>
              <w:t xml:space="preserve"> сельского </w:t>
            </w:r>
            <w:r w:rsidR="00D34A06" w:rsidRPr="00A11867">
              <w:rPr>
                <w:color w:val="000000" w:themeColor="text1"/>
                <w:sz w:val="24"/>
                <w:szCs w:val="24"/>
              </w:rPr>
              <w:t>поселения</w:t>
            </w:r>
            <w:r w:rsidR="00AC091B" w:rsidRPr="00A11867">
              <w:rPr>
                <w:sz w:val="24"/>
                <w:szCs w:val="24"/>
              </w:rPr>
              <w:t>.</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AB45A4" w:rsidP="00D41062">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lastRenderedPageBreak/>
              <w:t xml:space="preserve">Целевые показатели (индикаторы) </w:t>
            </w:r>
            <w:r w:rsidR="00D34A06" w:rsidRPr="00A11867">
              <w:rPr>
                <w:color w:val="000000" w:themeColor="text1"/>
                <w:sz w:val="24"/>
                <w:szCs w:val="24"/>
              </w:rPr>
              <w:t>обеспеченности населения объектами социальной инфраструктуры</w:t>
            </w:r>
          </w:p>
        </w:tc>
        <w:tc>
          <w:tcPr>
            <w:tcW w:w="6804" w:type="dxa"/>
            <w:tcBorders>
              <w:top w:val="single" w:sz="4" w:space="0" w:color="auto"/>
              <w:left w:val="single" w:sz="4" w:space="0" w:color="auto"/>
              <w:bottom w:val="single" w:sz="4" w:space="0" w:color="auto"/>
              <w:right w:val="single" w:sz="4" w:space="0" w:color="auto"/>
            </w:tcBorders>
          </w:tcPr>
          <w:p w:rsidR="001A773E" w:rsidRDefault="001C7694" w:rsidP="00D41062">
            <w:pPr>
              <w:pStyle w:val="af3"/>
              <w:widowControl/>
              <w:autoSpaceDE w:val="0"/>
              <w:autoSpaceDN w:val="0"/>
              <w:adjustRightInd w:val="0"/>
              <w:snapToGrid/>
              <w:spacing w:line="276" w:lineRule="auto"/>
              <w:ind w:left="0" w:firstLine="459"/>
              <w:rPr>
                <w:bCs/>
                <w:sz w:val="24"/>
                <w:szCs w:val="24"/>
              </w:rPr>
            </w:pPr>
            <w:r w:rsidRPr="001C7694">
              <w:rPr>
                <w:bCs/>
                <w:sz w:val="24"/>
                <w:szCs w:val="24"/>
              </w:rPr>
              <w:t xml:space="preserve">Реализация мероприятий программы позволит повысить обеспеченность объектами социальной инфраструктуры </w:t>
            </w:r>
            <w:r>
              <w:rPr>
                <w:bCs/>
                <w:sz w:val="24"/>
                <w:szCs w:val="24"/>
              </w:rPr>
              <w:t>сельского</w:t>
            </w:r>
            <w:r w:rsidRPr="001C7694">
              <w:rPr>
                <w:bCs/>
                <w:sz w:val="24"/>
                <w:szCs w:val="24"/>
              </w:rPr>
              <w:t xml:space="preserve"> поселения:</w:t>
            </w:r>
          </w:p>
          <w:p w:rsidR="001C7694" w:rsidRDefault="001C7694" w:rsidP="00D41062">
            <w:pPr>
              <w:pStyle w:val="af3"/>
              <w:widowControl/>
              <w:numPr>
                <w:ilvl w:val="0"/>
                <w:numId w:val="51"/>
              </w:numPr>
              <w:tabs>
                <w:tab w:val="left" w:pos="1026"/>
              </w:tabs>
              <w:autoSpaceDE w:val="0"/>
              <w:autoSpaceDN w:val="0"/>
              <w:adjustRightInd w:val="0"/>
              <w:snapToGrid/>
              <w:spacing w:line="276" w:lineRule="auto"/>
              <w:ind w:left="34" w:firstLine="425"/>
              <w:rPr>
                <w:bCs/>
                <w:color w:val="000000" w:themeColor="text1"/>
                <w:sz w:val="24"/>
                <w:szCs w:val="24"/>
              </w:rPr>
            </w:pPr>
            <w:r w:rsidRPr="00EA301C">
              <w:rPr>
                <w:bCs/>
                <w:color w:val="000000" w:themeColor="text1"/>
                <w:sz w:val="24"/>
                <w:szCs w:val="24"/>
              </w:rPr>
              <w:t>обеспечение потребности в дошкольных образовательных организациях</w:t>
            </w:r>
          </w:p>
          <w:p w:rsidR="00D41062" w:rsidRDefault="00D41062" w:rsidP="00D41062">
            <w:pPr>
              <w:pStyle w:val="af3"/>
              <w:widowControl/>
              <w:numPr>
                <w:ilvl w:val="0"/>
                <w:numId w:val="51"/>
              </w:numPr>
              <w:tabs>
                <w:tab w:val="left" w:pos="1026"/>
              </w:tabs>
              <w:autoSpaceDE w:val="0"/>
              <w:autoSpaceDN w:val="0"/>
              <w:adjustRightInd w:val="0"/>
              <w:snapToGrid/>
              <w:spacing w:line="276" w:lineRule="auto"/>
              <w:ind w:left="34" w:firstLine="425"/>
              <w:rPr>
                <w:bCs/>
                <w:color w:val="000000" w:themeColor="text1"/>
                <w:sz w:val="24"/>
                <w:szCs w:val="24"/>
              </w:rPr>
            </w:pPr>
            <w:r w:rsidRPr="00EA301C">
              <w:rPr>
                <w:bCs/>
                <w:color w:val="000000" w:themeColor="text1"/>
                <w:sz w:val="24"/>
                <w:szCs w:val="24"/>
              </w:rPr>
              <w:t>обеспечение потребности в объектах здравоохранения</w:t>
            </w:r>
            <w:r>
              <w:rPr>
                <w:bCs/>
                <w:color w:val="000000" w:themeColor="text1"/>
                <w:sz w:val="24"/>
                <w:szCs w:val="24"/>
              </w:rPr>
              <w:t xml:space="preserve"> (увеличение посещений в смену, строительство дополнительных аптек);</w:t>
            </w:r>
          </w:p>
          <w:p w:rsidR="00D41062" w:rsidRDefault="00D41062" w:rsidP="00D41062">
            <w:pPr>
              <w:pStyle w:val="af3"/>
              <w:widowControl/>
              <w:numPr>
                <w:ilvl w:val="0"/>
                <w:numId w:val="51"/>
              </w:numPr>
              <w:tabs>
                <w:tab w:val="left" w:pos="1026"/>
              </w:tabs>
              <w:autoSpaceDE w:val="0"/>
              <w:autoSpaceDN w:val="0"/>
              <w:adjustRightInd w:val="0"/>
              <w:snapToGrid/>
              <w:spacing w:line="276" w:lineRule="auto"/>
              <w:ind w:left="34" w:firstLine="425"/>
              <w:rPr>
                <w:bCs/>
                <w:color w:val="000000" w:themeColor="text1"/>
                <w:sz w:val="24"/>
                <w:szCs w:val="24"/>
              </w:rPr>
            </w:pPr>
            <w:r w:rsidRPr="00EA301C">
              <w:rPr>
                <w:bCs/>
                <w:color w:val="000000" w:themeColor="text1"/>
                <w:sz w:val="24"/>
                <w:szCs w:val="24"/>
              </w:rPr>
              <w:t>обеспечение потребно</w:t>
            </w:r>
            <w:r>
              <w:rPr>
                <w:bCs/>
                <w:color w:val="000000" w:themeColor="text1"/>
                <w:sz w:val="24"/>
                <w:szCs w:val="24"/>
              </w:rPr>
              <w:t>сти в учреждениях культуры;</w:t>
            </w:r>
          </w:p>
          <w:p w:rsidR="00D41062" w:rsidRPr="00D41062" w:rsidRDefault="00D41062" w:rsidP="00D41062">
            <w:pPr>
              <w:pStyle w:val="af3"/>
              <w:widowControl/>
              <w:numPr>
                <w:ilvl w:val="0"/>
                <w:numId w:val="51"/>
              </w:numPr>
              <w:tabs>
                <w:tab w:val="left" w:pos="1026"/>
              </w:tabs>
              <w:autoSpaceDE w:val="0"/>
              <w:autoSpaceDN w:val="0"/>
              <w:adjustRightInd w:val="0"/>
              <w:snapToGrid/>
              <w:spacing w:line="276" w:lineRule="auto"/>
              <w:ind w:left="34" w:firstLine="425"/>
              <w:rPr>
                <w:bCs/>
                <w:color w:val="000000" w:themeColor="text1"/>
                <w:sz w:val="24"/>
                <w:szCs w:val="24"/>
              </w:rPr>
            </w:pPr>
            <w:r w:rsidRPr="00EA301C">
              <w:rPr>
                <w:bCs/>
                <w:color w:val="000000" w:themeColor="text1"/>
                <w:sz w:val="24"/>
                <w:szCs w:val="24"/>
              </w:rPr>
              <w:t>обеспечение потребности в физкультурно-спортивных учреждениях</w:t>
            </w:r>
            <w:r>
              <w:rPr>
                <w:bCs/>
                <w:color w:val="000000" w:themeColor="text1"/>
                <w:sz w:val="24"/>
                <w:szCs w:val="24"/>
              </w:rPr>
              <w:t xml:space="preserve"> (организация территории </w:t>
            </w:r>
            <w:r w:rsidRPr="00F728C7">
              <w:rPr>
                <w:color w:val="000000"/>
                <w:sz w:val="24"/>
                <w:szCs w:val="24"/>
              </w:rPr>
              <w:t>плоскостных спортивных сооружений</w:t>
            </w:r>
            <w:r>
              <w:rPr>
                <w:color w:val="000000"/>
                <w:sz w:val="24"/>
                <w:szCs w:val="24"/>
              </w:rPr>
              <w:t xml:space="preserve"> до 3 га, </w:t>
            </w:r>
            <w:proofErr w:type="gramStart"/>
            <w:r w:rsidRPr="00F728C7">
              <w:rPr>
                <w:color w:val="000000"/>
                <w:sz w:val="24"/>
                <w:szCs w:val="24"/>
              </w:rPr>
              <w:t>Бассейн</w:t>
            </w:r>
            <w:proofErr w:type="gramEnd"/>
            <w:r w:rsidRPr="00F728C7">
              <w:rPr>
                <w:color w:val="000000"/>
                <w:sz w:val="24"/>
                <w:szCs w:val="24"/>
              </w:rPr>
              <w:t xml:space="preserve"> открытый общего пользования</w:t>
            </w:r>
            <w:r>
              <w:rPr>
                <w:color w:val="000000"/>
                <w:sz w:val="24"/>
                <w:szCs w:val="24"/>
              </w:rPr>
              <w:t xml:space="preserve"> 110,65 м </w:t>
            </w:r>
            <w:r w:rsidRPr="00F728C7">
              <w:rPr>
                <w:color w:val="000000"/>
                <w:sz w:val="24"/>
                <w:szCs w:val="24"/>
                <w:vertAlign w:val="superscript"/>
              </w:rPr>
              <w:t>2</w:t>
            </w:r>
            <w:r w:rsidRPr="00F728C7">
              <w:rPr>
                <w:color w:val="000000"/>
                <w:sz w:val="24"/>
                <w:szCs w:val="24"/>
              </w:rPr>
              <w:t xml:space="preserve"> зеркала воды</w:t>
            </w:r>
            <w:r>
              <w:rPr>
                <w:color w:val="000000"/>
                <w:sz w:val="24"/>
                <w:szCs w:val="24"/>
              </w:rPr>
              <w:t>).</w:t>
            </w:r>
          </w:p>
        </w:tc>
      </w:tr>
      <w:tr w:rsidR="00E930AD"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A11867" w:rsidRPr="00A11867" w:rsidRDefault="00A11867" w:rsidP="00D41062">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Укрупненное</w:t>
            </w:r>
          </w:p>
          <w:p w:rsidR="00A11867" w:rsidRPr="00A11867" w:rsidRDefault="00A11867" w:rsidP="00D41062">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описание</w:t>
            </w:r>
          </w:p>
          <w:p w:rsidR="00A11867" w:rsidRPr="00A11867" w:rsidRDefault="00A11867" w:rsidP="00D41062">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запланированных</w:t>
            </w:r>
          </w:p>
          <w:p w:rsidR="00E930AD" w:rsidRPr="00A11867" w:rsidRDefault="00810F8A" w:rsidP="00D41062">
            <w:pPr>
              <w:autoSpaceDE w:val="0"/>
              <w:autoSpaceDN w:val="0"/>
              <w:adjustRightInd w:val="0"/>
              <w:spacing w:line="276" w:lineRule="auto"/>
              <w:contextualSpacing/>
              <w:jc w:val="left"/>
              <w:rPr>
                <w:color w:val="000000" w:themeColor="text1"/>
                <w:sz w:val="24"/>
                <w:szCs w:val="24"/>
              </w:rPr>
            </w:pPr>
            <w:r>
              <w:rPr>
                <w:color w:val="000000" w:themeColor="text1"/>
                <w:sz w:val="24"/>
                <w:szCs w:val="24"/>
              </w:rPr>
              <w:t>мероприятий</w:t>
            </w:r>
          </w:p>
        </w:tc>
        <w:tc>
          <w:tcPr>
            <w:tcW w:w="6804" w:type="dxa"/>
            <w:tcBorders>
              <w:top w:val="single" w:sz="4" w:space="0" w:color="auto"/>
              <w:left w:val="single" w:sz="4" w:space="0" w:color="auto"/>
              <w:bottom w:val="single" w:sz="4" w:space="0" w:color="auto"/>
              <w:right w:val="single" w:sz="4" w:space="0" w:color="auto"/>
            </w:tcBorders>
          </w:tcPr>
          <w:p w:rsidR="005B498D" w:rsidRPr="005B498D" w:rsidRDefault="00810F8A" w:rsidP="00D41062">
            <w:pPr>
              <w:widowControl/>
              <w:tabs>
                <w:tab w:val="left" w:pos="885"/>
              </w:tabs>
              <w:autoSpaceDE w:val="0"/>
              <w:autoSpaceDN w:val="0"/>
              <w:adjustRightInd w:val="0"/>
              <w:snapToGrid/>
              <w:spacing w:line="276" w:lineRule="auto"/>
              <w:ind w:firstLine="318"/>
              <w:contextualSpacing/>
              <w:rPr>
                <w:bCs/>
                <w:color w:val="000000" w:themeColor="text1"/>
                <w:sz w:val="24"/>
                <w:szCs w:val="24"/>
              </w:rPr>
            </w:pPr>
            <w:r w:rsidRPr="00352704">
              <w:rPr>
                <w:color w:val="000000" w:themeColor="text1"/>
                <w:sz w:val="24"/>
                <w:szCs w:val="24"/>
              </w:rPr>
              <w:t>Программа включает первоочередные мероприятия по строительству и реконструкции</w:t>
            </w:r>
            <w:r>
              <w:rPr>
                <w:color w:val="000000" w:themeColor="text1"/>
                <w:sz w:val="24"/>
                <w:szCs w:val="24"/>
              </w:rPr>
              <w:t xml:space="preserve"> (капитальному ремонту)</w:t>
            </w:r>
            <w:r w:rsidRPr="00352704">
              <w:rPr>
                <w:color w:val="000000" w:themeColor="text1"/>
                <w:sz w:val="24"/>
                <w:szCs w:val="24"/>
              </w:rPr>
              <w:t xml:space="preserve"> объектов социальной инфраструктуры, повышению надежности функционирования, уровня доступности и качества предоставляемых услуг в муниципальном образовании </w:t>
            </w:r>
            <w:proofErr w:type="spellStart"/>
            <w:r>
              <w:rPr>
                <w:color w:val="000000" w:themeColor="text1"/>
                <w:sz w:val="24"/>
                <w:szCs w:val="24"/>
              </w:rPr>
              <w:t>Шаталовском</w:t>
            </w:r>
            <w:proofErr w:type="spellEnd"/>
            <w:r>
              <w:rPr>
                <w:color w:val="000000" w:themeColor="text1"/>
                <w:sz w:val="24"/>
                <w:szCs w:val="24"/>
              </w:rPr>
              <w:t xml:space="preserve"> сельском поселении</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64511B" w:rsidP="00D41062">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Сроки</w:t>
            </w:r>
            <w:r w:rsidR="00356CE1" w:rsidRPr="00A11867">
              <w:rPr>
                <w:color w:val="000000" w:themeColor="text1"/>
                <w:sz w:val="24"/>
                <w:szCs w:val="24"/>
              </w:rPr>
              <w:t xml:space="preserve"> и этапы</w:t>
            </w:r>
            <w:r w:rsidRPr="00A11867">
              <w:rPr>
                <w:color w:val="000000" w:themeColor="text1"/>
                <w:sz w:val="24"/>
                <w:szCs w:val="24"/>
              </w:rPr>
              <w:t xml:space="preserve"> </w:t>
            </w:r>
            <w:r w:rsidR="00356CE1" w:rsidRPr="00A11867">
              <w:rPr>
                <w:color w:val="000000" w:themeColor="text1"/>
                <w:sz w:val="24"/>
                <w:szCs w:val="24"/>
              </w:rPr>
              <w:t>реализации Программы</w:t>
            </w:r>
          </w:p>
        </w:tc>
        <w:tc>
          <w:tcPr>
            <w:tcW w:w="6804" w:type="dxa"/>
            <w:tcBorders>
              <w:top w:val="single" w:sz="4" w:space="0" w:color="auto"/>
              <w:left w:val="single" w:sz="4" w:space="0" w:color="auto"/>
              <w:bottom w:val="single" w:sz="4" w:space="0" w:color="auto"/>
              <w:right w:val="single" w:sz="4" w:space="0" w:color="auto"/>
            </w:tcBorders>
          </w:tcPr>
          <w:p w:rsidR="0064511B" w:rsidRPr="00A11867" w:rsidRDefault="0085269C" w:rsidP="00D41062">
            <w:pPr>
              <w:spacing w:line="276" w:lineRule="auto"/>
              <w:ind w:firstLine="709"/>
              <w:contextualSpacing/>
              <w:rPr>
                <w:color w:val="000000" w:themeColor="text1"/>
                <w:sz w:val="24"/>
                <w:szCs w:val="24"/>
              </w:rPr>
            </w:pPr>
            <w:r w:rsidRPr="00A11867">
              <w:rPr>
                <w:rFonts w:eastAsia="Calibri"/>
                <w:sz w:val="24"/>
                <w:szCs w:val="24"/>
              </w:rPr>
              <w:t xml:space="preserve">Мероприятия Программы охватывают период </w:t>
            </w:r>
            <w:r w:rsidRPr="00A11867">
              <w:rPr>
                <w:sz w:val="24"/>
                <w:szCs w:val="24"/>
              </w:rPr>
              <w:t>2017 - 20</w:t>
            </w:r>
            <w:r w:rsidR="001C445F">
              <w:rPr>
                <w:sz w:val="24"/>
                <w:szCs w:val="24"/>
              </w:rPr>
              <w:t>27</w:t>
            </w:r>
            <w:r w:rsidRPr="00A11867">
              <w:rPr>
                <w:sz w:val="24"/>
                <w:szCs w:val="24"/>
              </w:rPr>
              <w:t xml:space="preserve"> годы. </w:t>
            </w:r>
            <w:r w:rsidR="00356CE1" w:rsidRPr="00A11867">
              <w:rPr>
                <w:color w:val="000000" w:themeColor="text1"/>
                <w:sz w:val="24"/>
                <w:szCs w:val="24"/>
              </w:rPr>
              <w:t>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p w:rsidR="0085269C" w:rsidRPr="00A11867" w:rsidRDefault="0085269C" w:rsidP="00D41062">
            <w:pPr>
              <w:spacing w:line="276" w:lineRule="auto"/>
              <w:ind w:firstLine="709"/>
              <w:rPr>
                <w:sz w:val="24"/>
                <w:szCs w:val="24"/>
              </w:rPr>
            </w:pPr>
            <w:r w:rsidRPr="00A11867">
              <w:rPr>
                <w:sz w:val="24"/>
                <w:szCs w:val="24"/>
              </w:rPr>
              <w:t>Срок Программы: 2017-20</w:t>
            </w:r>
            <w:r w:rsidR="0058133D">
              <w:rPr>
                <w:sz w:val="24"/>
                <w:szCs w:val="24"/>
              </w:rPr>
              <w:t>27</w:t>
            </w:r>
            <w:r w:rsidRPr="00A11867">
              <w:rPr>
                <w:sz w:val="24"/>
                <w:szCs w:val="24"/>
              </w:rPr>
              <w:t xml:space="preserve"> гг. Этапы Программы:</w:t>
            </w:r>
          </w:p>
          <w:p w:rsidR="0085269C" w:rsidRPr="00A11867" w:rsidRDefault="0085269C" w:rsidP="00D41062">
            <w:pPr>
              <w:spacing w:line="276" w:lineRule="auto"/>
              <w:ind w:firstLine="709"/>
              <w:rPr>
                <w:sz w:val="24"/>
                <w:szCs w:val="24"/>
              </w:rPr>
            </w:pPr>
            <w:r w:rsidRPr="00A11867">
              <w:rPr>
                <w:sz w:val="24"/>
                <w:szCs w:val="24"/>
              </w:rPr>
              <w:lastRenderedPageBreak/>
              <w:t>1 этап – 2017-2021 г.;</w:t>
            </w:r>
          </w:p>
          <w:p w:rsidR="00957819" w:rsidRPr="00A11867" w:rsidRDefault="0085269C" w:rsidP="00D41062">
            <w:pPr>
              <w:spacing w:line="276" w:lineRule="auto"/>
              <w:ind w:firstLine="709"/>
              <w:contextualSpacing/>
              <w:rPr>
                <w:sz w:val="24"/>
                <w:szCs w:val="24"/>
              </w:rPr>
            </w:pPr>
            <w:r w:rsidRPr="00A11867">
              <w:rPr>
                <w:sz w:val="24"/>
                <w:szCs w:val="24"/>
              </w:rPr>
              <w:t>2 этап – 2022-20</w:t>
            </w:r>
            <w:r w:rsidR="001C445F">
              <w:rPr>
                <w:sz w:val="24"/>
                <w:szCs w:val="24"/>
              </w:rPr>
              <w:t xml:space="preserve">27 </w:t>
            </w:r>
            <w:r w:rsidRPr="00A11867">
              <w:rPr>
                <w:sz w:val="24"/>
                <w:szCs w:val="24"/>
              </w:rPr>
              <w:t>гг.</w:t>
            </w:r>
          </w:p>
        </w:tc>
      </w:tr>
      <w:tr w:rsidR="0064511B"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64511B" w:rsidRPr="00A11867" w:rsidRDefault="00812197" w:rsidP="00D41062">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lastRenderedPageBreak/>
              <w:t>Объемы и источники финансирования Программы</w:t>
            </w:r>
          </w:p>
        </w:tc>
        <w:tc>
          <w:tcPr>
            <w:tcW w:w="6804" w:type="dxa"/>
            <w:tcBorders>
              <w:top w:val="single" w:sz="4" w:space="0" w:color="auto"/>
              <w:left w:val="single" w:sz="4" w:space="0" w:color="auto"/>
              <w:bottom w:val="single" w:sz="4" w:space="0" w:color="auto"/>
              <w:right w:val="single" w:sz="4" w:space="0" w:color="auto"/>
            </w:tcBorders>
          </w:tcPr>
          <w:p w:rsidR="0064511B" w:rsidRPr="00A80F82" w:rsidRDefault="0064511B" w:rsidP="00D41062">
            <w:pPr>
              <w:spacing w:line="276" w:lineRule="auto"/>
              <w:ind w:firstLine="709"/>
              <w:contextualSpacing/>
              <w:rPr>
                <w:color w:val="000000" w:themeColor="text1"/>
                <w:sz w:val="24"/>
                <w:szCs w:val="24"/>
              </w:rPr>
            </w:pPr>
            <w:r w:rsidRPr="00A80F82">
              <w:rPr>
                <w:color w:val="000000" w:themeColor="text1"/>
                <w:sz w:val="24"/>
                <w:szCs w:val="24"/>
              </w:rPr>
              <w:t xml:space="preserve">Общий объем финансирования Программы составляет в </w:t>
            </w:r>
            <w:r w:rsidR="00AA6F3F" w:rsidRPr="00A80F82">
              <w:rPr>
                <w:color w:val="000000" w:themeColor="text1"/>
                <w:sz w:val="24"/>
                <w:szCs w:val="24"/>
              </w:rPr>
              <w:t>201</w:t>
            </w:r>
            <w:r w:rsidR="00054CBE" w:rsidRPr="00A80F82">
              <w:rPr>
                <w:color w:val="000000" w:themeColor="text1"/>
                <w:sz w:val="24"/>
                <w:szCs w:val="24"/>
              </w:rPr>
              <w:t>7</w:t>
            </w:r>
            <w:r w:rsidRPr="00A80F82">
              <w:rPr>
                <w:color w:val="000000" w:themeColor="text1"/>
                <w:sz w:val="24"/>
                <w:szCs w:val="24"/>
              </w:rPr>
              <w:t xml:space="preserve"> – </w:t>
            </w:r>
            <w:r w:rsidR="001B5FE2" w:rsidRPr="00A80F82">
              <w:rPr>
                <w:color w:val="000000" w:themeColor="text1"/>
                <w:sz w:val="24"/>
                <w:szCs w:val="24"/>
              </w:rPr>
              <w:t>20</w:t>
            </w:r>
            <w:r w:rsidR="001C445F">
              <w:rPr>
                <w:color w:val="000000" w:themeColor="text1"/>
                <w:sz w:val="24"/>
                <w:szCs w:val="24"/>
              </w:rPr>
              <w:t>27</w:t>
            </w:r>
            <w:r w:rsidRPr="00A80F82">
              <w:rPr>
                <w:color w:val="000000" w:themeColor="text1"/>
                <w:sz w:val="24"/>
                <w:szCs w:val="24"/>
              </w:rPr>
              <w:t xml:space="preserve"> годах </w:t>
            </w:r>
            <w:r w:rsidR="003E0918" w:rsidRPr="00A80F82">
              <w:rPr>
                <w:color w:val="000000" w:themeColor="text1"/>
                <w:sz w:val="24"/>
                <w:szCs w:val="24"/>
              </w:rPr>
              <w:t>–</w:t>
            </w:r>
            <w:r w:rsidR="00A57A6F" w:rsidRPr="00A80F82">
              <w:rPr>
                <w:color w:val="000000" w:themeColor="text1"/>
                <w:sz w:val="24"/>
                <w:szCs w:val="24"/>
              </w:rPr>
              <w:t xml:space="preserve"> </w:t>
            </w:r>
            <w:r w:rsidR="00C86838" w:rsidRPr="00C86838">
              <w:rPr>
                <w:color w:val="000000"/>
                <w:sz w:val="24"/>
                <w:szCs w:val="24"/>
              </w:rPr>
              <w:t>27840</w:t>
            </w:r>
            <w:r w:rsidR="00C86838">
              <w:rPr>
                <w:color w:val="000000"/>
                <w:sz w:val="24"/>
                <w:szCs w:val="24"/>
              </w:rPr>
              <w:t xml:space="preserve">,0 </w:t>
            </w:r>
            <w:r w:rsidR="00640E1A" w:rsidRPr="00A80F82">
              <w:rPr>
                <w:color w:val="000000" w:themeColor="text1"/>
                <w:sz w:val="24"/>
                <w:szCs w:val="24"/>
              </w:rPr>
              <w:t xml:space="preserve">тыс. рублей </w:t>
            </w:r>
            <w:r w:rsidR="00AA6F3F" w:rsidRPr="00A80F82">
              <w:rPr>
                <w:color w:val="000000" w:themeColor="text1"/>
                <w:sz w:val="24"/>
                <w:szCs w:val="24"/>
              </w:rPr>
              <w:t>за счет бюджетных средств разных уровней</w:t>
            </w:r>
            <w:r w:rsidR="00196E4F" w:rsidRPr="00A80F82">
              <w:rPr>
                <w:color w:val="000000" w:themeColor="text1"/>
                <w:sz w:val="24"/>
                <w:szCs w:val="24"/>
              </w:rPr>
              <w:t xml:space="preserve"> и прив</w:t>
            </w:r>
            <w:r w:rsidR="00AA6F3F" w:rsidRPr="00A80F82">
              <w:rPr>
                <w:color w:val="000000" w:themeColor="text1"/>
                <w:sz w:val="24"/>
                <w:szCs w:val="24"/>
              </w:rPr>
              <w:t>лечения внебюджетных источников.</w:t>
            </w:r>
          </w:p>
          <w:p w:rsidR="0064511B" w:rsidRPr="00A80F82" w:rsidRDefault="0064511B" w:rsidP="00D41062">
            <w:pPr>
              <w:spacing w:line="276" w:lineRule="auto"/>
              <w:ind w:firstLine="709"/>
              <w:contextualSpacing/>
              <w:rPr>
                <w:color w:val="000000" w:themeColor="text1"/>
                <w:sz w:val="24"/>
                <w:szCs w:val="24"/>
              </w:rPr>
            </w:pPr>
            <w:r w:rsidRPr="00A80F82">
              <w:rPr>
                <w:color w:val="000000" w:themeColor="text1"/>
                <w:sz w:val="24"/>
                <w:szCs w:val="24"/>
              </w:rPr>
              <w:t xml:space="preserve">Бюджетные ассигнования, предусмотренные в плановом </w:t>
            </w:r>
            <w:r w:rsidR="00AA6F3F" w:rsidRPr="00A80F82">
              <w:rPr>
                <w:color w:val="000000" w:themeColor="text1"/>
                <w:sz w:val="24"/>
                <w:szCs w:val="24"/>
              </w:rPr>
              <w:t>периоде 201</w:t>
            </w:r>
            <w:r w:rsidR="00054CBE" w:rsidRPr="00A80F82">
              <w:rPr>
                <w:color w:val="000000" w:themeColor="text1"/>
                <w:sz w:val="24"/>
                <w:szCs w:val="24"/>
              </w:rPr>
              <w:t>7</w:t>
            </w:r>
            <w:r w:rsidR="00A57A6F" w:rsidRPr="00A80F82">
              <w:rPr>
                <w:color w:val="000000" w:themeColor="text1"/>
                <w:sz w:val="24"/>
                <w:szCs w:val="24"/>
              </w:rPr>
              <w:t xml:space="preserve"> </w:t>
            </w:r>
            <w:r w:rsidR="00223080" w:rsidRPr="00A80F82">
              <w:rPr>
                <w:color w:val="000000" w:themeColor="text1"/>
                <w:sz w:val="24"/>
                <w:szCs w:val="24"/>
              </w:rPr>
              <w:t>– </w:t>
            </w:r>
            <w:r w:rsidR="001B5FE2" w:rsidRPr="00A80F82">
              <w:rPr>
                <w:color w:val="000000" w:themeColor="text1"/>
                <w:sz w:val="24"/>
                <w:szCs w:val="24"/>
              </w:rPr>
              <w:t>20</w:t>
            </w:r>
            <w:r w:rsidR="001C445F">
              <w:rPr>
                <w:color w:val="000000" w:themeColor="text1"/>
                <w:sz w:val="24"/>
                <w:szCs w:val="24"/>
              </w:rPr>
              <w:t>27</w:t>
            </w:r>
            <w:r w:rsidRPr="00A80F82">
              <w:rPr>
                <w:color w:val="000000" w:themeColor="text1"/>
                <w:sz w:val="24"/>
                <w:szCs w:val="24"/>
              </w:rPr>
              <w:t xml:space="preserve"> годов, могут быть уточнены при формировании проекта местного бюджета</w:t>
            </w:r>
            <w:r w:rsidR="00223080" w:rsidRPr="00A80F82">
              <w:rPr>
                <w:color w:val="000000" w:themeColor="text1"/>
                <w:sz w:val="24"/>
                <w:szCs w:val="24"/>
              </w:rPr>
              <w:t>.</w:t>
            </w:r>
          </w:p>
          <w:p w:rsidR="00644E50" w:rsidRPr="00A11867" w:rsidRDefault="00644E50" w:rsidP="00D41062">
            <w:pPr>
              <w:spacing w:line="276" w:lineRule="auto"/>
              <w:ind w:firstLine="709"/>
              <w:contextualSpacing/>
              <w:rPr>
                <w:color w:val="000000" w:themeColor="text1"/>
                <w:sz w:val="24"/>
                <w:szCs w:val="24"/>
              </w:rPr>
            </w:pPr>
            <w:r w:rsidRPr="00A80F82">
              <w:rPr>
                <w:color w:val="000000" w:themeColor="text1"/>
                <w:sz w:val="24"/>
                <w:szCs w:val="24"/>
              </w:rPr>
              <w:t>Объемы и источники финансирования ежегодно уточняются при формировании бюджета муниципального образования на соответствующий год. Все суммы показаны в ценах соответствующего периода.</w:t>
            </w:r>
          </w:p>
        </w:tc>
      </w:tr>
      <w:tr w:rsidR="00D9238A" w:rsidRPr="00A11867" w:rsidTr="0094049B">
        <w:trPr>
          <w:trHeight w:val="20"/>
        </w:trPr>
        <w:tc>
          <w:tcPr>
            <w:tcW w:w="2977" w:type="dxa"/>
            <w:tcBorders>
              <w:top w:val="single" w:sz="4" w:space="0" w:color="auto"/>
              <w:left w:val="single" w:sz="4" w:space="0" w:color="auto"/>
              <w:bottom w:val="single" w:sz="4" w:space="0" w:color="auto"/>
              <w:right w:val="single" w:sz="4" w:space="0" w:color="auto"/>
            </w:tcBorders>
          </w:tcPr>
          <w:p w:rsidR="00D9238A" w:rsidRPr="00A11867" w:rsidRDefault="00D9238A" w:rsidP="00D41062">
            <w:pPr>
              <w:autoSpaceDE w:val="0"/>
              <w:autoSpaceDN w:val="0"/>
              <w:adjustRightInd w:val="0"/>
              <w:spacing w:line="276" w:lineRule="auto"/>
              <w:contextualSpacing/>
              <w:jc w:val="left"/>
              <w:rPr>
                <w:color w:val="000000" w:themeColor="text1"/>
                <w:sz w:val="24"/>
                <w:szCs w:val="24"/>
              </w:rPr>
            </w:pPr>
            <w:r w:rsidRPr="00A11867">
              <w:rPr>
                <w:color w:val="000000" w:themeColor="text1"/>
                <w:sz w:val="24"/>
                <w:szCs w:val="24"/>
              </w:rPr>
              <w:t xml:space="preserve">Ожидаемые результаты реализации </w:t>
            </w:r>
            <w:r w:rsidR="00A8129A" w:rsidRPr="00A11867">
              <w:rPr>
                <w:color w:val="000000" w:themeColor="text1"/>
                <w:sz w:val="24"/>
                <w:szCs w:val="24"/>
              </w:rPr>
              <w:t>П</w:t>
            </w:r>
            <w:r w:rsidRPr="00A11867">
              <w:rPr>
                <w:color w:val="000000" w:themeColor="text1"/>
                <w:sz w:val="24"/>
                <w:szCs w:val="24"/>
              </w:rPr>
              <w:t>рограммы</w:t>
            </w:r>
          </w:p>
        </w:tc>
        <w:tc>
          <w:tcPr>
            <w:tcW w:w="6804" w:type="dxa"/>
            <w:tcBorders>
              <w:top w:val="single" w:sz="4" w:space="0" w:color="auto"/>
              <w:left w:val="single" w:sz="4" w:space="0" w:color="auto"/>
              <w:bottom w:val="single" w:sz="4" w:space="0" w:color="auto"/>
              <w:right w:val="single" w:sz="4" w:space="0" w:color="auto"/>
            </w:tcBorders>
          </w:tcPr>
          <w:p w:rsidR="00D9238A" w:rsidRPr="00A11867" w:rsidRDefault="00A8129A" w:rsidP="00D41062">
            <w:pPr>
              <w:spacing w:line="276" w:lineRule="auto"/>
              <w:ind w:firstLine="709"/>
              <w:contextualSpacing/>
              <w:rPr>
                <w:color w:val="000000" w:themeColor="text1"/>
                <w:sz w:val="24"/>
                <w:szCs w:val="24"/>
              </w:rPr>
            </w:pPr>
            <w:r w:rsidRPr="00A11867">
              <w:rPr>
                <w:color w:val="000000" w:themeColor="text1"/>
                <w:sz w:val="24"/>
                <w:szCs w:val="24"/>
              </w:rPr>
              <w:t xml:space="preserve">Достижение нормативного уровня обеспеченности населения </w:t>
            </w:r>
            <w:r w:rsidR="001C445F">
              <w:rPr>
                <w:sz w:val="24"/>
                <w:szCs w:val="24"/>
              </w:rPr>
              <w:t>Шаталовского</w:t>
            </w:r>
            <w:r w:rsidR="005A0149" w:rsidRPr="00A11867">
              <w:rPr>
                <w:color w:val="000000" w:themeColor="text1"/>
                <w:sz w:val="24"/>
                <w:szCs w:val="24"/>
              </w:rPr>
              <w:t xml:space="preserve"> сельского </w:t>
            </w:r>
            <w:r w:rsidR="002D2340" w:rsidRPr="00A11867">
              <w:rPr>
                <w:color w:val="000000" w:themeColor="text1"/>
                <w:sz w:val="24"/>
                <w:szCs w:val="24"/>
              </w:rPr>
              <w:t>поселения</w:t>
            </w:r>
            <w:r w:rsidR="000F4C4C" w:rsidRPr="00A11867">
              <w:rPr>
                <w:color w:val="000000" w:themeColor="text1"/>
                <w:sz w:val="24"/>
                <w:szCs w:val="24"/>
              </w:rPr>
              <w:t xml:space="preserve"> </w:t>
            </w:r>
            <w:r w:rsidRPr="00A11867">
              <w:rPr>
                <w:color w:val="000000" w:themeColor="text1"/>
                <w:sz w:val="24"/>
                <w:szCs w:val="24"/>
              </w:rPr>
              <w:t>учреждениями образования, здравоохранения, культуры, физической культуры и спорта.</w:t>
            </w:r>
          </w:p>
        </w:tc>
      </w:tr>
    </w:tbl>
    <w:p w:rsidR="002D2340" w:rsidRDefault="002D2340" w:rsidP="0032053C">
      <w:pPr>
        <w:pStyle w:val="16"/>
        <w:shd w:val="clear" w:color="auto" w:fill="auto"/>
        <w:spacing w:line="312" w:lineRule="auto"/>
        <w:ind w:firstLine="709"/>
        <w:rPr>
          <w:b/>
          <w:sz w:val="24"/>
          <w:szCs w:val="24"/>
        </w:rPr>
      </w:pPr>
    </w:p>
    <w:p w:rsidR="002D2340" w:rsidRDefault="002D2340">
      <w:pPr>
        <w:widowControl/>
        <w:snapToGrid/>
        <w:spacing w:after="200" w:line="276" w:lineRule="auto"/>
        <w:jc w:val="left"/>
        <w:rPr>
          <w:b/>
          <w:color w:val="000000"/>
          <w:sz w:val="24"/>
          <w:szCs w:val="24"/>
          <w:lang w:bidi="ru-RU"/>
        </w:rPr>
      </w:pPr>
      <w:r>
        <w:rPr>
          <w:b/>
          <w:sz w:val="24"/>
          <w:szCs w:val="24"/>
        </w:rPr>
        <w:br w:type="page"/>
      </w:r>
    </w:p>
    <w:p w:rsidR="003B3162" w:rsidRDefault="00BB75A4" w:rsidP="0032053C">
      <w:pPr>
        <w:pStyle w:val="16"/>
        <w:shd w:val="clear" w:color="auto" w:fill="auto"/>
        <w:spacing w:line="312" w:lineRule="auto"/>
        <w:ind w:firstLine="709"/>
        <w:rPr>
          <w:b/>
          <w:sz w:val="24"/>
          <w:szCs w:val="24"/>
        </w:rPr>
      </w:pPr>
      <w:r>
        <w:rPr>
          <w:noProof/>
          <w:lang w:bidi="ar-SA"/>
        </w:rPr>
        <w:lastRenderedPageBreak/>
        <w:drawing>
          <wp:anchor distT="0" distB="0" distL="114300" distR="114300" simplePos="0" relativeHeight="251658240" behindDoc="0" locked="0" layoutInCell="1" allowOverlap="1" wp14:anchorId="4369D155" wp14:editId="4D90813F">
            <wp:simplePos x="0" y="0"/>
            <wp:positionH relativeFrom="column">
              <wp:posOffset>-32385</wp:posOffset>
            </wp:positionH>
            <wp:positionV relativeFrom="paragraph">
              <wp:posOffset>182</wp:posOffset>
            </wp:positionV>
            <wp:extent cx="1619250" cy="1862137"/>
            <wp:effectExtent l="0" t="0" r="0" b="5080"/>
            <wp:wrapSquare wrapText="bothSides"/>
            <wp:docPr id="2" name="Рисунок 2" descr="Картинки по запросу нистрация Шаталовского сельского поселения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нистрация Шаталовского сельского поселения гер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1862137"/>
                    </a:xfrm>
                    <a:prstGeom prst="rect">
                      <a:avLst/>
                    </a:prstGeom>
                    <a:noFill/>
                    <a:ln>
                      <a:noFill/>
                    </a:ln>
                  </pic:spPr>
                </pic:pic>
              </a:graphicData>
            </a:graphic>
            <wp14:sizeRelH relativeFrom="page">
              <wp14:pctWidth>0</wp14:pctWidth>
            </wp14:sizeRelH>
            <wp14:sizeRelV relativeFrom="page">
              <wp14:pctHeight>0</wp14:pctHeight>
            </wp14:sizeRelV>
          </wp:anchor>
        </w:drawing>
      </w:r>
      <w:r w:rsidR="0074626A">
        <w:rPr>
          <w:b/>
          <w:sz w:val="24"/>
          <w:szCs w:val="24"/>
        </w:rPr>
        <w:t>2</w:t>
      </w:r>
      <w:r w:rsidR="00BB1249" w:rsidRPr="0032053C">
        <w:rPr>
          <w:b/>
          <w:sz w:val="24"/>
          <w:szCs w:val="24"/>
        </w:rPr>
        <w:t>.</w:t>
      </w:r>
      <w:r w:rsidR="00C7173F">
        <w:rPr>
          <w:b/>
          <w:sz w:val="24"/>
          <w:szCs w:val="24"/>
        </w:rPr>
        <w:t xml:space="preserve"> </w:t>
      </w:r>
      <w:r w:rsidR="003B3162" w:rsidRPr="0032053C">
        <w:rPr>
          <w:b/>
          <w:sz w:val="24"/>
          <w:szCs w:val="24"/>
        </w:rPr>
        <w:t>Характеристика существующего состояния социальной инфраструктуры</w:t>
      </w:r>
    </w:p>
    <w:p w:rsidR="00B57592" w:rsidRDefault="00B57592" w:rsidP="0032053C">
      <w:pPr>
        <w:pStyle w:val="16"/>
        <w:shd w:val="clear" w:color="auto" w:fill="auto"/>
        <w:spacing w:line="312" w:lineRule="auto"/>
        <w:ind w:firstLine="709"/>
        <w:rPr>
          <w:b/>
          <w:sz w:val="24"/>
          <w:szCs w:val="24"/>
        </w:rPr>
      </w:pPr>
    </w:p>
    <w:p w:rsidR="00B57592" w:rsidRPr="0032053C" w:rsidRDefault="00B57592" w:rsidP="00B57592">
      <w:pPr>
        <w:pStyle w:val="16"/>
        <w:shd w:val="clear" w:color="auto" w:fill="auto"/>
        <w:spacing w:line="312" w:lineRule="auto"/>
        <w:ind w:firstLine="709"/>
        <w:rPr>
          <w:b/>
          <w:sz w:val="24"/>
          <w:szCs w:val="24"/>
        </w:rPr>
      </w:pPr>
      <w:r>
        <w:rPr>
          <w:b/>
          <w:sz w:val="24"/>
          <w:szCs w:val="24"/>
        </w:rPr>
        <w:t>2.1. О</w:t>
      </w:r>
      <w:r w:rsidRPr="00DE2388">
        <w:rPr>
          <w:b/>
          <w:sz w:val="24"/>
          <w:szCs w:val="24"/>
        </w:rPr>
        <w:t>писание социально-эко</w:t>
      </w:r>
      <w:r>
        <w:rPr>
          <w:b/>
          <w:sz w:val="24"/>
          <w:szCs w:val="24"/>
        </w:rPr>
        <w:t xml:space="preserve">номического состояния </w:t>
      </w:r>
      <w:r w:rsidRPr="006321C9">
        <w:rPr>
          <w:b/>
          <w:bCs/>
          <w:sz w:val="24"/>
          <w:szCs w:val="24"/>
        </w:rPr>
        <w:t>поселения, сведения о градостроительной деятельности на территории поселения</w:t>
      </w:r>
    </w:p>
    <w:p w:rsidR="00C7173F" w:rsidRDefault="00C7173F" w:rsidP="0032053C">
      <w:pPr>
        <w:pStyle w:val="16"/>
        <w:shd w:val="clear" w:color="auto" w:fill="auto"/>
        <w:spacing w:line="312" w:lineRule="auto"/>
        <w:ind w:firstLine="709"/>
        <w:rPr>
          <w:b/>
          <w:sz w:val="24"/>
          <w:szCs w:val="24"/>
        </w:rPr>
      </w:pPr>
    </w:p>
    <w:p w:rsidR="00BB75A4" w:rsidRDefault="00BB75A4" w:rsidP="0032085A">
      <w:pPr>
        <w:pStyle w:val="afff5"/>
        <w:spacing w:before="0" w:after="0" w:line="312" w:lineRule="auto"/>
        <w:ind w:firstLine="709"/>
      </w:pPr>
    </w:p>
    <w:p w:rsidR="00005035" w:rsidRDefault="00005035" w:rsidP="0032085A">
      <w:pPr>
        <w:pStyle w:val="afff5"/>
        <w:spacing w:before="0" w:after="0" w:line="312" w:lineRule="auto"/>
        <w:ind w:firstLine="709"/>
      </w:pPr>
      <w:proofErr w:type="spellStart"/>
      <w:r>
        <w:t>Шаталовское</w:t>
      </w:r>
      <w:proofErr w:type="spellEnd"/>
      <w:r>
        <w:t xml:space="preserve"> сельское поселение – муниципальное образование в составе Починковского района Смоленской области. Общая площадь сел</w:t>
      </w:r>
      <w:r w:rsidR="0032085A">
        <w:t xml:space="preserve">ьского поселения – 122,737 км², расположено в 60 километрах от областного центра г. Смоленска и в 17 километрах от районного центра г. Починок Смоленской области. Поселение </w:t>
      </w:r>
      <w:r>
        <w:t xml:space="preserve">расположено в </w:t>
      </w:r>
      <w:proofErr w:type="spellStart"/>
      <w:r>
        <w:t>юго</w:t>
      </w:r>
      <w:proofErr w:type="spellEnd"/>
      <w:r>
        <w:t xml:space="preserve"> – западной части Починковского района, граничит:</w:t>
      </w:r>
    </w:p>
    <w:p w:rsidR="00005035" w:rsidRDefault="00005035" w:rsidP="0032085A">
      <w:pPr>
        <w:pStyle w:val="afff5"/>
        <w:spacing w:before="0" w:after="0" w:line="312" w:lineRule="auto"/>
        <w:ind w:firstLine="709"/>
      </w:pPr>
      <w:r>
        <w:t>на севере – с Ленинским сельским поселением;</w:t>
      </w:r>
    </w:p>
    <w:p w:rsidR="00005035" w:rsidRDefault="00005035" w:rsidP="0032085A">
      <w:pPr>
        <w:pStyle w:val="afff5"/>
        <w:spacing w:before="0" w:after="0" w:line="312" w:lineRule="auto"/>
        <w:ind w:firstLine="709"/>
      </w:pPr>
      <w:r>
        <w:t xml:space="preserve">на </w:t>
      </w:r>
      <w:proofErr w:type="spellStart"/>
      <w:r>
        <w:t>северо</w:t>
      </w:r>
      <w:proofErr w:type="spellEnd"/>
      <w:r>
        <w:t xml:space="preserve"> – востоке – с </w:t>
      </w:r>
      <w:proofErr w:type="spellStart"/>
      <w:r>
        <w:t>Климщинским</w:t>
      </w:r>
      <w:proofErr w:type="spellEnd"/>
      <w:r>
        <w:t xml:space="preserve"> сельским поселением;</w:t>
      </w:r>
    </w:p>
    <w:p w:rsidR="00005035" w:rsidRDefault="00005035" w:rsidP="0032085A">
      <w:pPr>
        <w:pStyle w:val="afff5"/>
        <w:spacing w:before="0" w:after="0" w:line="312" w:lineRule="auto"/>
        <w:ind w:firstLine="709"/>
      </w:pPr>
      <w:r>
        <w:t xml:space="preserve">на </w:t>
      </w:r>
      <w:proofErr w:type="spellStart"/>
      <w:r>
        <w:t>юго</w:t>
      </w:r>
      <w:proofErr w:type="spellEnd"/>
      <w:r>
        <w:t xml:space="preserve"> – востоке – с Васьковским сельским поселением;</w:t>
      </w:r>
    </w:p>
    <w:p w:rsidR="00005035" w:rsidRDefault="00005035" w:rsidP="0032085A">
      <w:pPr>
        <w:pStyle w:val="afff5"/>
        <w:spacing w:before="0" w:after="0" w:line="312" w:lineRule="auto"/>
        <w:ind w:firstLine="709"/>
      </w:pPr>
      <w:r>
        <w:t xml:space="preserve">на </w:t>
      </w:r>
      <w:proofErr w:type="spellStart"/>
      <w:r>
        <w:t>юго</w:t>
      </w:r>
      <w:proofErr w:type="spellEnd"/>
      <w:r>
        <w:t xml:space="preserve"> – западе – с </w:t>
      </w:r>
      <w:proofErr w:type="spellStart"/>
      <w:r>
        <w:t>Хиславичским</w:t>
      </w:r>
      <w:proofErr w:type="spellEnd"/>
      <w:r>
        <w:t xml:space="preserve"> районом;</w:t>
      </w:r>
    </w:p>
    <w:p w:rsidR="00005035" w:rsidRDefault="00005035" w:rsidP="0032085A">
      <w:pPr>
        <w:pStyle w:val="afff5"/>
        <w:spacing w:before="0" w:after="0" w:line="312" w:lineRule="auto"/>
        <w:ind w:firstLine="709"/>
      </w:pPr>
      <w:r>
        <w:t xml:space="preserve">на </w:t>
      </w:r>
      <w:proofErr w:type="spellStart"/>
      <w:r>
        <w:t>северо</w:t>
      </w:r>
      <w:proofErr w:type="spellEnd"/>
      <w:r>
        <w:t xml:space="preserve"> – западе – с </w:t>
      </w:r>
      <w:proofErr w:type="spellStart"/>
      <w:r>
        <w:t>Даньковским</w:t>
      </w:r>
      <w:proofErr w:type="spellEnd"/>
      <w:r>
        <w:t xml:space="preserve"> сельским поселением.</w:t>
      </w:r>
    </w:p>
    <w:p w:rsidR="00005035" w:rsidRDefault="00005035" w:rsidP="00005035">
      <w:pPr>
        <w:pStyle w:val="afff5"/>
        <w:spacing w:before="0" w:after="0" w:line="312" w:lineRule="auto"/>
        <w:ind w:firstLine="709"/>
      </w:pPr>
      <w:r>
        <w:t>Территория Шаталовского сельского поселения определена в границах, утвержденных областным законом от 28 декабря 2004 г. № 132-з «О наделении статусом муниципального района муниципального образования «Починковский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005035" w:rsidRDefault="00005035" w:rsidP="0032085A">
      <w:pPr>
        <w:pStyle w:val="afff5"/>
        <w:spacing w:before="0" w:after="0" w:line="312" w:lineRule="auto"/>
        <w:ind w:firstLine="709"/>
      </w:pPr>
      <w:r w:rsidRPr="006A4479">
        <w:t xml:space="preserve">В состав Шаталовского сельского поселения входят следующие населённые пункты: деревня Шаталово, деревня Алексино, деревня Алексино отделение, деревня Дмитриевка, деревня </w:t>
      </w:r>
      <w:proofErr w:type="spellStart"/>
      <w:r w:rsidRPr="006A4479">
        <w:t>Козятники</w:t>
      </w:r>
      <w:proofErr w:type="spellEnd"/>
      <w:r w:rsidRPr="006A4479">
        <w:t xml:space="preserve">, деревня Льнозавод, деревня </w:t>
      </w:r>
      <w:proofErr w:type="spellStart"/>
      <w:r w:rsidRPr="006A4479">
        <w:t>Мачулы</w:t>
      </w:r>
      <w:proofErr w:type="spellEnd"/>
      <w:r w:rsidRPr="006A4479">
        <w:t xml:space="preserve">, деревня </w:t>
      </w:r>
      <w:proofErr w:type="spellStart"/>
      <w:r w:rsidRPr="006A4479">
        <w:t>Мачулы</w:t>
      </w:r>
      <w:proofErr w:type="spellEnd"/>
      <w:r w:rsidRPr="006A4479">
        <w:t xml:space="preserve"> – 1, деревня </w:t>
      </w:r>
      <w:proofErr w:type="spellStart"/>
      <w:r w:rsidRPr="006A4479">
        <w:t>Митюли</w:t>
      </w:r>
      <w:proofErr w:type="spellEnd"/>
      <w:r w:rsidRPr="006A4479">
        <w:t xml:space="preserve">, деревня Новоселье, посёлок Шаталово – 1, деревня </w:t>
      </w:r>
      <w:proofErr w:type="spellStart"/>
      <w:r w:rsidRPr="006A4479">
        <w:t>Энгельгардтовская</w:t>
      </w:r>
      <w:proofErr w:type="spellEnd"/>
      <w:r>
        <w:t>.</w:t>
      </w:r>
    </w:p>
    <w:p w:rsidR="0032085A" w:rsidRDefault="0032085A" w:rsidP="0032085A">
      <w:pPr>
        <w:pStyle w:val="afff5"/>
        <w:spacing w:before="0" w:after="0" w:line="312" w:lineRule="auto"/>
        <w:ind w:firstLine="709"/>
      </w:pPr>
      <w:r>
        <w:t xml:space="preserve">Административным центром Шаталовского сельского поселения  Починковского района Смоленской области является деревня Шаталово.  </w:t>
      </w:r>
    </w:p>
    <w:p w:rsidR="0032085A" w:rsidRDefault="0032085A" w:rsidP="0032085A">
      <w:pPr>
        <w:pStyle w:val="afff5"/>
        <w:spacing w:before="0" w:after="0" w:line="312" w:lineRule="auto"/>
        <w:ind w:firstLine="709"/>
      </w:pPr>
      <w:r>
        <w:t xml:space="preserve">В сфере межбюджетных отношений </w:t>
      </w:r>
      <w:proofErr w:type="spellStart"/>
      <w:r>
        <w:t>Шаталовское</w:t>
      </w:r>
      <w:proofErr w:type="spellEnd"/>
      <w:r>
        <w:t xml:space="preserve"> сельское поселение  Починковского района Смоленской области является дотационным</w:t>
      </w:r>
      <w:r w:rsidR="00865AF7">
        <w:t>.</w:t>
      </w:r>
    </w:p>
    <w:p w:rsidR="00005035" w:rsidRDefault="00005035" w:rsidP="0032085A">
      <w:pPr>
        <w:pStyle w:val="afff5"/>
        <w:spacing w:before="0" w:after="0" w:line="312" w:lineRule="auto"/>
        <w:ind w:firstLine="709"/>
      </w:pPr>
      <w:r>
        <w:t>По состоянию на 01.01.2017 г. общая численность населения Шаталовского сельского поселения составила 4376 человек.</w:t>
      </w:r>
    </w:p>
    <w:p w:rsidR="00005035" w:rsidRDefault="00005035" w:rsidP="00005035">
      <w:pPr>
        <w:pStyle w:val="afff5"/>
        <w:spacing w:before="0" w:after="0" w:line="312" w:lineRule="auto"/>
        <w:ind w:firstLine="709"/>
      </w:pPr>
      <w:r>
        <w:t>По территории Шаталовского сельского поселения проходит автомобильная дорога общего пользования федерального значения Р – 120 «Орел – Брянск – Смоленск – граница с Республикой Беларусь», имеющая в соответствии с Постановлением Правительства Российской Федерации № 928 от 17 ноября 2010 г. идентификационный номер автомобильной д</w:t>
      </w:r>
      <w:r w:rsidR="00C73CF4">
        <w:t>ороги № 00 ОП ФЗ Р-120 (СНГ)</w:t>
      </w:r>
      <w:r>
        <w:t xml:space="preserve"> (до 31 декабря 2017 г. включительно возможно применение предыдущего учетного номера автомобильной дороги – Р – 141).</w:t>
      </w:r>
    </w:p>
    <w:p w:rsidR="00005035" w:rsidRDefault="00005035" w:rsidP="00005035">
      <w:pPr>
        <w:pStyle w:val="afff5"/>
        <w:spacing w:before="0" w:after="0" w:line="312" w:lineRule="auto"/>
        <w:ind w:firstLine="709"/>
      </w:pPr>
      <w:r>
        <w:lastRenderedPageBreak/>
        <w:t xml:space="preserve">По территории сельского поселения проходит однопутная не электрифицированная железнодорожная линия Смоленского региона Московской железной дороги Смоленск – Рославль – 1, имеется станция </w:t>
      </w:r>
      <w:proofErr w:type="spellStart"/>
      <w:r>
        <w:t>Энгельгардтовская</w:t>
      </w:r>
      <w:proofErr w:type="spellEnd"/>
      <w:r>
        <w:t>.</w:t>
      </w:r>
    </w:p>
    <w:p w:rsidR="00005035" w:rsidRDefault="00005035" w:rsidP="00005035">
      <w:pPr>
        <w:pStyle w:val="afff5"/>
        <w:spacing w:before="0" w:after="0" w:line="312" w:lineRule="auto"/>
        <w:ind w:firstLine="709"/>
      </w:pPr>
      <w:r>
        <w:t xml:space="preserve">По территории сельского поселения протекают реки </w:t>
      </w:r>
      <w:proofErr w:type="spellStart"/>
      <w:r>
        <w:t>Хмара</w:t>
      </w:r>
      <w:proofErr w:type="spellEnd"/>
      <w:r>
        <w:t xml:space="preserve"> и Свеча, пруд имеется в деревне Алексино.</w:t>
      </w:r>
    </w:p>
    <w:p w:rsidR="00C73CF4" w:rsidRPr="00C73CF4" w:rsidRDefault="00C73CF4" w:rsidP="00C73CF4">
      <w:pPr>
        <w:spacing w:line="312" w:lineRule="auto"/>
        <w:ind w:firstLine="709"/>
        <w:rPr>
          <w:sz w:val="24"/>
          <w:szCs w:val="24"/>
        </w:rPr>
      </w:pPr>
      <w:r w:rsidRPr="00C73CF4">
        <w:rPr>
          <w:sz w:val="24"/>
          <w:szCs w:val="24"/>
        </w:rPr>
        <w:t>Жилищная сфера Шаталовского сельского поселения (таблица 1) представлена индивидуальными жилыми домами (деревянными, усадебного типа) и многоквартирными домами до 5 этажей.</w:t>
      </w:r>
    </w:p>
    <w:p w:rsidR="00D5400F" w:rsidRDefault="00D5400F" w:rsidP="00C73CF4">
      <w:pPr>
        <w:pStyle w:val="af3"/>
        <w:ind w:left="0" w:firstLine="709"/>
        <w:jc w:val="left"/>
        <w:rPr>
          <w:sz w:val="24"/>
          <w:szCs w:val="24"/>
        </w:rPr>
      </w:pPr>
    </w:p>
    <w:p w:rsidR="00C73CF4" w:rsidRPr="00C73CF4" w:rsidRDefault="00C73CF4" w:rsidP="00C73CF4">
      <w:pPr>
        <w:pStyle w:val="af3"/>
        <w:ind w:left="0" w:firstLine="709"/>
        <w:jc w:val="left"/>
        <w:rPr>
          <w:sz w:val="24"/>
          <w:szCs w:val="24"/>
        </w:rPr>
      </w:pPr>
      <w:r w:rsidRPr="00C73CF4">
        <w:rPr>
          <w:sz w:val="24"/>
          <w:szCs w:val="24"/>
        </w:rPr>
        <w:t>Таблица 1</w:t>
      </w:r>
    </w:p>
    <w:p w:rsidR="00C73CF4" w:rsidRPr="00C73CF4" w:rsidRDefault="00C73CF4" w:rsidP="00C73CF4">
      <w:pPr>
        <w:pStyle w:val="af3"/>
        <w:spacing w:line="276" w:lineRule="auto"/>
        <w:ind w:left="0"/>
        <w:jc w:val="center"/>
        <w:rPr>
          <w:bCs/>
          <w:sz w:val="24"/>
          <w:szCs w:val="24"/>
        </w:rPr>
      </w:pPr>
      <w:r w:rsidRPr="00C73CF4">
        <w:rPr>
          <w:bCs/>
          <w:sz w:val="24"/>
          <w:szCs w:val="24"/>
        </w:rPr>
        <w:t>Жилищный фонд</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418"/>
        <w:gridCol w:w="770"/>
        <w:gridCol w:w="1761"/>
        <w:gridCol w:w="821"/>
        <w:gridCol w:w="1872"/>
        <w:gridCol w:w="850"/>
      </w:tblGrid>
      <w:tr w:rsidR="00C73CF4" w:rsidRPr="00E379DE" w:rsidTr="00442CE6">
        <w:trPr>
          <w:trHeight w:val="546"/>
          <w:tblHeader/>
          <w:jc w:val="center"/>
        </w:trPr>
        <w:tc>
          <w:tcPr>
            <w:tcW w:w="1858" w:type="dxa"/>
            <w:vMerge w:val="restart"/>
            <w:shd w:val="clear" w:color="auto" w:fill="auto"/>
            <w:vAlign w:val="center"/>
            <w:hideMark/>
          </w:tcPr>
          <w:p w:rsidR="00C73CF4" w:rsidRPr="00C73CF4" w:rsidRDefault="00C73CF4" w:rsidP="00C73CF4">
            <w:pPr>
              <w:spacing w:line="276" w:lineRule="auto"/>
              <w:jc w:val="center"/>
              <w:rPr>
                <w:bCs/>
                <w:sz w:val="24"/>
                <w:szCs w:val="24"/>
              </w:rPr>
            </w:pPr>
            <w:r w:rsidRPr="00C73CF4">
              <w:rPr>
                <w:bCs/>
                <w:sz w:val="24"/>
                <w:szCs w:val="24"/>
              </w:rPr>
              <w:t>Показатель</w:t>
            </w:r>
          </w:p>
        </w:tc>
        <w:tc>
          <w:tcPr>
            <w:tcW w:w="1418" w:type="dxa"/>
            <w:vMerge w:val="restart"/>
            <w:shd w:val="clear" w:color="auto" w:fill="auto"/>
            <w:vAlign w:val="center"/>
            <w:hideMark/>
          </w:tcPr>
          <w:p w:rsidR="00C73CF4" w:rsidRPr="00C73CF4" w:rsidRDefault="00C73CF4" w:rsidP="00C73CF4">
            <w:pPr>
              <w:spacing w:line="276" w:lineRule="auto"/>
              <w:jc w:val="center"/>
              <w:rPr>
                <w:bCs/>
                <w:sz w:val="24"/>
                <w:szCs w:val="24"/>
              </w:rPr>
            </w:pPr>
            <w:r w:rsidRPr="00C73CF4">
              <w:rPr>
                <w:bCs/>
                <w:sz w:val="24"/>
                <w:szCs w:val="24"/>
              </w:rPr>
              <w:t>Общая площадь жилых помещений - всего, тыс. м</w:t>
            </w:r>
            <w:r w:rsidRPr="00C73CF4">
              <w:rPr>
                <w:bCs/>
                <w:sz w:val="24"/>
                <w:szCs w:val="24"/>
                <w:vertAlign w:val="superscript"/>
              </w:rPr>
              <w:t>2</w:t>
            </w:r>
          </w:p>
        </w:tc>
        <w:tc>
          <w:tcPr>
            <w:tcW w:w="770" w:type="dxa"/>
            <w:vMerge w:val="restart"/>
            <w:shd w:val="clear" w:color="auto" w:fill="auto"/>
            <w:noWrap/>
            <w:vAlign w:val="center"/>
            <w:hideMark/>
          </w:tcPr>
          <w:p w:rsidR="00C73CF4" w:rsidRPr="00C73CF4" w:rsidRDefault="00C73CF4" w:rsidP="00C73CF4">
            <w:pPr>
              <w:spacing w:line="276" w:lineRule="auto"/>
              <w:jc w:val="center"/>
              <w:rPr>
                <w:bCs/>
                <w:sz w:val="24"/>
                <w:szCs w:val="24"/>
              </w:rPr>
            </w:pPr>
            <w:r w:rsidRPr="00C73CF4">
              <w:rPr>
                <w:bCs/>
                <w:sz w:val="24"/>
                <w:szCs w:val="24"/>
              </w:rPr>
              <w:t>%</w:t>
            </w:r>
          </w:p>
        </w:tc>
        <w:tc>
          <w:tcPr>
            <w:tcW w:w="5304" w:type="dxa"/>
            <w:gridSpan w:val="4"/>
            <w:shd w:val="clear" w:color="auto" w:fill="auto"/>
            <w:vAlign w:val="center"/>
            <w:hideMark/>
          </w:tcPr>
          <w:p w:rsidR="00C73CF4" w:rsidRPr="00C73CF4" w:rsidRDefault="00C73CF4" w:rsidP="00C73CF4">
            <w:pPr>
              <w:spacing w:line="276" w:lineRule="auto"/>
              <w:jc w:val="center"/>
              <w:rPr>
                <w:bCs/>
                <w:sz w:val="24"/>
                <w:szCs w:val="24"/>
              </w:rPr>
            </w:pPr>
            <w:r w:rsidRPr="00C73CF4">
              <w:rPr>
                <w:bCs/>
                <w:sz w:val="24"/>
                <w:szCs w:val="24"/>
              </w:rPr>
              <w:t>в том числе:</w:t>
            </w:r>
          </w:p>
        </w:tc>
      </w:tr>
      <w:tr w:rsidR="00C73CF4" w:rsidRPr="00E379DE" w:rsidTr="00442CE6">
        <w:trPr>
          <w:trHeight w:val="1547"/>
          <w:tblHeader/>
          <w:jc w:val="center"/>
        </w:trPr>
        <w:tc>
          <w:tcPr>
            <w:tcW w:w="1858" w:type="dxa"/>
            <w:vMerge/>
            <w:shd w:val="clear" w:color="auto" w:fill="auto"/>
            <w:vAlign w:val="center"/>
            <w:hideMark/>
          </w:tcPr>
          <w:p w:rsidR="00C73CF4" w:rsidRPr="00C73CF4" w:rsidRDefault="00C73CF4" w:rsidP="00C73CF4">
            <w:pPr>
              <w:spacing w:line="276" w:lineRule="auto"/>
              <w:rPr>
                <w:bCs/>
                <w:sz w:val="24"/>
                <w:szCs w:val="24"/>
              </w:rPr>
            </w:pPr>
          </w:p>
        </w:tc>
        <w:tc>
          <w:tcPr>
            <w:tcW w:w="1418" w:type="dxa"/>
            <w:vMerge/>
            <w:shd w:val="clear" w:color="auto" w:fill="auto"/>
            <w:vAlign w:val="center"/>
            <w:hideMark/>
          </w:tcPr>
          <w:p w:rsidR="00C73CF4" w:rsidRPr="00C73CF4" w:rsidRDefault="00C73CF4" w:rsidP="00C73CF4">
            <w:pPr>
              <w:spacing w:line="276" w:lineRule="auto"/>
              <w:rPr>
                <w:bCs/>
                <w:sz w:val="24"/>
                <w:szCs w:val="24"/>
              </w:rPr>
            </w:pPr>
          </w:p>
        </w:tc>
        <w:tc>
          <w:tcPr>
            <w:tcW w:w="770" w:type="dxa"/>
            <w:vMerge/>
            <w:shd w:val="clear" w:color="auto" w:fill="auto"/>
            <w:vAlign w:val="center"/>
            <w:hideMark/>
          </w:tcPr>
          <w:p w:rsidR="00C73CF4" w:rsidRPr="00C73CF4" w:rsidRDefault="00C73CF4" w:rsidP="00C73CF4">
            <w:pPr>
              <w:spacing w:line="276" w:lineRule="auto"/>
              <w:rPr>
                <w:bCs/>
                <w:sz w:val="24"/>
                <w:szCs w:val="24"/>
              </w:rPr>
            </w:pPr>
          </w:p>
        </w:tc>
        <w:tc>
          <w:tcPr>
            <w:tcW w:w="1761" w:type="dxa"/>
            <w:shd w:val="clear" w:color="auto" w:fill="auto"/>
            <w:vAlign w:val="center"/>
            <w:hideMark/>
          </w:tcPr>
          <w:p w:rsidR="00C73CF4" w:rsidRPr="00C73CF4" w:rsidRDefault="00C73CF4" w:rsidP="00C73CF4">
            <w:pPr>
              <w:spacing w:line="276" w:lineRule="auto"/>
              <w:jc w:val="center"/>
              <w:rPr>
                <w:bCs/>
                <w:sz w:val="24"/>
                <w:szCs w:val="24"/>
              </w:rPr>
            </w:pPr>
            <w:r w:rsidRPr="00C73CF4">
              <w:rPr>
                <w:bCs/>
                <w:sz w:val="24"/>
                <w:szCs w:val="24"/>
              </w:rPr>
              <w:t xml:space="preserve">в индивидуальных жилых домах </w:t>
            </w:r>
          </w:p>
        </w:tc>
        <w:tc>
          <w:tcPr>
            <w:tcW w:w="821" w:type="dxa"/>
            <w:shd w:val="clear" w:color="auto" w:fill="auto"/>
            <w:noWrap/>
            <w:vAlign w:val="center"/>
            <w:hideMark/>
          </w:tcPr>
          <w:p w:rsidR="00C73CF4" w:rsidRPr="00C73CF4" w:rsidRDefault="00C73CF4" w:rsidP="00C73CF4">
            <w:pPr>
              <w:spacing w:line="276" w:lineRule="auto"/>
              <w:jc w:val="center"/>
              <w:rPr>
                <w:bCs/>
                <w:sz w:val="24"/>
                <w:szCs w:val="24"/>
              </w:rPr>
            </w:pPr>
            <w:r w:rsidRPr="00C73CF4">
              <w:rPr>
                <w:bCs/>
                <w:sz w:val="24"/>
                <w:szCs w:val="24"/>
              </w:rPr>
              <w:t>%</w:t>
            </w:r>
          </w:p>
        </w:tc>
        <w:tc>
          <w:tcPr>
            <w:tcW w:w="1872" w:type="dxa"/>
            <w:shd w:val="clear" w:color="auto" w:fill="auto"/>
            <w:vAlign w:val="center"/>
            <w:hideMark/>
          </w:tcPr>
          <w:p w:rsidR="00C73CF4" w:rsidRPr="00C73CF4" w:rsidRDefault="00C73CF4" w:rsidP="00C73CF4">
            <w:pPr>
              <w:spacing w:line="276" w:lineRule="auto"/>
              <w:jc w:val="center"/>
              <w:rPr>
                <w:bCs/>
                <w:sz w:val="24"/>
                <w:szCs w:val="24"/>
              </w:rPr>
            </w:pPr>
            <w:r w:rsidRPr="00C73CF4">
              <w:rPr>
                <w:bCs/>
                <w:sz w:val="24"/>
                <w:szCs w:val="24"/>
              </w:rPr>
              <w:t>в многоквартирных жилых домах</w:t>
            </w:r>
          </w:p>
        </w:tc>
        <w:tc>
          <w:tcPr>
            <w:tcW w:w="850" w:type="dxa"/>
            <w:shd w:val="clear" w:color="auto" w:fill="auto"/>
            <w:noWrap/>
            <w:vAlign w:val="center"/>
            <w:hideMark/>
          </w:tcPr>
          <w:p w:rsidR="00C73CF4" w:rsidRPr="00C73CF4" w:rsidRDefault="00C73CF4" w:rsidP="00C73CF4">
            <w:pPr>
              <w:spacing w:line="276" w:lineRule="auto"/>
              <w:jc w:val="center"/>
              <w:rPr>
                <w:bCs/>
                <w:sz w:val="24"/>
                <w:szCs w:val="24"/>
              </w:rPr>
            </w:pPr>
            <w:r w:rsidRPr="00C73CF4">
              <w:rPr>
                <w:bCs/>
                <w:sz w:val="24"/>
                <w:szCs w:val="24"/>
              </w:rPr>
              <w:t>%</w:t>
            </w:r>
          </w:p>
        </w:tc>
      </w:tr>
      <w:tr w:rsidR="00C73CF4" w:rsidRPr="00E379DE" w:rsidTr="00442CE6">
        <w:trPr>
          <w:trHeight w:val="510"/>
          <w:jc w:val="center"/>
        </w:trPr>
        <w:tc>
          <w:tcPr>
            <w:tcW w:w="1858" w:type="dxa"/>
            <w:shd w:val="clear" w:color="auto" w:fill="auto"/>
            <w:vAlign w:val="center"/>
            <w:hideMark/>
          </w:tcPr>
          <w:p w:rsidR="00C73CF4" w:rsidRPr="00C73CF4" w:rsidRDefault="00C73CF4" w:rsidP="00C73CF4">
            <w:pPr>
              <w:spacing w:line="276" w:lineRule="auto"/>
              <w:rPr>
                <w:sz w:val="24"/>
                <w:szCs w:val="24"/>
              </w:rPr>
            </w:pPr>
            <w:r w:rsidRPr="00C73CF4">
              <w:rPr>
                <w:sz w:val="24"/>
                <w:szCs w:val="24"/>
              </w:rPr>
              <w:t>Жилищный фонд – всего</w:t>
            </w:r>
          </w:p>
        </w:tc>
        <w:tc>
          <w:tcPr>
            <w:tcW w:w="1418"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112,579</w:t>
            </w:r>
          </w:p>
        </w:tc>
        <w:tc>
          <w:tcPr>
            <w:tcW w:w="77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100,0</w:t>
            </w:r>
          </w:p>
        </w:tc>
        <w:tc>
          <w:tcPr>
            <w:tcW w:w="1761"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39,622</w:t>
            </w:r>
          </w:p>
        </w:tc>
        <w:tc>
          <w:tcPr>
            <w:tcW w:w="821"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35,20</w:t>
            </w:r>
          </w:p>
        </w:tc>
        <w:tc>
          <w:tcPr>
            <w:tcW w:w="1872"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72,957</w:t>
            </w:r>
          </w:p>
        </w:tc>
        <w:tc>
          <w:tcPr>
            <w:tcW w:w="85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64,80</w:t>
            </w:r>
          </w:p>
        </w:tc>
      </w:tr>
      <w:tr w:rsidR="00C73CF4" w:rsidRPr="00E379DE" w:rsidTr="00442CE6">
        <w:trPr>
          <w:trHeight w:val="502"/>
          <w:jc w:val="center"/>
        </w:trPr>
        <w:tc>
          <w:tcPr>
            <w:tcW w:w="1858" w:type="dxa"/>
            <w:shd w:val="clear" w:color="auto" w:fill="auto"/>
            <w:vAlign w:val="center"/>
            <w:hideMark/>
          </w:tcPr>
          <w:p w:rsidR="00C73CF4" w:rsidRPr="00C73CF4" w:rsidRDefault="00C73CF4" w:rsidP="00C73CF4">
            <w:pPr>
              <w:spacing w:line="276" w:lineRule="auto"/>
              <w:rPr>
                <w:sz w:val="24"/>
                <w:szCs w:val="24"/>
              </w:rPr>
            </w:pPr>
            <w:r w:rsidRPr="00C73CF4">
              <w:rPr>
                <w:sz w:val="24"/>
                <w:szCs w:val="24"/>
              </w:rPr>
              <w:t>из него частная собственность:</w:t>
            </w:r>
          </w:p>
        </w:tc>
        <w:tc>
          <w:tcPr>
            <w:tcW w:w="1418"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112,579</w:t>
            </w:r>
          </w:p>
        </w:tc>
        <w:tc>
          <w:tcPr>
            <w:tcW w:w="770" w:type="dxa"/>
            <w:shd w:val="clear" w:color="auto" w:fill="auto"/>
            <w:noWrap/>
            <w:vAlign w:val="center"/>
            <w:hideMark/>
          </w:tcPr>
          <w:p w:rsidR="00C73CF4" w:rsidRPr="00C73CF4" w:rsidRDefault="00C73CF4" w:rsidP="00C73CF4">
            <w:pPr>
              <w:spacing w:line="276" w:lineRule="auto"/>
              <w:jc w:val="center"/>
              <w:rPr>
                <w:sz w:val="24"/>
                <w:szCs w:val="24"/>
              </w:rPr>
            </w:pPr>
          </w:p>
        </w:tc>
        <w:tc>
          <w:tcPr>
            <w:tcW w:w="1761" w:type="dxa"/>
            <w:shd w:val="clear" w:color="auto" w:fill="auto"/>
            <w:vAlign w:val="center"/>
            <w:hideMark/>
          </w:tcPr>
          <w:p w:rsidR="00C73CF4" w:rsidRPr="00C73CF4" w:rsidRDefault="00C73CF4" w:rsidP="00C73CF4">
            <w:pPr>
              <w:spacing w:line="276" w:lineRule="auto"/>
              <w:jc w:val="center"/>
              <w:rPr>
                <w:sz w:val="24"/>
                <w:szCs w:val="24"/>
              </w:rPr>
            </w:pPr>
          </w:p>
        </w:tc>
        <w:tc>
          <w:tcPr>
            <w:tcW w:w="821" w:type="dxa"/>
            <w:shd w:val="clear" w:color="auto" w:fill="auto"/>
            <w:noWrap/>
            <w:vAlign w:val="center"/>
            <w:hideMark/>
          </w:tcPr>
          <w:p w:rsidR="00C73CF4" w:rsidRPr="00C73CF4" w:rsidRDefault="00C73CF4" w:rsidP="00C73CF4">
            <w:pPr>
              <w:spacing w:line="276" w:lineRule="auto"/>
              <w:jc w:val="center"/>
              <w:rPr>
                <w:sz w:val="24"/>
                <w:szCs w:val="24"/>
              </w:rPr>
            </w:pPr>
          </w:p>
        </w:tc>
        <w:tc>
          <w:tcPr>
            <w:tcW w:w="1872" w:type="dxa"/>
            <w:shd w:val="clear" w:color="auto" w:fill="auto"/>
            <w:vAlign w:val="center"/>
            <w:hideMark/>
          </w:tcPr>
          <w:p w:rsidR="00C73CF4" w:rsidRPr="00C73CF4" w:rsidRDefault="00C73CF4" w:rsidP="00C73CF4">
            <w:pPr>
              <w:spacing w:line="276" w:lineRule="auto"/>
              <w:jc w:val="center"/>
              <w:rPr>
                <w:sz w:val="24"/>
                <w:szCs w:val="24"/>
              </w:rPr>
            </w:pPr>
          </w:p>
        </w:tc>
        <w:tc>
          <w:tcPr>
            <w:tcW w:w="850" w:type="dxa"/>
            <w:shd w:val="clear" w:color="auto" w:fill="auto"/>
            <w:noWrap/>
            <w:vAlign w:val="center"/>
            <w:hideMark/>
          </w:tcPr>
          <w:p w:rsidR="00C73CF4" w:rsidRPr="00C73CF4" w:rsidRDefault="00C73CF4" w:rsidP="00C73CF4">
            <w:pPr>
              <w:spacing w:line="276" w:lineRule="auto"/>
              <w:jc w:val="center"/>
              <w:rPr>
                <w:sz w:val="24"/>
                <w:szCs w:val="24"/>
              </w:rPr>
            </w:pPr>
          </w:p>
        </w:tc>
      </w:tr>
      <w:tr w:rsidR="00C73CF4" w:rsidRPr="00E379DE" w:rsidTr="00442CE6">
        <w:trPr>
          <w:trHeight w:val="552"/>
          <w:jc w:val="center"/>
        </w:trPr>
        <w:tc>
          <w:tcPr>
            <w:tcW w:w="1858" w:type="dxa"/>
            <w:shd w:val="clear" w:color="auto" w:fill="auto"/>
            <w:vAlign w:val="center"/>
            <w:hideMark/>
          </w:tcPr>
          <w:p w:rsidR="00C73CF4" w:rsidRPr="00C73CF4" w:rsidRDefault="00C73CF4" w:rsidP="00C73CF4">
            <w:pPr>
              <w:spacing w:line="276" w:lineRule="auto"/>
              <w:rPr>
                <w:sz w:val="24"/>
                <w:szCs w:val="24"/>
              </w:rPr>
            </w:pPr>
            <w:r w:rsidRPr="00C73CF4">
              <w:rPr>
                <w:sz w:val="24"/>
                <w:szCs w:val="24"/>
              </w:rPr>
              <w:t>граждан</w:t>
            </w:r>
          </w:p>
        </w:tc>
        <w:tc>
          <w:tcPr>
            <w:tcW w:w="1418"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40,6</w:t>
            </w:r>
          </w:p>
        </w:tc>
        <w:tc>
          <w:tcPr>
            <w:tcW w:w="77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36,06</w:t>
            </w:r>
          </w:p>
        </w:tc>
        <w:tc>
          <w:tcPr>
            <w:tcW w:w="1761"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32,775</w:t>
            </w:r>
          </w:p>
        </w:tc>
        <w:tc>
          <w:tcPr>
            <w:tcW w:w="821"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29,12</w:t>
            </w:r>
          </w:p>
        </w:tc>
        <w:tc>
          <w:tcPr>
            <w:tcW w:w="1872"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7,825</w:t>
            </w:r>
          </w:p>
        </w:tc>
        <w:tc>
          <w:tcPr>
            <w:tcW w:w="85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6,94</w:t>
            </w:r>
          </w:p>
        </w:tc>
      </w:tr>
      <w:tr w:rsidR="00C73CF4" w:rsidRPr="00E379DE" w:rsidTr="00442CE6">
        <w:trPr>
          <w:trHeight w:val="527"/>
          <w:jc w:val="center"/>
        </w:trPr>
        <w:tc>
          <w:tcPr>
            <w:tcW w:w="1858" w:type="dxa"/>
            <w:shd w:val="clear" w:color="auto" w:fill="auto"/>
            <w:vAlign w:val="center"/>
            <w:hideMark/>
          </w:tcPr>
          <w:p w:rsidR="00C73CF4" w:rsidRPr="00C73CF4" w:rsidRDefault="00C73CF4" w:rsidP="00C73CF4">
            <w:pPr>
              <w:spacing w:line="276" w:lineRule="auto"/>
              <w:rPr>
                <w:sz w:val="24"/>
                <w:szCs w:val="24"/>
              </w:rPr>
            </w:pPr>
            <w:r w:rsidRPr="00C73CF4">
              <w:rPr>
                <w:sz w:val="24"/>
                <w:szCs w:val="24"/>
              </w:rPr>
              <w:t>юридических лиц</w:t>
            </w:r>
          </w:p>
        </w:tc>
        <w:tc>
          <w:tcPr>
            <w:tcW w:w="1418"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w:t>
            </w:r>
          </w:p>
        </w:tc>
        <w:tc>
          <w:tcPr>
            <w:tcW w:w="77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w:t>
            </w:r>
          </w:p>
        </w:tc>
        <w:tc>
          <w:tcPr>
            <w:tcW w:w="1761"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w:t>
            </w:r>
          </w:p>
        </w:tc>
        <w:tc>
          <w:tcPr>
            <w:tcW w:w="821"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w:t>
            </w:r>
          </w:p>
        </w:tc>
        <w:tc>
          <w:tcPr>
            <w:tcW w:w="1872"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w:t>
            </w:r>
          </w:p>
        </w:tc>
        <w:tc>
          <w:tcPr>
            <w:tcW w:w="85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w:t>
            </w:r>
          </w:p>
        </w:tc>
      </w:tr>
      <w:tr w:rsidR="00C73CF4" w:rsidRPr="00E379DE" w:rsidTr="00442CE6">
        <w:trPr>
          <w:trHeight w:val="503"/>
          <w:jc w:val="center"/>
        </w:trPr>
        <w:tc>
          <w:tcPr>
            <w:tcW w:w="1858" w:type="dxa"/>
            <w:shd w:val="clear" w:color="auto" w:fill="auto"/>
            <w:vAlign w:val="center"/>
            <w:hideMark/>
          </w:tcPr>
          <w:p w:rsidR="00C73CF4" w:rsidRPr="00C73CF4" w:rsidRDefault="00C73CF4" w:rsidP="00C73CF4">
            <w:pPr>
              <w:spacing w:line="276" w:lineRule="auto"/>
              <w:rPr>
                <w:sz w:val="24"/>
                <w:szCs w:val="24"/>
              </w:rPr>
            </w:pPr>
            <w:r w:rsidRPr="00C73CF4">
              <w:rPr>
                <w:sz w:val="24"/>
                <w:szCs w:val="24"/>
              </w:rPr>
              <w:t>государственная собственность</w:t>
            </w:r>
          </w:p>
        </w:tc>
        <w:tc>
          <w:tcPr>
            <w:tcW w:w="1418"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58,427</w:t>
            </w:r>
          </w:p>
        </w:tc>
        <w:tc>
          <w:tcPr>
            <w:tcW w:w="77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51,90</w:t>
            </w:r>
          </w:p>
        </w:tc>
        <w:tc>
          <w:tcPr>
            <w:tcW w:w="1761"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w:t>
            </w:r>
          </w:p>
        </w:tc>
        <w:tc>
          <w:tcPr>
            <w:tcW w:w="821"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w:t>
            </w:r>
          </w:p>
        </w:tc>
        <w:tc>
          <w:tcPr>
            <w:tcW w:w="1872"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58,427</w:t>
            </w:r>
          </w:p>
        </w:tc>
        <w:tc>
          <w:tcPr>
            <w:tcW w:w="85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51,90</w:t>
            </w:r>
          </w:p>
        </w:tc>
      </w:tr>
      <w:tr w:rsidR="00C73CF4" w:rsidRPr="00E379DE" w:rsidTr="00442CE6">
        <w:trPr>
          <w:trHeight w:val="513"/>
          <w:jc w:val="center"/>
        </w:trPr>
        <w:tc>
          <w:tcPr>
            <w:tcW w:w="1858" w:type="dxa"/>
            <w:shd w:val="clear" w:color="auto" w:fill="auto"/>
            <w:vAlign w:val="center"/>
            <w:hideMark/>
          </w:tcPr>
          <w:p w:rsidR="00C73CF4" w:rsidRPr="00C73CF4" w:rsidRDefault="00C73CF4" w:rsidP="00C73CF4">
            <w:pPr>
              <w:spacing w:line="276" w:lineRule="auto"/>
              <w:rPr>
                <w:sz w:val="24"/>
                <w:szCs w:val="24"/>
              </w:rPr>
            </w:pPr>
            <w:r w:rsidRPr="00C73CF4">
              <w:rPr>
                <w:sz w:val="24"/>
                <w:szCs w:val="24"/>
              </w:rPr>
              <w:t>муниципальная собственность</w:t>
            </w:r>
          </w:p>
        </w:tc>
        <w:tc>
          <w:tcPr>
            <w:tcW w:w="1418"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13,552</w:t>
            </w:r>
          </w:p>
        </w:tc>
        <w:tc>
          <w:tcPr>
            <w:tcW w:w="77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12,04</w:t>
            </w:r>
          </w:p>
        </w:tc>
        <w:tc>
          <w:tcPr>
            <w:tcW w:w="1761"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6,847</w:t>
            </w:r>
          </w:p>
        </w:tc>
        <w:tc>
          <w:tcPr>
            <w:tcW w:w="821"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6,08</w:t>
            </w:r>
          </w:p>
        </w:tc>
        <w:tc>
          <w:tcPr>
            <w:tcW w:w="1872" w:type="dxa"/>
            <w:shd w:val="clear" w:color="auto" w:fill="auto"/>
            <w:vAlign w:val="center"/>
            <w:hideMark/>
          </w:tcPr>
          <w:p w:rsidR="00C73CF4" w:rsidRPr="00C73CF4" w:rsidRDefault="00C73CF4" w:rsidP="00C73CF4">
            <w:pPr>
              <w:spacing w:line="276" w:lineRule="auto"/>
              <w:jc w:val="center"/>
              <w:rPr>
                <w:sz w:val="24"/>
                <w:szCs w:val="24"/>
              </w:rPr>
            </w:pPr>
            <w:r w:rsidRPr="00C73CF4">
              <w:rPr>
                <w:sz w:val="24"/>
                <w:szCs w:val="24"/>
              </w:rPr>
              <w:t>6,705</w:t>
            </w:r>
          </w:p>
        </w:tc>
        <w:tc>
          <w:tcPr>
            <w:tcW w:w="850" w:type="dxa"/>
            <w:shd w:val="clear" w:color="auto" w:fill="auto"/>
            <w:noWrap/>
            <w:vAlign w:val="center"/>
            <w:hideMark/>
          </w:tcPr>
          <w:p w:rsidR="00C73CF4" w:rsidRPr="00C73CF4" w:rsidRDefault="00C73CF4" w:rsidP="00C73CF4">
            <w:pPr>
              <w:spacing w:line="276" w:lineRule="auto"/>
              <w:jc w:val="center"/>
              <w:rPr>
                <w:sz w:val="24"/>
                <w:szCs w:val="24"/>
              </w:rPr>
            </w:pPr>
            <w:r w:rsidRPr="00C73CF4">
              <w:rPr>
                <w:sz w:val="24"/>
                <w:szCs w:val="24"/>
              </w:rPr>
              <w:t>5,96</w:t>
            </w:r>
          </w:p>
        </w:tc>
      </w:tr>
    </w:tbl>
    <w:p w:rsidR="00C73CF4" w:rsidRDefault="00C73CF4" w:rsidP="00C73CF4">
      <w:pPr>
        <w:spacing w:line="312" w:lineRule="auto"/>
        <w:ind w:firstLine="709"/>
        <w:rPr>
          <w:sz w:val="24"/>
          <w:szCs w:val="24"/>
        </w:rPr>
      </w:pPr>
    </w:p>
    <w:p w:rsidR="00C73CF4" w:rsidRPr="00C73CF4" w:rsidRDefault="00C73CF4" w:rsidP="00C73CF4">
      <w:pPr>
        <w:spacing w:line="312" w:lineRule="auto"/>
        <w:ind w:firstLine="709"/>
        <w:rPr>
          <w:sz w:val="24"/>
          <w:szCs w:val="24"/>
        </w:rPr>
      </w:pPr>
      <w:r w:rsidRPr="00C73CF4">
        <w:rPr>
          <w:sz w:val="24"/>
          <w:szCs w:val="24"/>
        </w:rPr>
        <w:t>По данным технической инвентаризации на 01.01.2014 жилищный фонд составил 112,579 тыс. м</w:t>
      </w:r>
      <w:r w:rsidRPr="00C73CF4">
        <w:rPr>
          <w:sz w:val="24"/>
          <w:szCs w:val="24"/>
          <w:vertAlign w:val="superscript"/>
        </w:rPr>
        <w:t>2</w:t>
      </w:r>
      <w:r w:rsidRPr="00C73CF4">
        <w:rPr>
          <w:sz w:val="24"/>
          <w:szCs w:val="24"/>
        </w:rPr>
        <w:t>, общее количество жилых домов – 559 единиц. Из этого количества 40,6 тыс. м</w:t>
      </w:r>
      <w:r w:rsidRPr="00C73CF4">
        <w:rPr>
          <w:sz w:val="24"/>
          <w:szCs w:val="24"/>
          <w:vertAlign w:val="superscript"/>
        </w:rPr>
        <w:t>2</w:t>
      </w:r>
      <w:r w:rsidRPr="00C73CF4">
        <w:rPr>
          <w:sz w:val="24"/>
          <w:szCs w:val="24"/>
        </w:rPr>
        <w:t xml:space="preserve"> (36,06%) находится в частной собственности граждан, 58,427 тыс. м</w:t>
      </w:r>
      <w:r w:rsidRPr="00C73CF4">
        <w:rPr>
          <w:sz w:val="24"/>
          <w:szCs w:val="24"/>
          <w:vertAlign w:val="superscript"/>
        </w:rPr>
        <w:t>2</w:t>
      </w:r>
      <w:r w:rsidRPr="00C73CF4">
        <w:rPr>
          <w:sz w:val="24"/>
          <w:szCs w:val="24"/>
        </w:rPr>
        <w:t xml:space="preserve"> (51,9%) – в государственной собственности и 13,552 тыс. м</w:t>
      </w:r>
      <w:r w:rsidRPr="00C73CF4">
        <w:rPr>
          <w:sz w:val="24"/>
          <w:szCs w:val="24"/>
          <w:vertAlign w:val="superscript"/>
        </w:rPr>
        <w:t>2</w:t>
      </w:r>
      <w:r w:rsidRPr="00C73CF4">
        <w:rPr>
          <w:sz w:val="24"/>
          <w:szCs w:val="24"/>
        </w:rPr>
        <w:t xml:space="preserve"> (12,04%) – в муниципальной собственности.</w:t>
      </w:r>
    </w:p>
    <w:p w:rsidR="00C73CF4" w:rsidRPr="00C73CF4" w:rsidRDefault="00C73CF4" w:rsidP="00C73CF4">
      <w:pPr>
        <w:spacing w:line="312" w:lineRule="auto"/>
        <w:ind w:firstLine="709"/>
        <w:rPr>
          <w:sz w:val="24"/>
          <w:szCs w:val="24"/>
        </w:rPr>
      </w:pPr>
      <w:r w:rsidRPr="00C73CF4">
        <w:rPr>
          <w:sz w:val="24"/>
          <w:szCs w:val="24"/>
        </w:rPr>
        <w:t>Исходя из этого, в целом на каждого жителя Шаталовского сельского поселения приходится 30,19 м</w:t>
      </w:r>
      <w:r w:rsidRPr="00C73CF4">
        <w:rPr>
          <w:sz w:val="24"/>
          <w:szCs w:val="24"/>
          <w:vertAlign w:val="superscript"/>
        </w:rPr>
        <w:t>2</w:t>
      </w:r>
      <w:r w:rsidRPr="00C73CF4">
        <w:rPr>
          <w:sz w:val="24"/>
          <w:szCs w:val="24"/>
        </w:rPr>
        <w:t xml:space="preserve"> жилой площади. На сегодняшний день на территории сельского поселения выполняется норматив на расчётный период 2020 года минимальной обеспеченности жилой площадью в соответствии с нормативами градостроительного проектирования Смоленской области (таблица </w:t>
      </w:r>
      <w:r w:rsidR="00B96C4F">
        <w:rPr>
          <w:sz w:val="24"/>
          <w:szCs w:val="24"/>
        </w:rPr>
        <w:t>2</w:t>
      </w:r>
      <w:r w:rsidRPr="00C73CF4">
        <w:rPr>
          <w:sz w:val="24"/>
          <w:szCs w:val="24"/>
        </w:rPr>
        <w:t>).</w:t>
      </w:r>
    </w:p>
    <w:p w:rsidR="00C73CF4" w:rsidRDefault="00C73CF4" w:rsidP="00C73CF4">
      <w:pPr>
        <w:spacing w:line="312" w:lineRule="auto"/>
        <w:ind w:firstLine="709"/>
        <w:jc w:val="left"/>
        <w:rPr>
          <w:sz w:val="24"/>
          <w:szCs w:val="24"/>
        </w:rPr>
      </w:pPr>
    </w:p>
    <w:p w:rsidR="00D5400F" w:rsidRDefault="00D5400F">
      <w:pPr>
        <w:widowControl/>
        <w:snapToGrid/>
        <w:spacing w:after="200" w:line="276" w:lineRule="auto"/>
        <w:jc w:val="left"/>
        <w:rPr>
          <w:sz w:val="24"/>
          <w:szCs w:val="24"/>
        </w:rPr>
      </w:pPr>
      <w:r>
        <w:rPr>
          <w:sz w:val="24"/>
          <w:szCs w:val="24"/>
        </w:rPr>
        <w:br w:type="page"/>
      </w:r>
    </w:p>
    <w:p w:rsidR="00C73CF4" w:rsidRPr="00C73CF4" w:rsidRDefault="00C73CF4" w:rsidP="00D5400F">
      <w:pPr>
        <w:spacing w:line="276" w:lineRule="auto"/>
        <w:ind w:firstLine="709"/>
        <w:jc w:val="left"/>
        <w:rPr>
          <w:sz w:val="24"/>
          <w:szCs w:val="24"/>
        </w:rPr>
      </w:pPr>
      <w:r w:rsidRPr="00C73CF4">
        <w:rPr>
          <w:sz w:val="24"/>
          <w:szCs w:val="24"/>
        </w:rPr>
        <w:lastRenderedPageBreak/>
        <w:t xml:space="preserve">Таблица </w:t>
      </w:r>
      <w:r w:rsidR="00B96C4F">
        <w:rPr>
          <w:sz w:val="24"/>
          <w:szCs w:val="24"/>
        </w:rPr>
        <w:t>2</w:t>
      </w:r>
    </w:p>
    <w:p w:rsidR="00C73CF4" w:rsidRPr="00C73CF4" w:rsidRDefault="00C73CF4" w:rsidP="00C73CF4">
      <w:pPr>
        <w:pStyle w:val="ConsPlusNormal"/>
        <w:spacing w:line="276" w:lineRule="auto"/>
        <w:ind w:firstLine="0"/>
        <w:jc w:val="center"/>
        <w:rPr>
          <w:rFonts w:ascii="Times New Roman" w:hAnsi="Times New Roman" w:cs="Times New Roman"/>
          <w:sz w:val="24"/>
          <w:szCs w:val="24"/>
        </w:rPr>
      </w:pPr>
      <w:bookmarkStart w:id="2" w:name="Par241"/>
      <w:bookmarkEnd w:id="2"/>
      <w:r w:rsidRPr="00C73CF4">
        <w:rPr>
          <w:rFonts w:ascii="Times New Roman" w:hAnsi="Times New Roman" w:cs="Times New Roman"/>
          <w:sz w:val="24"/>
          <w:szCs w:val="24"/>
        </w:rPr>
        <w:t>Расчетная минимальная обеспеченность общей площадью жилых помещений</w:t>
      </w:r>
    </w:p>
    <w:tbl>
      <w:tblPr>
        <w:tblW w:w="5000" w:type="pct"/>
        <w:tblCellSpacing w:w="5" w:type="nil"/>
        <w:tblCellMar>
          <w:left w:w="75" w:type="dxa"/>
          <w:right w:w="75" w:type="dxa"/>
        </w:tblCellMar>
        <w:tblLook w:val="0000" w:firstRow="0" w:lastRow="0" w:firstColumn="0" w:lastColumn="0" w:noHBand="0" w:noVBand="0"/>
      </w:tblPr>
      <w:tblGrid>
        <w:gridCol w:w="4045"/>
        <w:gridCol w:w="2414"/>
        <w:gridCol w:w="1583"/>
        <w:gridCol w:w="1462"/>
      </w:tblGrid>
      <w:tr w:rsidR="00C73CF4" w:rsidRPr="00C73CF4" w:rsidTr="00C73CF4">
        <w:trPr>
          <w:trHeight w:val="315"/>
          <w:tblHeader/>
          <w:tblCellSpacing w:w="5" w:type="nil"/>
        </w:trPr>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3CF4" w:rsidRPr="00C73CF4" w:rsidRDefault="00C73CF4" w:rsidP="00C73CF4">
            <w:pPr>
              <w:pStyle w:val="ConsPlusCell"/>
              <w:spacing w:line="276" w:lineRule="auto"/>
              <w:jc w:val="center"/>
              <w:rPr>
                <w:rFonts w:ascii="Times New Roman" w:hAnsi="Times New Roman" w:cs="Times New Roman"/>
                <w:sz w:val="24"/>
                <w:szCs w:val="24"/>
              </w:rPr>
            </w:pPr>
            <w:r w:rsidRPr="00C73CF4">
              <w:rPr>
                <w:rFonts w:ascii="Times New Roman" w:hAnsi="Times New Roman" w:cs="Times New Roman"/>
                <w:sz w:val="24"/>
                <w:szCs w:val="24"/>
              </w:rPr>
              <w:t>Наименование</w:t>
            </w:r>
          </w:p>
        </w:tc>
        <w:tc>
          <w:tcPr>
            <w:tcW w:w="127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73CF4" w:rsidRPr="00C73CF4" w:rsidRDefault="00C73CF4" w:rsidP="00C73CF4">
            <w:pPr>
              <w:pStyle w:val="ConsPlusCell"/>
              <w:spacing w:line="276" w:lineRule="auto"/>
              <w:jc w:val="center"/>
              <w:rPr>
                <w:rFonts w:ascii="Times New Roman" w:hAnsi="Times New Roman" w:cs="Times New Roman"/>
                <w:sz w:val="24"/>
                <w:szCs w:val="24"/>
              </w:rPr>
            </w:pPr>
            <w:r w:rsidRPr="00C73CF4">
              <w:rPr>
                <w:rFonts w:ascii="Times New Roman" w:hAnsi="Times New Roman" w:cs="Times New Roman"/>
                <w:sz w:val="24"/>
                <w:szCs w:val="24"/>
              </w:rPr>
              <w:t>Фактические отчетные показатели на 2011 год,</w:t>
            </w:r>
          </w:p>
          <w:p w:rsidR="00C73CF4" w:rsidRPr="00C73CF4" w:rsidRDefault="00C73CF4" w:rsidP="00C73CF4">
            <w:pPr>
              <w:pStyle w:val="ConsPlusCell"/>
              <w:spacing w:line="276" w:lineRule="auto"/>
              <w:jc w:val="center"/>
              <w:rPr>
                <w:rFonts w:ascii="Times New Roman" w:hAnsi="Times New Roman" w:cs="Times New Roman"/>
                <w:sz w:val="24"/>
                <w:szCs w:val="24"/>
              </w:rPr>
            </w:pPr>
            <w:r w:rsidRPr="00C73CF4">
              <w:rPr>
                <w:rFonts w:ascii="Times New Roman" w:hAnsi="Times New Roman" w:cs="Times New Roman"/>
                <w:sz w:val="24"/>
                <w:szCs w:val="24"/>
              </w:rPr>
              <w:t>м</w:t>
            </w:r>
            <w:r w:rsidRPr="00C73CF4">
              <w:rPr>
                <w:rFonts w:ascii="Times New Roman" w:hAnsi="Times New Roman" w:cs="Times New Roman"/>
                <w:sz w:val="24"/>
                <w:szCs w:val="24"/>
                <w:vertAlign w:val="superscript"/>
              </w:rPr>
              <w:t>2</w:t>
            </w:r>
            <w:r w:rsidRPr="00C73CF4">
              <w:rPr>
                <w:rFonts w:ascii="Times New Roman" w:hAnsi="Times New Roman" w:cs="Times New Roman"/>
                <w:sz w:val="24"/>
                <w:szCs w:val="24"/>
              </w:rPr>
              <w:t>/чел.</w:t>
            </w:r>
          </w:p>
        </w:tc>
        <w:tc>
          <w:tcPr>
            <w:tcW w:w="160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73CF4" w:rsidRPr="00C73CF4" w:rsidRDefault="00C73CF4" w:rsidP="00C73CF4">
            <w:pPr>
              <w:pStyle w:val="ConsPlusCell"/>
              <w:spacing w:line="276" w:lineRule="auto"/>
              <w:jc w:val="center"/>
              <w:rPr>
                <w:rFonts w:ascii="Times New Roman" w:hAnsi="Times New Roman" w:cs="Times New Roman"/>
                <w:sz w:val="24"/>
                <w:szCs w:val="24"/>
              </w:rPr>
            </w:pPr>
            <w:r w:rsidRPr="00C73CF4">
              <w:rPr>
                <w:rFonts w:ascii="Times New Roman" w:hAnsi="Times New Roman" w:cs="Times New Roman"/>
                <w:sz w:val="24"/>
                <w:szCs w:val="24"/>
              </w:rPr>
              <w:t>Показатели на расчетные периоды м</w:t>
            </w:r>
            <w:r w:rsidRPr="00C73CF4">
              <w:rPr>
                <w:rFonts w:ascii="Times New Roman" w:hAnsi="Times New Roman" w:cs="Times New Roman"/>
                <w:sz w:val="24"/>
                <w:szCs w:val="24"/>
                <w:vertAlign w:val="superscript"/>
              </w:rPr>
              <w:t>2</w:t>
            </w:r>
            <w:r w:rsidRPr="00C73CF4">
              <w:rPr>
                <w:rFonts w:ascii="Times New Roman" w:hAnsi="Times New Roman" w:cs="Times New Roman"/>
                <w:sz w:val="24"/>
                <w:szCs w:val="24"/>
              </w:rPr>
              <w:t>/чел.</w:t>
            </w:r>
          </w:p>
        </w:tc>
      </w:tr>
      <w:tr w:rsidR="00C73CF4" w:rsidRPr="00C73CF4" w:rsidTr="00C73CF4">
        <w:trPr>
          <w:trHeight w:val="400"/>
          <w:tblHeader/>
          <w:tblCellSpacing w:w="5" w:type="nil"/>
        </w:trPr>
        <w:tc>
          <w:tcPr>
            <w:tcW w:w="2128" w:type="pct"/>
            <w:vMerge/>
            <w:tcBorders>
              <w:left w:val="single" w:sz="4" w:space="0" w:color="auto"/>
              <w:bottom w:val="single" w:sz="4" w:space="0" w:color="auto"/>
              <w:right w:val="single" w:sz="4" w:space="0" w:color="auto"/>
            </w:tcBorders>
            <w:shd w:val="clear" w:color="auto" w:fill="auto"/>
            <w:vAlign w:val="center"/>
          </w:tcPr>
          <w:p w:rsidR="00C73CF4" w:rsidRPr="00C73CF4" w:rsidRDefault="00C73CF4" w:rsidP="00C73CF4">
            <w:pPr>
              <w:pStyle w:val="ConsPlusCell"/>
              <w:spacing w:line="276" w:lineRule="auto"/>
              <w:jc w:val="center"/>
              <w:rPr>
                <w:rFonts w:ascii="Times New Roman" w:hAnsi="Times New Roman" w:cs="Times New Roman"/>
                <w:sz w:val="24"/>
                <w:szCs w:val="24"/>
              </w:rPr>
            </w:pPr>
          </w:p>
        </w:tc>
        <w:tc>
          <w:tcPr>
            <w:tcW w:w="1270" w:type="pct"/>
            <w:vMerge/>
            <w:tcBorders>
              <w:left w:val="single" w:sz="4" w:space="0" w:color="auto"/>
              <w:bottom w:val="single" w:sz="4" w:space="0" w:color="auto"/>
              <w:right w:val="single" w:sz="4" w:space="0" w:color="auto"/>
            </w:tcBorders>
            <w:shd w:val="clear" w:color="auto" w:fill="auto"/>
            <w:vAlign w:val="center"/>
          </w:tcPr>
          <w:p w:rsidR="00C73CF4" w:rsidRPr="00C73CF4" w:rsidRDefault="00C73CF4" w:rsidP="00C73CF4">
            <w:pPr>
              <w:pStyle w:val="ConsPlusCell"/>
              <w:spacing w:line="276" w:lineRule="auto"/>
              <w:jc w:val="center"/>
              <w:rPr>
                <w:rFonts w:ascii="Times New Roman" w:hAnsi="Times New Roman" w:cs="Times New Roman"/>
                <w:sz w:val="24"/>
                <w:szCs w:val="24"/>
              </w:rPr>
            </w:pPr>
          </w:p>
        </w:tc>
        <w:tc>
          <w:tcPr>
            <w:tcW w:w="833" w:type="pct"/>
            <w:tcBorders>
              <w:left w:val="single" w:sz="4" w:space="0" w:color="auto"/>
              <w:bottom w:val="single" w:sz="4" w:space="0" w:color="auto"/>
              <w:right w:val="single" w:sz="4" w:space="0" w:color="auto"/>
            </w:tcBorders>
            <w:shd w:val="clear" w:color="auto" w:fill="auto"/>
            <w:vAlign w:val="center"/>
          </w:tcPr>
          <w:p w:rsidR="00C73CF4" w:rsidRPr="00C73CF4" w:rsidRDefault="00C73CF4" w:rsidP="00C73CF4">
            <w:pPr>
              <w:pStyle w:val="ConsPlusCell"/>
              <w:spacing w:line="276" w:lineRule="auto"/>
              <w:jc w:val="center"/>
              <w:rPr>
                <w:rFonts w:ascii="Times New Roman" w:hAnsi="Times New Roman" w:cs="Times New Roman"/>
                <w:sz w:val="24"/>
                <w:szCs w:val="24"/>
              </w:rPr>
            </w:pPr>
            <w:r w:rsidRPr="00C73CF4">
              <w:rPr>
                <w:rFonts w:ascii="Times New Roman" w:hAnsi="Times New Roman" w:cs="Times New Roman"/>
                <w:sz w:val="24"/>
                <w:szCs w:val="24"/>
              </w:rPr>
              <w:t>2020 год</w:t>
            </w:r>
          </w:p>
        </w:tc>
        <w:tc>
          <w:tcPr>
            <w:tcW w:w="769" w:type="pct"/>
            <w:tcBorders>
              <w:left w:val="single" w:sz="4" w:space="0" w:color="auto"/>
              <w:bottom w:val="single" w:sz="4" w:space="0" w:color="auto"/>
              <w:right w:val="single" w:sz="4" w:space="0" w:color="auto"/>
            </w:tcBorders>
            <w:shd w:val="clear" w:color="auto" w:fill="auto"/>
            <w:vAlign w:val="center"/>
          </w:tcPr>
          <w:p w:rsidR="00C73CF4" w:rsidRPr="00C73CF4" w:rsidRDefault="00C73CF4" w:rsidP="0058133D">
            <w:pPr>
              <w:pStyle w:val="ConsPlusCell"/>
              <w:spacing w:line="276" w:lineRule="auto"/>
              <w:jc w:val="center"/>
              <w:rPr>
                <w:rFonts w:ascii="Times New Roman" w:hAnsi="Times New Roman" w:cs="Times New Roman"/>
                <w:sz w:val="24"/>
                <w:szCs w:val="24"/>
              </w:rPr>
            </w:pPr>
            <w:r w:rsidRPr="00C73CF4">
              <w:rPr>
                <w:rFonts w:ascii="Times New Roman" w:hAnsi="Times New Roman" w:cs="Times New Roman"/>
                <w:sz w:val="24"/>
                <w:szCs w:val="24"/>
              </w:rPr>
              <w:t>20</w:t>
            </w:r>
            <w:r w:rsidR="0058133D">
              <w:rPr>
                <w:rFonts w:ascii="Times New Roman" w:hAnsi="Times New Roman" w:cs="Times New Roman"/>
                <w:sz w:val="24"/>
                <w:szCs w:val="24"/>
              </w:rPr>
              <w:t>27</w:t>
            </w:r>
            <w:r w:rsidRPr="00C73CF4">
              <w:rPr>
                <w:rFonts w:ascii="Times New Roman" w:hAnsi="Times New Roman" w:cs="Times New Roman"/>
                <w:sz w:val="24"/>
                <w:szCs w:val="24"/>
              </w:rPr>
              <w:t xml:space="preserve"> год</w:t>
            </w:r>
          </w:p>
        </w:tc>
      </w:tr>
      <w:tr w:rsidR="00C73CF4" w:rsidRPr="00C73CF4" w:rsidTr="00C73CF4">
        <w:trPr>
          <w:trHeight w:val="844"/>
          <w:tblCellSpacing w:w="5" w:type="nil"/>
        </w:trPr>
        <w:tc>
          <w:tcPr>
            <w:tcW w:w="2128" w:type="pct"/>
            <w:tcBorders>
              <w:left w:val="single" w:sz="4" w:space="0" w:color="auto"/>
              <w:bottom w:val="single" w:sz="4" w:space="0" w:color="auto"/>
              <w:right w:val="single" w:sz="4" w:space="0" w:color="auto"/>
            </w:tcBorders>
            <w:vAlign w:val="center"/>
          </w:tcPr>
          <w:p w:rsidR="00C73CF4" w:rsidRPr="00C73CF4" w:rsidRDefault="00C73CF4" w:rsidP="00C73CF4">
            <w:pPr>
              <w:pStyle w:val="ConsPlusCell"/>
              <w:spacing w:line="276" w:lineRule="auto"/>
              <w:rPr>
                <w:rFonts w:ascii="Times New Roman" w:hAnsi="Times New Roman" w:cs="Times New Roman"/>
                <w:sz w:val="24"/>
                <w:szCs w:val="24"/>
              </w:rPr>
            </w:pPr>
            <w:r w:rsidRPr="00C73CF4">
              <w:rPr>
                <w:rFonts w:ascii="Times New Roman" w:hAnsi="Times New Roman" w:cs="Times New Roman"/>
                <w:sz w:val="24"/>
                <w:szCs w:val="24"/>
              </w:rPr>
              <w:t>Расчетная минимальная обеспеченность общей площадью жилых помещений</w:t>
            </w:r>
          </w:p>
        </w:tc>
        <w:tc>
          <w:tcPr>
            <w:tcW w:w="1270" w:type="pct"/>
            <w:tcBorders>
              <w:left w:val="single" w:sz="4" w:space="0" w:color="auto"/>
              <w:bottom w:val="single" w:sz="4" w:space="0" w:color="auto"/>
              <w:right w:val="single" w:sz="4" w:space="0" w:color="auto"/>
            </w:tcBorders>
            <w:vAlign w:val="center"/>
          </w:tcPr>
          <w:p w:rsidR="00C73CF4" w:rsidRPr="00C73CF4" w:rsidRDefault="00C73CF4" w:rsidP="00C73CF4">
            <w:pPr>
              <w:pStyle w:val="ConsPlusCell"/>
              <w:spacing w:line="276" w:lineRule="auto"/>
              <w:jc w:val="center"/>
              <w:rPr>
                <w:rFonts w:ascii="Times New Roman" w:hAnsi="Times New Roman" w:cs="Times New Roman"/>
                <w:sz w:val="24"/>
                <w:szCs w:val="24"/>
              </w:rPr>
            </w:pPr>
            <w:r w:rsidRPr="00C73CF4">
              <w:rPr>
                <w:rFonts w:ascii="Times New Roman" w:hAnsi="Times New Roman" w:cs="Times New Roman"/>
                <w:sz w:val="24"/>
                <w:szCs w:val="24"/>
              </w:rPr>
              <w:t>25,6</w:t>
            </w:r>
          </w:p>
        </w:tc>
        <w:tc>
          <w:tcPr>
            <w:tcW w:w="833" w:type="pct"/>
            <w:tcBorders>
              <w:left w:val="single" w:sz="4" w:space="0" w:color="auto"/>
              <w:bottom w:val="single" w:sz="4" w:space="0" w:color="auto"/>
              <w:right w:val="single" w:sz="4" w:space="0" w:color="auto"/>
            </w:tcBorders>
            <w:vAlign w:val="center"/>
          </w:tcPr>
          <w:p w:rsidR="00C73CF4" w:rsidRPr="00C73CF4" w:rsidRDefault="00C73CF4" w:rsidP="00C73CF4">
            <w:pPr>
              <w:pStyle w:val="ConsPlusCell"/>
              <w:spacing w:line="276" w:lineRule="auto"/>
              <w:jc w:val="center"/>
              <w:rPr>
                <w:rFonts w:ascii="Times New Roman" w:hAnsi="Times New Roman" w:cs="Times New Roman"/>
                <w:sz w:val="24"/>
                <w:szCs w:val="24"/>
              </w:rPr>
            </w:pPr>
            <w:r w:rsidRPr="00C73CF4">
              <w:rPr>
                <w:rFonts w:ascii="Times New Roman" w:hAnsi="Times New Roman" w:cs="Times New Roman"/>
                <w:sz w:val="24"/>
                <w:szCs w:val="24"/>
              </w:rPr>
              <w:t>28,1</w:t>
            </w:r>
          </w:p>
        </w:tc>
        <w:tc>
          <w:tcPr>
            <w:tcW w:w="769" w:type="pct"/>
            <w:tcBorders>
              <w:left w:val="single" w:sz="4" w:space="0" w:color="auto"/>
              <w:bottom w:val="single" w:sz="4" w:space="0" w:color="auto"/>
              <w:right w:val="single" w:sz="4" w:space="0" w:color="auto"/>
            </w:tcBorders>
            <w:vAlign w:val="center"/>
          </w:tcPr>
          <w:p w:rsidR="00C73CF4" w:rsidRPr="00C73CF4" w:rsidRDefault="00C73CF4" w:rsidP="00C73CF4">
            <w:pPr>
              <w:pStyle w:val="ConsPlusCell"/>
              <w:spacing w:line="276" w:lineRule="auto"/>
              <w:jc w:val="center"/>
              <w:rPr>
                <w:rFonts w:ascii="Times New Roman" w:hAnsi="Times New Roman" w:cs="Times New Roman"/>
                <w:sz w:val="24"/>
                <w:szCs w:val="24"/>
              </w:rPr>
            </w:pPr>
            <w:r w:rsidRPr="00C73CF4">
              <w:rPr>
                <w:rFonts w:ascii="Times New Roman" w:hAnsi="Times New Roman" w:cs="Times New Roman"/>
                <w:sz w:val="24"/>
                <w:szCs w:val="24"/>
              </w:rPr>
              <w:t>31,1</w:t>
            </w:r>
          </w:p>
        </w:tc>
      </w:tr>
    </w:tbl>
    <w:p w:rsidR="00FA7A0F" w:rsidRDefault="00FA7A0F" w:rsidP="00C73CF4">
      <w:pPr>
        <w:spacing w:line="360" w:lineRule="auto"/>
        <w:ind w:firstLine="709"/>
        <w:rPr>
          <w:sz w:val="26"/>
          <w:szCs w:val="26"/>
        </w:rPr>
      </w:pPr>
    </w:p>
    <w:p w:rsidR="00C73CF4" w:rsidRPr="00FA7A0F" w:rsidRDefault="00C73CF4" w:rsidP="00FA7A0F">
      <w:pPr>
        <w:spacing w:line="312" w:lineRule="auto"/>
        <w:ind w:firstLine="709"/>
        <w:rPr>
          <w:sz w:val="24"/>
          <w:szCs w:val="24"/>
        </w:rPr>
      </w:pPr>
      <w:r w:rsidRPr="00FA7A0F">
        <w:rPr>
          <w:sz w:val="24"/>
          <w:szCs w:val="24"/>
        </w:rPr>
        <w:t xml:space="preserve">Основные показатели, характеризующие состояние жилищного фонда сельского поселения по состоянию на 01.01.2014 представлены в таблице </w:t>
      </w:r>
      <w:r w:rsidR="00B96C4F">
        <w:rPr>
          <w:sz w:val="24"/>
          <w:szCs w:val="24"/>
        </w:rPr>
        <w:t>3</w:t>
      </w:r>
      <w:r w:rsidRPr="00FA7A0F">
        <w:rPr>
          <w:sz w:val="24"/>
          <w:szCs w:val="24"/>
        </w:rPr>
        <w:t>.</w:t>
      </w:r>
    </w:p>
    <w:p w:rsidR="00C73CF4" w:rsidRPr="00FA7A0F" w:rsidRDefault="00C73CF4" w:rsidP="00FA7A0F">
      <w:pPr>
        <w:spacing w:line="360" w:lineRule="auto"/>
        <w:ind w:firstLine="709"/>
        <w:jc w:val="left"/>
        <w:rPr>
          <w:bCs/>
          <w:sz w:val="24"/>
          <w:szCs w:val="24"/>
        </w:rPr>
      </w:pPr>
      <w:r w:rsidRPr="00FA7A0F">
        <w:rPr>
          <w:bCs/>
          <w:sz w:val="24"/>
          <w:szCs w:val="24"/>
        </w:rPr>
        <w:t xml:space="preserve">Таблица </w:t>
      </w:r>
      <w:r w:rsidR="00B96C4F">
        <w:rPr>
          <w:bCs/>
          <w:sz w:val="24"/>
          <w:szCs w:val="24"/>
        </w:rPr>
        <w:t>3</w:t>
      </w:r>
    </w:p>
    <w:p w:rsidR="00C73CF4" w:rsidRPr="00FA7A0F" w:rsidRDefault="00C73CF4" w:rsidP="00FA7A0F">
      <w:pPr>
        <w:spacing w:line="360" w:lineRule="auto"/>
        <w:jc w:val="center"/>
        <w:rPr>
          <w:sz w:val="24"/>
          <w:szCs w:val="24"/>
        </w:rPr>
      </w:pPr>
      <w:r w:rsidRPr="00FA7A0F">
        <w:rPr>
          <w:sz w:val="24"/>
          <w:szCs w:val="24"/>
        </w:rPr>
        <w:t>Сводные данные о состоянии жилищного фонда</w:t>
      </w:r>
    </w:p>
    <w:tbl>
      <w:tblPr>
        <w:tblW w:w="9145" w:type="dxa"/>
        <w:tblInd w:w="93" w:type="dxa"/>
        <w:tblLayout w:type="fixed"/>
        <w:tblLook w:val="04A0" w:firstRow="1" w:lastRow="0" w:firstColumn="1" w:lastColumn="0" w:noHBand="0" w:noVBand="1"/>
      </w:tblPr>
      <w:tblGrid>
        <w:gridCol w:w="2029"/>
        <w:gridCol w:w="2268"/>
        <w:gridCol w:w="850"/>
        <w:gridCol w:w="1872"/>
        <w:gridCol w:w="2126"/>
      </w:tblGrid>
      <w:tr w:rsidR="00C73CF4" w:rsidRPr="00FA7A0F" w:rsidTr="00FA7A0F">
        <w:trPr>
          <w:trHeight w:val="1042"/>
          <w:tblHeader/>
        </w:trPr>
        <w:tc>
          <w:tcPr>
            <w:tcW w:w="20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3CF4" w:rsidRPr="00FA7A0F" w:rsidRDefault="00C73CF4" w:rsidP="00D518F3">
            <w:pPr>
              <w:spacing w:line="276" w:lineRule="auto"/>
              <w:jc w:val="center"/>
              <w:rPr>
                <w:bCs/>
                <w:sz w:val="24"/>
                <w:szCs w:val="24"/>
              </w:rPr>
            </w:pPr>
            <w:r w:rsidRPr="00FA7A0F">
              <w:rPr>
                <w:bCs/>
                <w:sz w:val="24"/>
                <w:szCs w:val="24"/>
              </w:rPr>
              <w:t>Показатель</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73CF4" w:rsidRPr="00FA7A0F" w:rsidRDefault="00C73CF4" w:rsidP="00D518F3">
            <w:pPr>
              <w:spacing w:line="276" w:lineRule="auto"/>
              <w:jc w:val="center"/>
              <w:rPr>
                <w:bCs/>
                <w:sz w:val="24"/>
                <w:szCs w:val="24"/>
              </w:rPr>
            </w:pPr>
            <w:r w:rsidRPr="00FA7A0F">
              <w:rPr>
                <w:bCs/>
                <w:sz w:val="24"/>
                <w:szCs w:val="24"/>
              </w:rPr>
              <w:t>Общая площадь жилых помещений, тыс. м</w:t>
            </w:r>
            <w:r w:rsidRPr="00FA7A0F">
              <w:rPr>
                <w:bCs/>
                <w:sz w:val="24"/>
                <w:szCs w:val="24"/>
                <w:vertAlign w:val="superscript"/>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73CF4" w:rsidRPr="00FA7A0F" w:rsidRDefault="00C73CF4" w:rsidP="00D518F3">
            <w:pPr>
              <w:spacing w:line="276" w:lineRule="auto"/>
              <w:jc w:val="center"/>
              <w:rPr>
                <w:bCs/>
                <w:sz w:val="24"/>
                <w:szCs w:val="24"/>
              </w:rPr>
            </w:pPr>
            <w:r w:rsidRPr="00FA7A0F">
              <w:rPr>
                <w:bCs/>
                <w:sz w:val="24"/>
                <w:szCs w:val="24"/>
              </w:rPr>
              <w:t>%</w:t>
            </w:r>
          </w:p>
        </w:tc>
        <w:tc>
          <w:tcPr>
            <w:tcW w:w="1872" w:type="dxa"/>
            <w:tcBorders>
              <w:top w:val="single" w:sz="4" w:space="0" w:color="auto"/>
              <w:left w:val="nil"/>
              <w:bottom w:val="single" w:sz="4" w:space="0" w:color="auto"/>
              <w:right w:val="single" w:sz="4" w:space="0" w:color="auto"/>
            </w:tcBorders>
            <w:shd w:val="clear" w:color="auto" w:fill="auto"/>
            <w:vAlign w:val="center"/>
            <w:hideMark/>
          </w:tcPr>
          <w:p w:rsidR="00C73CF4" w:rsidRPr="00FA7A0F" w:rsidRDefault="00C73CF4" w:rsidP="00D518F3">
            <w:pPr>
              <w:spacing w:line="276" w:lineRule="auto"/>
              <w:jc w:val="center"/>
              <w:rPr>
                <w:bCs/>
                <w:sz w:val="24"/>
                <w:szCs w:val="24"/>
              </w:rPr>
            </w:pPr>
            <w:r w:rsidRPr="00FA7A0F">
              <w:rPr>
                <w:bCs/>
                <w:sz w:val="24"/>
                <w:szCs w:val="24"/>
              </w:rPr>
              <w:t xml:space="preserve">в индивидуальных жилых домах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73CF4" w:rsidRPr="00FA7A0F" w:rsidRDefault="00C73CF4" w:rsidP="00D518F3">
            <w:pPr>
              <w:spacing w:line="276" w:lineRule="auto"/>
              <w:jc w:val="center"/>
              <w:rPr>
                <w:bCs/>
                <w:sz w:val="24"/>
                <w:szCs w:val="24"/>
              </w:rPr>
            </w:pPr>
            <w:r w:rsidRPr="00FA7A0F">
              <w:rPr>
                <w:bCs/>
                <w:sz w:val="24"/>
                <w:szCs w:val="24"/>
              </w:rPr>
              <w:t>в многоквартирных жилых домах</w:t>
            </w:r>
          </w:p>
        </w:tc>
      </w:tr>
      <w:tr w:rsidR="00C73CF4" w:rsidRPr="00FA7A0F" w:rsidTr="00FA7A0F">
        <w:trPr>
          <w:trHeight w:val="279"/>
        </w:trPr>
        <w:tc>
          <w:tcPr>
            <w:tcW w:w="9145" w:type="dxa"/>
            <w:gridSpan w:val="5"/>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rPr>
                <w:bCs/>
                <w:sz w:val="24"/>
                <w:szCs w:val="24"/>
              </w:rPr>
            </w:pPr>
            <w:r w:rsidRPr="00FA7A0F">
              <w:rPr>
                <w:bCs/>
                <w:sz w:val="24"/>
                <w:szCs w:val="24"/>
              </w:rPr>
              <w:t>По материалу стен</w:t>
            </w:r>
          </w:p>
        </w:tc>
      </w:tr>
      <w:tr w:rsidR="00C73CF4" w:rsidRPr="00FA7A0F" w:rsidTr="00FA7A0F">
        <w:trPr>
          <w:trHeight w:val="300"/>
        </w:trPr>
        <w:tc>
          <w:tcPr>
            <w:tcW w:w="2029" w:type="dxa"/>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кирпичные</w:t>
            </w:r>
          </w:p>
        </w:tc>
        <w:tc>
          <w:tcPr>
            <w:tcW w:w="2268"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29,894</w:t>
            </w:r>
          </w:p>
        </w:tc>
        <w:tc>
          <w:tcPr>
            <w:tcW w:w="850" w:type="dxa"/>
            <w:tcBorders>
              <w:top w:val="nil"/>
              <w:left w:val="nil"/>
              <w:bottom w:val="single" w:sz="4" w:space="0" w:color="auto"/>
              <w:right w:val="single" w:sz="4" w:space="0" w:color="auto"/>
            </w:tcBorders>
            <w:shd w:val="clear" w:color="auto" w:fill="auto"/>
            <w:noWrap/>
            <w:vAlign w:val="center"/>
            <w:hideMark/>
          </w:tcPr>
          <w:p w:rsidR="00C73CF4" w:rsidRPr="00FA7A0F" w:rsidRDefault="00C73CF4" w:rsidP="00D518F3">
            <w:pPr>
              <w:spacing w:line="276" w:lineRule="auto"/>
              <w:jc w:val="center"/>
              <w:rPr>
                <w:sz w:val="24"/>
                <w:szCs w:val="24"/>
              </w:rPr>
            </w:pPr>
            <w:r w:rsidRPr="00FA7A0F">
              <w:rPr>
                <w:sz w:val="24"/>
                <w:szCs w:val="24"/>
              </w:rPr>
              <w:t>26,55</w:t>
            </w:r>
          </w:p>
        </w:tc>
        <w:tc>
          <w:tcPr>
            <w:tcW w:w="1872"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1</w:t>
            </w:r>
          </w:p>
        </w:tc>
        <w:tc>
          <w:tcPr>
            <w:tcW w:w="2126" w:type="dxa"/>
            <w:tcBorders>
              <w:top w:val="nil"/>
              <w:left w:val="nil"/>
              <w:bottom w:val="single" w:sz="4" w:space="0" w:color="auto"/>
              <w:right w:val="single" w:sz="4" w:space="0" w:color="auto"/>
            </w:tcBorders>
            <w:shd w:val="clear" w:color="000000" w:fill="FFFFFF"/>
            <w:vAlign w:val="center"/>
            <w:hideMark/>
          </w:tcPr>
          <w:p w:rsidR="00C73CF4" w:rsidRPr="00FA7A0F" w:rsidRDefault="009240F3" w:rsidP="00D518F3">
            <w:pPr>
              <w:spacing w:line="276" w:lineRule="auto"/>
              <w:jc w:val="center"/>
              <w:rPr>
                <w:sz w:val="24"/>
                <w:szCs w:val="24"/>
              </w:rPr>
            </w:pPr>
            <w:r>
              <w:rPr>
                <w:sz w:val="24"/>
                <w:szCs w:val="24"/>
              </w:rPr>
              <w:t>35</w:t>
            </w:r>
          </w:p>
        </w:tc>
      </w:tr>
      <w:tr w:rsidR="00C73CF4" w:rsidRPr="00FA7A0F" w:rsidTr="00FA7A0F">
        <w:trPr>
          <w:trHeight w:val="300"/>
        </w:trPr>
        <w:tc>
          <w:tcPr>
            <w:tcW w:w="2029" w:type="dxa"/>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панельные</w:t>
            </w:r>
          </w:p>
        </w:tc>
        <w:tc>
          <w:tcPr>
            <w:tcW w:w="2268"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37,781</w:t>
            </w:r>
          </w:p>
        </w:tc>
        <w:tc>
          <w:tcPr>
            <w:tcW w:w="850" w:type="dxa"/>
            <w:tcBorders>
              <w:top w:val="nil"/>
              <w:left w:val="nil"/>
              <w:bottom w:val="single" w:sz="4" w:space="0" w:color="auto"/>
              <w:right w:val="single" w:sz="4" w:space="0" w:color="auto"/>
            </w:tcBorders>
            <w:shd w:val="clear" w:color="auto" w:fill="auto"/>
            <w:noWrap/>
            <w:vAlign w:val="center"/>
            <w:hideMark/>
          </w:tcPr>
          <w:p w:rsidR="00C73CF4" w:rsidRPr="00FA7A0F" w:rsidRDefault="00C73CF4" w:rsidP="00D518F3">
            <w:pPr>
              <w:spacing w:line="276" w:lineRule="auto"/>
              <w:jc w:val="center"/>
              <w:rPr>
                <w:sz w:val="24"/>
                <w:szCs w:val="24"/>
              </w:rPr>
            </w:pPr>
            <w:r w:rsidRPr="00FA7A0F">
              <w:rPr>
                <w:sz w:val="24"/>
                <w:szCs w:val="24"/>
              </w:rPr>
              <w:t>33,56</w:t>
            </w:r>
          </w:p>
        </w:tc>
        <w:tc>
          <w:tcPr>
            <w:tcW w:w="1872"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w:t>
            </w:r>
          </w:p>
        </w:tc>
        <w:tc>
          <w:tcPr>
            <w:tcW w:w="2126"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5</w:t>
            </w:r>
          </w:p>
        </w:tc>
      </w:tr>
      <w:tr w:rsidR="00C73CF4" w:rsidRPr="00FA7A0F" w:rsidTr="00FA7A0F">
        <w:trPr>
          <w:trHeight w:val="300"/>
        </w:trPr>
        <w:tc>
          <w:tcPr>
            <w:tcW w:w="2029" w:type="dxa"/>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деревянные</w:t>
            </w:r>
          </w:p>
        </w:tc>
        <w:tc>
          <w:tcPr>
            <w:tcW w:w="2268"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24,512</w:t>
            </w:r>
          </w:p>
        </w:tc>
        <w:tc>
          <w:tcPr>
            <w:tcW w:w="850" w:type="dxa"/>
            <w:tcBorders>
              <w:top w:val="nil"/>
              <w:left w:val="nil"/>
              <w:bottom w:val="single" w:sz="4" w:space="0" w:color="auto"/>
              <w:right w:val="single" w:sz="4" w:space="0" w:color="auto"/>
            </w:tcBorders>
            <w:shd w:val="clear" w:color="auto" w:fill="auto"/>
            <w:noWrap/>
            <w:vAlign w:val="center"/>
            <w:hideMark/>
          </w:tcPr>
          <w:p w:rsidR="00C73CF4" w:rsidRPr="00FA7A0F" w:rsidRDefault="00C73CF4" w:rsidP="00D518F3">
            <w:pPr>
              <w:spacing w:line="276" w:lineRule="auto"/>
              <w:jc w:val="center"/>
              <w:rPr>
                <w:sz w:val="24"/>
                <w:szCs w:val="24"/>
              </w:rPr>
            </w:pPr>
            <w:r w:rsidRPr="00FA7A0F">
              <w:rPr>
                <w:sz w:val="24"/>
                <w:szCs w:val="24"/>
              </w:rPr>
              <w:t>21,77</w:t>
            </w:r>
          </w:p>
        </w:tc>
        <w:tc>
          <w:tcPr>
            <w:tcW w:w="1872"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2</w:t>
            </w:r>
            <w:r w:rsidR="009240F3">
              <w:rPr>
                <w:sz w:val="24"/>
                <w:szCs w:val="24"/>
              </w:rPr>
              <w:t>42</w:t>
            </w:r>
          </w:p>
        </w:tc>
        <w:tc>
          <w:tcPr>
            <w:tcW w:w="2126" w:type="dxa"/>
            <w:tcBorders>
              <w:top w:val="nil"/>
              <w:left w:val="nil"/>
              <w:bottom w:val="single" w:sz="4" w:space="0" w:color="auto"/>
              <w:right w:val="single" w:sz="4" w:space="0" w:color="auto"/>
            </w:tcBorders>
            <w:shd w:val="clear" w:color="000000" w:fill="FFFFFF"/>
            <w:vAlign w:val="center"/>
            <w:hideMark/>
          </w:tcPr>
          <w:p w:rsidR="00C73CF4" w:rsidRPr="00FA7A0F" w:rsidRDefault="009240F3" w:rsidP="00D518F3">
            <w:pPr>
              <w:spacing w:line="276" w:lineRule="auto"/>
              <w:jc w:val="center"/>
              <w:rPr>
                <w:sz w:val="24"/>
                <w:szCs w:val="24"/>
              </w:rPr>
            </w:pPr>
            <w:r>
              <w:rPr>
                <w:sz w:val="24"/>
                <w:szCs w:val="24"/>
              </w:rPr>
              <w:t>39</w:t>
            </w:r>
          </w:p>
        </w:tc>
      </w:tr>
      <w:tr w:rsidR="00C73CF4" w:rsidRPr="00FA7A0F" w:rsidTr="00FA7A0F">
        <w:trPr>
          <w:trHeight w:val="300"/>
        </w:trPr>
        <w:tc>
          <w:tcPr>
            <w:tcW w:w="2029" w:type="dxa"/>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прочие</w:t>
            </w:r>
          </w:p>
        </w:tc>
        <w:tc>
          <w:tcPr>
            <w:tcW w:w="2268"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20,392</w:t>
            </w:r>
          </w:p>
        </w:tc>
        <w:tc>
          <w:tcPr>
            <w:tcW w:w="850" w:type="dxa"/>
            <w:tcBorders>
              <w:top w:val="nil"/>
              <w:left w:val="nil"/>
              <w:bottom w:val="single" w:sz="4" w:space="0" w:color="auto"/>
              <w:right w:val="single" w:sz="4" w:space="0" w:color="auto"/>
            </w:tcBorders>
            <w:shd w:val="clear" w:color="auto" w:fill="auto"/>
            <w:noWrap/>
            <w:vAlign w:val="center"/>
            <w:hideMark/>
          </w:tcPr>
          <w:p w:rsidR="00C73CF4" w:rsidRPr="00FA7A0F" w:rsidRDefault="00C73CF4" w:rsidP="00D518F3">
            <w:pPr>
              <w:spacing w:line="276" w:lineRule="auto"/>
              <w:jc w:val="center"/>
              <w:rPr>
                <w:sz w:val="24"/>
                <w:szCs w:val="24"/>
              </w:rPr>
            </w:pPr>
            <w:r w:rsidRPr="00FA7A0F">
              <w:rPr>
                <w:sz w:val="24"/>
                <w:szCs w:val="24"/>
              </w:rPr>
              <w:t>18,12</w:t>
            </w:r>
          </w:p>
        </w:tc>
        <w:tc>
          <w:tcPr>
            <w:tcW w:w="1872"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21</w:t>
            </w:r>
            <w:r w:rsidR="009240F3">
              <w:rPr>
                <w:sz w:val="24"/>
                <w:szCs w:val="24"/>
              </w:rPr>
              <w:t>0</w:t>
            </w:r>
          </w:p>
        </w:tc>
        <w:tc>
          <w:tcPr>
            <w:tcW w:w="2126"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w:t>
            </w:r>
          </w:p>
        </w:tc>
      </w:tr>
      <w:tr w:rsidR="00C73CF4" w:rsidRPr="00FA7A0F" w:rsidTr="00FA7A0F">
        <w:trPr>
          <w:trHeight w:val="289"/>
        </w:trPr>
        <w:tc>
          <w:tcPr>
            <w:tcW w:w="9145" w:type="dxa"/>
            <w:gridSpan w:val="5"/>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rPr>
                <w:bCs/>
                <w:sz w:val="24"/>
                <w:szCs w:val="24"/>
              </w:rPr>
            </w:pPr>
            <w:r w:rsidRPr="00FA7A0F">
              <w:rPr>
                <w:bCs/>
                <w:sz w:val="24"/>
                <w:szCs w:val="24"/>
              </w:rPr>
              <w:t>По годам возведения</w:t>
            </w:r>
          </w:p>
        </w:tc>
      </w:tr>
      <w:tr w:rsidR="00C73CF4" w:rsidRPr="00FA7A0F" w:rsidTr="00FA7A0F">
        <w:trPr>
          <w:trHeight w:val="300"/>
        </w:trPr>
        <w:tc>
          <w:tcPr>
            <w:tcW w:w="2029" w:type="dxa"/>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1921 – 1945</w:t>
            </w:r>
          </w:p>
        </w:tc>
        <w:tc>
          <w:tcPr>
            <w:tcW w:w="2268"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0,120</w:t>
            </w:r>
          </w:p>
        </w:tc>
        <w:tc>
          <w:tcPr>
            <w:tcW w:w="850" w:type="dxa"/>
            <w:tcBorders>
              <w:top w:val="nil"/>
              <w:left w:val="nil"/>
              <w:bottom w:val="single" w:sz="4" w:space="0" w:color="auto"/>
              <w:right w:val="single" w:sz="4" w:space="0" w:color="auto"/>
            </w:tcBorders>
            <w:shd w:val="clear" w:color="auto" w:fill="auto"/>
            <w:noWrap/>
            <w:vAlign w:val="center"/>
            <w:hideMark/>
          </w:tcPr>
          <w:p w:rsidR="00C73CF4" w:rsidRPr="00FA7A0F" w:rsidRDefault="00C73CF4" w:rsidP="00D518F3">
            <w:pPr>
              <w:spacing w:line="276" w:lineRule="auto"/>
              <w:jc w:val="center"/>
              <w:rPr>
                <w:sz w:val="24"/>
                <w:szCs w:val="24"/>
              </w:rPr>
            </w:pPr>
            <w:r w:rsidRPr="00FA7A0F">
              <w:rPr>
                <w:sz w:val="24"/>
                <w:szCs w:val="24"/>
              </w:rPr>
              <w:t>0,11</w:t>
            </w:r>
          </w:p>
        </w:tc>
        <w:tc>
          <w:tcPr>
            <w:tcW w:w="1872"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2</w:t>
            </w:r>
          </w:p>
        </w:tc>
        <w:tc>
          <w:tcPr>
            <w:tcW w:w="2126"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w:t>
            </w:r>
          </w:p>
        </w:tc>
      </w:tr>
      <w:tr w:rsidR="00C73CF4" w:rsidRPr="00FA7A0F" w:rsidTr="00FA7A0F">
        <w:trPr>
          <w:trHeight w:val="300"/>
        </w:trPr>
        <w:tc>
          <w:tcPr>
            <w:tcW w:w="2029" w:type="dxa"/>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1946 – 1970</w:t>
            </w:r>
          </w:p>
        </w:tc>
        <w:tc>
          <w:tcPr>
            <w:tcW w:w="2268"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39,588</w:t>
            </w:r>
          </w:p>
        </w:tc>
        <w:tc>
          <w:tcPr>
            <w:tcW w:w="850" w:type="dxa"/>
            <w:tcBorders>
              <w:top w:val="nil"/>
              <w:left w:val="nil"/>
              <w:bottom w:val="single" w:sz="4" w:space="0" w:color="auto"/>
              <w:right w:val="single" w:sz="4" w:space="0" w:color="auto"/>
            </w:tcBorders>
            <w:shd w:val="clear" w:color="auto" w:fill="auto"/>
            <w:noWrap/>
            <w:vAlign w:val="center"/>
            <w:hideMark/>
          </w:tcPr>
          <w:p w:rsidR="00C73CF4" w:rsidRPr="00FA7A0F" w:rsidRDefault="00C73CF4" w:rsidP="00D518F3">
            <w:pPr>
              <w:spacing w:line="276" w:lineRule="auto"/>
              <w:jc w:val="center"/>
              <w:rPr>
                <w:sz w:val="24"/>
                <w:szCs w:val="24"/>
              </w:rPr>
            </w:pPr>
            <w:r w:rsidRPr="00FA7A0F">
              <w:rPr>
                <w:sz w:val="24"/>
                <w:szCs w:val="24"/>
              </w:rPr>
              <w:t>35,17</w:t>
            </w:r>
          </w:p>
        </w:tc>
        <w:tc>
          <w:tcPr>
            <w:tcW w:w="1872"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319</w:t>
            </w:r>
          </w:p>
        </w:tc>
        <w:tc>
          <w:tcPr>
            <w:tcW w:w="2126"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18</w:t>
            </w:r>
          </w:p>
        </w:tc>
      </w:tr>
      <w:tr w:rsidR="00C73CF4" w:rsidRPr="00FA7A0F" w:rsidTr="00FA7A0F">
        <w:trPr>
          <w:trHeight w:val="300"/>
        </w:trPr>
        <w:tc>
          <w:tcPr>
            <w:tcW w:w="2029" w:type="dxa"/>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1971 – 1995</w:t>
            </w:r>
          </w:p>
        </w:tc>
        <w:tc>
          <w:tcPr>
            <w:tcW w:w="2268"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72,871</w:t>
            </w:r>
          </w:p>
        </w:tc>
        <w:tc>
          <w:tcPr>
            <w:tcW w:w="850" w:type="dxa"/>
            <w:tcBorders>
              <w:top w:val="nil"/>
              <w:left w:val="nil"/>
              <w:bottom w:val="single" w:sz="4" w:space="0" w:color="auto"/>
              <w:right w:val="single" w:sz="4" w:space="0" w:color="auto"/>
            </w:tcBorders>
            <w:shd w:val="clear" w:color="auto" w:fill="auto"/>
            <w:noWrap/>
            <w:vAlign w:val="center"/>
            <w:hideMark/>
          </w:tcPr>
          <w:p w:rsidR="00C73CF4" w:rsidRPr="00FA7A0F" w:rsidRDefault="00C73CF4" w:rsidP="00D518F3">
            <w:pPr>
              <w:spacing w:line="276" w:lineRule="auto"/>
              <w:jc w:val="center"/>
              <w:rPr>
                <w:sz w:val="24"/>
                <w:szCs w:val="24"/>
              </w:rPr>
            </w:pPr>
            <w:r w:rsidRPr="00FA7A0F">
              <w:rPr>
                <w:sz w:val="24"/>
                <w:szCs w:val="24"/>
              </w:rPr>
              <w:t>64,72</w:t>
            </w:r>
          </w:p>
        </w:tc>
        <w:tc>
          <w:tcPr>
            <w:tcW w:w="1872"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127</w:t>
            </w:r>
          </w:p>
        </w:tc>
        <w:tc>
          <w:tcPr>
            <w:tcW w:w="2126"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93</w:t>
            </w:r>
          </w:p>
        </w:tc>
      </w:tr>
      <w:tr w:rsidR="00C73CF4" w:rsidRPr="00FA7A0F" w:rsidTr="00FA7A0F">
        <w:trPr>
          <w:trHeight w:val="300"/>
        </w:trPr>
        <w:tc>
          <w:tcPr>
            <w:tcW w:w="2029" w:type="dxa"/>
            <w:tcBorders>
              <w:top w:val="nil"/>
              <w:left w:val="single" w:sz="4" w:space="0" w:color="auto"/>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после 1995</w:t>
            </w:r>
          </w:p>
        </w:tc>
        <w:tc>
          <w:tcPr>
            <w:tcW w:w="2268"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w:t>
            </w:r>
          </w:p>
        </w:tc>
        <w:tc>
          <w:tcPr>
            <w:tcW w:w="850" w:type="dxa"/>
            <w:tcBorders>
              <w:top w:val="nil"/>
              <w:left w:val="nil"/>
              <w:bottom w:val="single" w:sz="4" w:space="0" w:color="auto"/>
              <w:right w:val="single" w:sz="4" w:space="0" w:color="auto"/>
            </w:tcBorders>
            <w:shd w:val="clear" w:color="auto" w:fill="auto"/>
            <w:noWrap/>
            <w:vAlign w:val="center"/>
            <w:hideMark/>
          </w:tcPr>
          <w:p w:rsidR="00C73CF4" w:rsidRPr="00FA7A0F" w:rsidRDefault="00C73CF4" w:rsidP="00D518F3">
            <w:pPr>
              <w:spacing w:line="276" w:lineRule="auto"/>
              <w:jc w:val="center"/>
              <w:rPr>
                <w:sz w:val="24"/>
                <w:szCs w:val="24"/>
              </w:rPr>
            </w:pPr>
            <w:r w:rsidRPr="00FA7A0F">
              <w:rPr>
                <w:sz w:val="24"/>
                <w:szCs w:val="24"/>
              </w:rPr>
              <w:t>–</w:t>
            </w:r>
          </w:p>
        </w:tc>
        <w:tc>
          <w:tcPr>
            <w:tcW w:w="1872"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w:t>
            </w:r>
          </w:p>
        </w:tc>
        <w:tc>
          <w:tcPr>
            <w:tcW w:w="2126" w:type="dxa"/>
            <w:tcBorders>
              <w:top w:val="nil"/>
              <w:left w:val="nil"/>
              <w:bottom w:val="single" w:sz="4" w:space="0" w:color="auto"/>
              <w:right w:val="single" w:sz="4" w:space="0" w:color="auto"/>
            </w:tcBorders>
            <w:shd w:val="clear" w:color="000000" w:fill="FFFFFF"/>
            <w:vAlign w:val="center"/>
            <w:hideMark/>
          </w:tcPr>
          <w:p w:rsidR="00C73CF4" w:rsidRPr="00FA7A0F" w:rsidRDefault="00C73CF4" w:rsidP="00D518F3">
            <w:pPr>
              <w:spacing w:line="276" w:lineRule="auto"/>
              <w:jc w:val="center"/>
              <w:rPr>
                <w:sz w:val="24"/>
                <w:szCs w:val="24"/>
              </w:rPr>
            </w:pPr>
            <w:r w:rsidRPr="00FA7A0F">
              <w:rPr>
                <w:sz w:val="24"/>
                <w:szCs w:val="24"/>
              </w:rPr>
              <w:t>–</w:t>
            </w:r>
          </w:p>
        </w:tc>
      </w:tr>
      <w:tr w:rsidR="00C73CF4" w:rsidRPr="00FA7A0F" w:rsidTr="00FA7A0F">
        <w:trPr>
          <w:trHeight w:val="326"/>
        </w:trPr>
        <w:tc>
          <w:tcPr>
            <w:tcW w:w="9145" w:type="dxa"/>
            <w:gridSpan w:val="5"/>
            <w:tcBorders>
              <w:top w:val="single" w:sz="4" w:space="0" w:color="auto"/>
              <w:left w:val="single" w:sz="4" w:space="0" w:color="auto"/>
              <w:bottom w:val="single" w:sz="4" w:space="0" w:color="auto"/>
              <w:right w:val="single" w:sz="4" w:space="0" w:color="auto"/>
            </w:tcBorders>
            <w:shd w:val="clear" w:color="000000" w:fill="FFFFFF"/>
            <w:vAlign w:val="center"/>
          </w:tcPr>
          <w:p w:rsidR="00C73CF4" w:rsidRPr="00FA7A0F" w:rsidRDefault="00C73CF4" w:rsidP="00D518F3">
            <w:pPr>
              <w:spacing w:line="276" w:lineRule="auto"/>
              <w:rPr>
                <w:sz w:val="24"/>
                <w:szCs w:val="24"/>
              </w:rPr>
            </w:pPr>
            <w:r w:rsidRPr="00FA7A0F">
              <w:rPr>
                <w:sz w:val="24"/>
                <w:szCs w:val="24"/>
              </w:rPr>
              <w:t>По проценту износа</w:t>
            </w:r>
          </w:p>
        </w:tc>
      </w:tr>
      <w:tr w:rsidR="00C73CF4" w:rsidRPr="00FA7A0F" w:rsidTr="00FA7A0F">
        <w:trPr>
          <w:trHeight w:val="300"/>
        </w:trPr>
        <w:tc>
          <w:tcPr>
            <w:tcW w:w="2029" w:type="dxa"/>
            <w:tcBorders>
              <w:top w:val="single" w:sz="4" w:space="0" w:color="auto"/>
              <w:left w:val="single" w:sz="4" w:space="0" w:color="auto"/>
              <w:bottom w:val="single" w:sz="4" w:space="0" w:color="auto"/>
              <w:right w:val="single" w:sz="4" w:space="0" w:color="auto"/>
            </w:tcBorders>
            <w:shd w:val="clear" w:color="000000" w:fill="FFFFFF"/>
          </w:tcPr>
          <w:p w:rsidR="00C73CF4" w:rsidRPr="00FA7A0F" w:rsidRDefault="00C73CF4" w:rsidP="00D518F3">
            <w:pPr>
              <w:spacing w:line="276" w:lineRule="auto"/>
              <w:rPr>
                <w:bCs/>
                <w:sz w:val="24"/>
                <w:szCs w:val="24"/>
              </w:rPr>
            </w:pPr>
            <w:r w:rsidRPr="00FA7A0F">
              <w:rPr>
                <w:bCs/>
                <w:sz w:val="24"/>
                <w:szCs w:val="24"/>
              </w:rPr>
              <w:t>от 0 до 30%</w:t>
            </w:r>
          </w:p>
        </w:tc>
        <w:tc>
          <w:tcPr>
            <w:tcW w:w="2268"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0,778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3CF4" w:rsidRPr="00FA7A0F" w:rsidRDefault="00C73CF4" w:rsidP="00D518F3">
            <w:pPr>
              <w:spacing w:line="276" w:lineRule="auto"/>
              <w:jc w:val="center"/>
              <w:rPr>
                <w:sz w:val="24"/>
                <w:szCs w:val="24"/>
              </w:rPr>
            </w:pPr>
            <w:r w:rsidRPr="00FA7A0F">
              <w:rPr>
                <w:sz w:val="24"/>
                <w:szCs w:val="24"/>
              </w:rPr>
              <w:t>0,69</w:t>
            </w:r>
          </w:p>
        </w:tc>
        <w:tc>
          <w:tcPr>
            <w:tcW w:w="1872"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6</w:t>
            </w:r>
          </w:p>
        </w:tc>
        <w:tc>
          <w:tcPr>
            <w:tcW w:w="2126"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w:t>
            </w:r>
          </w:p>
        </w:tc>
      </w:tr>
      <w:tr w:rsidR="00C73CF4" w:rsidRPr="00FA7A0F" w:rsidTr="00FA7A0F">
        <w:trPr>
          <w:trHeight w:val="300"/>
        </w:trPr>
        <w:tc>
          <w:tcPr>
            <w:tcW w:w="2029" w:type="dxa"/>
            <w:tcBorders>
              <w:top w:val="single" w:sz="4" w:space="0" w:color="auto"/>
              <w:left w:val="single" w:sz="4" w:space="0" w:color="auto"/>
              <w:bottom w:val="single" w:sz="4" w:space="0" w:color="auto"/>
              <w:right w:val="single" w:sz="4" w:space="0" w:color="auto"/>
            </w:tcBorders>
            <w:shd w:val="clear" w:color="000000" w:fill="FFFFFF"/>
          </w:tcPr>
          <w:p w:rsidR="00C73CF4" w:rsidRPr="00FA7A0F" w:rsidRDefault="00C73CF4" w:rsidP="00D518F3">
            <w:pPr>
              <w:spacing w:line="276" w:lineRule="auto"/>
              <w:rPr>
                <w:bCs/>
                <w:sz w:val="24"/>
                <w:szCs w:val="24"/>
              </w:rPr>
            </w:pPr>
            <w:r w:rsidRPr="00FA7A0F">
              <w:rPr>
                <w:bCs/>
                <w:sz w:val="24"/>
                <w:szCs w:val="24"/>
              </w:rPr>
              <w:t>от 31% до 65%</w:t>
            </w:r>
          </w:p>
        </w:tc>
        <w:tc>
          <w:tcPr>
            <w:tcW w:w="2268"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101,071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3CF4" w:rsidRPr="00FA7A0F" w:rsidRDefault="00C73CF4" w:rsidP="00D518F3">
            <w:pPr>
              <w:spacing w:line="276" w:lineRule="auto"/>
              <w:jc w:val="center"/>
              <w:rPr>
                <w:sz w:val="24"/>
                <w:szCs w:val="24"/>
              </w:rPr>
            </w:pPr>
            <w:r w:rsidRPr="00FA7A0F">
              <w:rPr>
                <w:sz w:val="24"/>
                <w:szCs w:val="24"/>
              </w:rPr>
              <w:t>89,78</w:t>
            </w:r>
          </w:p>
        </w:tc>
        <w:tc>
          <w:tcPr>
            <w:tcW w:w="1872"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426</w:t>
            </w:r>
          </w:p>
        </w:tc>
        <w:tc>
          <w:tcPr>
            <w:tcW w:w="2126"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83</w:t>
            </w:r>
          </w:p>
        </w:tc>
      </w:tr>
      <w:tr w:rsidR="00C73CF4" w:rsidRPr="00FA7A0F" w:rsidTr="00FA7A0F">
        <w:trPr>
          <w:trHeight w:val="300"/>
        </w:trPr>
        <w:tc>
          <w:tcPr>
            <w:tcW w:w="2029" w:type="dxa"/>
            <w:tcBorders>
              <w:top w:val="single" w:sz="4" w:space="0" w:color="auto"/>
              <w:left w:val="single" w:sz="4" w:space="0" w:color="auto"/>
              <w:bottom w:val="single" w:sz="4" w:space="0" w:color="auto"/>
              <w:right w:val="single" w:sz="4" w:space="0" w:color="auto"/>
            </w:tcBorders>
            <w:shd w:val="clear" w:color="000000" w:fill="FFFFFF"/>
          </w:tcPr>
          <w:p w:rsidR="00C73CF4" w:rsidRPr="00FA7A0F" w:rsidRDefault="00C73CF4" w:rsidP="00D518F3">
            <w:pPr>
              <w:spacing w:line="276" w:lineRule="auto"/>
              <w:rPr>
                <w:bCs/>
                <w:sz w:val="24"/>
                <w:szCs w:val="24"/>
              </w:rPr>
            </w:pPr>
            <w:r w:rsidRPr="00FA7A0F">
              <w:rPr>
                <w:bCs/>
                <w:sz w:val="24"/>
                <w:szCs w:val="24"/>
              </w:rPr>
              <w:t>от 66% до 70%</w:t>
            </w:r>
          </w:p>
        </w:tc>
        <w:tc>
          <w:tcPr>
            <w:tcW w:w="2268"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7,458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3CF4" w:rsidRPr="00FA7A0F" w:rsidRDefault="00C73CF4" w:rsidP="00D518F3">
            <w:pPr>
              <w:spacing w:line="276" w:lineRule="auto"/>
              <w:jc w:val="center"/>
              <w:rPr>
                <w:sz w:val="24"/>
                <w:szCs w:val="24"/>
              </w:rPr>
            </w:pPr>
            <w:r w:rsidRPr="00FA7A0F">
              <w:rPr>
                <w:sz w:val="24"/>
                <w:szCs w:val="24"/>
              </w:rPr>
              <w:t>6,62</w:t>
            </w:r>
          </w:p>
        </w:tc>
        <w:tc>
          <w:tcPr>
            <w:tcW w:w="1872"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14</w:t>
            </w:r>
          </w:p>
        </w:tc>
        <w:tc>
          <w:tcPr>
            <w:tcW w:w="2126"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21</w:t>
            </w:r>
          </w:p>
        </w:tc>
      </w:tr>
      <w:tr w:rsidR="00C73CF4" w:rsidRPr="00FA7A0F" w:rsidTr="00FA7A0F">
        <w:trPr>
          <w:trHeight w:val="300"/>
        </w:trPr>
        <w:tc>
          <w:tcPr>
            <w:tcW w:w="2029" w:type="dxa"/>
            <w:tcBorders>
              <w:top w:val="single" w:sz="4" w:space="0" w:color="auto"/>
              <w:left w:val="single" w:sz="4" w:space="0" w:color="auto"/>
              <w:bottom w:val="single" w:sz="4" w:space="0" w:color="auto"/>
              <w:right w:val="single" w:sz="4" w:space="0" w:color="auto"/>
            </w:tcBorders>
            <w:shd w:val="clear" w:color="000000" w:fill="FFFFFF"/>
          </w:tcPr>
          <w:p w:rsidR="00C73CF4" w:rsidRPr="00FA7A0F" w:rsidRDefault="00C73CF4" w:rsidP="00D518F3">
            <w:pPr>
              <w:spacing w:line="276" w:lineRule="auto"/>
              <w:rPr>
                <w:bCs/>
                <w:sz w:val="24"/>
                <w:szCs w:val="24"/>
              </w:rPr>
            </w:pPr>
            <w:r w:rsidRPr="00FA7A0F">
              <w:rPr>
                <w:bCs/>
                <w:sz w:val="24"/>
                <w:szCs w:val="24"/>
              </w:rPr>
              <w:t>свыше 70%</w:t>
            </w:r>
          </w:p>
        </w:tc>
        <w:tc>
          <w:tcPr>
            <w:tcW w:w="2268"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3,272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C73CF4" w:rsidRPr="00FA7A0F" w:rsidRDefault="00C73CF4" w:rsidP="00D518F3">
            <w:pPr>
              <w:spacing w:line="276" w:lineRule="auto"/>
              <w:jc w:val="center"/>
              <w:rPr>
                <w:sz w:val="24"/>
                <w:szCs w:val="24"/>
              </w:rPr>
            </w:pPr>
            <w:r w:rsidRPr="00FA7A0F">
              <w:rPr>
                <w:sz w:val="24"/>
                <w:szCs w:val="24"/>
              </w:rPr>
              <w:t>2,91</w:t>
            </w:r>
          </w:p>
        </w:tc>
        <w:tc>
          <w:tcPr>
            <w:tcW w:w="1872"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2</w:t>
            </w:r>
          </w:p>
        </w:tc>
        <w:tc>
          <w:tcPr>
            <w:tcW w:w="2126" w:type="dxa"/>
            <w:tcBorders>
              <w:top w:val="single" w:sz="4" w:space="0" w:color="auto"/>
              <w:left w:val="nil"/>
              <w:bottom w:val="single" w:sz="4" w:space="0" w:color="auto"/>
              <w:right w:val="single" w:sz="4" w:space="0" w:color="auto"/>
            </w:tcBorders>
            <w:shd w:val="clear" w:color="000000" w:fill="FFFFFF"/>
          </w:tcPr>
          <w:p w:rsidR="00C73CF4" w:rsidRPr="00FA7A0F" w:rsidRDefault="00C73CF4" w:rsidP="00D518F3">
            <w:pPr>
              <w:spacing w:line="276" w:lineRule="auto"/>
              <w:jc w:val="center"/>
              <w:rPr>
                <w:sz w:val="24"/>
                <w:szCs w:val="24"/>
              </w:rPr>
            </w:pPr>
            <w:r w:rsidRPr="00FA7A0F">
              <w:rPr>
                <w:sz w:val="24"/>
                <w:szCs w:val="24"/>
              </w:rPr>
              <w:t>7</w:t>
            </w:r>
          </w:p>
        </w:tc>
      </w:tr>
    </w:tbl>
    <w:p w:rsidR="00C73CF4" w:rsidRPr="00444E3A" w:rsidRDefault="00C73CF4" w:rsidP="00C73CF4">
      <w:pPr>
        <w:spacing w:line="360" w:lineRule="auto"/>
        <w:rPr>
          <w:sz w:val="24"/>
          <w:szCs w:val="24"/>
        </w:rPr>
      </w:pPr>
    </w:p>
    <w:p w:rsidR="00C73CF4" w:rsidRPr="00FA7A0F" w:rsidRDefault="00C73CF4" w:rsidP="00FA7A0F">
      <w:pPr>
        <w:spacing w:line="312" w:lineRule="auto"/>
        <w:ind w:firstLine="709"/>
        <w:rPr>
          <w:sz w:val="24"/>
          <w:szCs w:val="24"/>
        </w:rPr>
      </w:pPr>
      <w:r w:rsidRPr="00FA7A0F">
        <w:rPr>
          <w:sz w:val="24"/>
          <w:szCs w:val="24"/>
        </w:rPr>
        <w:t xml:space="preserve">Таким образом, в </w:t>
      </w:r>
      <w:proofErr w:type="spellStart"/>
      <w:r w:rsidRPr="00FA7A0F">
        <w:rPr>
          <w:sz w:val="24"/>
          <w:szCs w:val="24"/>
        </w:rPr>
        <w:t>Шаталовском</w:t>
      </w:r>
      <w:proofErr w:type="spellEnd"/>
      <w:r w:rsidRPr="00FA7A0F">
        <w:rPr>
          <w:sz w:val="24"/>
          <w:szCs w:val="24"/>
        </w:rPr>
        <w:t xml:space="preserve"> сельском поселении 33,56% общей жилой площади находится в панельных домах. Многоквартирные жилые дома по материалу стен, в основном, кирпичные и деревянные.</w:t>
      </w:r>
    </w:p>
    <w:p w:rsidR="00C73CF4" w:rsidRPr="00FA7A0F" w:rsidRDefault="00C73CF4" w:rsidP="00FA7A0F">
      <w:pPr>
        <w:spacing w:line="312" w:lineRule="auto"/>
        <w:ind w:firstLine="709"/>
        <w:rPr>
          <w:bCs/>
          <w:sz w:val="24"/>
          <w:szCs w:val="24"/>
        </w:rPr>
      </w:pPr>
      <w:r w:rsidRPr="00FA7A0F">
        <w:rPr>
          <w:sz w:val="24"/>
          <w:szCs w:val="24"/>
        </w:rPr>
        <w:t>Наибольшая площадь жилых домов (72,871 тыс. м</w:t>
      </w:r>
      <w:r w:rsidRPr="00FA7A0F">
        <w:rPr>
          <w:sz w:val="24"/>
          <w:szCs w:val="24"/>
          <w:vertAlign w:val="superscript"/>
        </w:rPr>
        <w:t>2</w:t>
      </w:r>
      <w:r w:rsidRPr="00FA7A0F">
        <w:rPr>
          <w:sz w:val="24"/>
          <w:szCs w:val="24"/>
        </w:rPr>
        <w:t xml:space="preserve">, около 65%) была построена в период 1971 – 1995 гг. Характерной особенностью жилищного фонда Шаталовского сельского поселения является то, что после 1995 года жилищное строительство практически не велось. Этим обусловлен достаточно большой процент износа жилищного фонда Шаталовского сельского поселения – </w:t>
      </w:r>
      <w:r w:rsidRPr="00FA7A0F">
        <w:rPr>
          <w:bCs/>
          <w:sz w:val="24"/>
          <w:szCs w:val="24"/>
        </w:rPr>
        <w:t>свойственна постепенная тенденция увеличения аварийного и ветхого жилищного фонда.</w:t>
      </w:r>
    </w:p>
    <w:p w:rsidR="00FA7A0F" w:rsidRDefault="00C73CF4" w:rsidP="00FA7A0F">
      <w:pPr>
        <w:pStyle w:val="afff5"/>
        <w:spacing w:before="0" w:after="0" w:line="312" w:lineRule="auto"/>
        <w:ind w:firstLine="709"/>
      </w:pPr>
      <w:r w:rsidRPr="00FA7A0F">
        <w:lastRenderedPageBreak/>
        <w:t xml:space="preserve">Социальная сфера Шаталовского сельского поселения Починковского района Смоленской области состоит из производственных предприятий: </w:t>
      </w:r>
    </w:p>
    <w:p w:rsidR="00FA7A0F" w:rsidRDefault="00FA7A0F" w:rsidP="00FA7A0F">
      <w:pPr>
        <w:pStyle w:val="afff5"/>
        <w:spacing w:before="0" w:after="0" w:line="312" w:lineRule="auto"/>
        <w:ind w:firstLine="709"/>
      </w:pPr>
      <w:r>
        <w:t>-</w:t>
      </w:r>
      <w:r w:rsidR="00C73CF4" w:rsidRPr="00FA7A0F">
        <w:t xml:space="preserve">СПК «Слава», </w:t>
      </w:r>
    </w:p>
    <w:p w:rsidR="00FA7A0F" w:rsidRDefault="00FA7A0F" w:rsidP="00FA7A0F">
      <w:pPr>
        <w:pStyle w:val="afff5"/>
        <w:spacing w:before="0" w:after="0" w:line="312" w:lineRule="auto"/>
        <w:ind w:firstLine="709"/>
      </w:pPr>
      <w:r>
        <w:t>-</w:t>
      </w:r>
      <w:r w:rsidR="00C73CF4" w:rsidRPr="00FA7A0F">
        <w:t>ОАО «</w:t>
      </w:r>
      <w:proofErr w:type="spellStart"/>
      <w:r w:rsidR="00C73CF4" w:rsidRPr="00FA7A0F">
        <w:t>Коминтернлён</w:t>
      </w:r>
      <w:proofErr w:type="spellEnd"/>
      <w:r w:rsidR="00C73CF4" w:rsidRPr="00FA7A0F">
        <w:t xml:space="preserve">», </w:t>
      </w:r>
    </w:p>
    <w:p w:rsidR="00FA7A0F" w:rsidRDefault="00FA7A0F" w:rsidP="00FA7A0F">
      <w:pPr>
        <w:pStyle w:val="afff5"/>
        <w:spacing w:before="0" w:after="0" w:line="312" w:lineRule="auto"/>
        <w:ind w:firstLine="709"/>
      </w:pPr>
      <w:r>
        <w:t>-</w:t>
      </w:r>
      <w:r w:rsidR="00C73CF4" w:rsidRPr="00FA7A0F">
        <w:t xml:space="preserve">ОАО им. Коминтерна. </w:t>
      </w:r>
    </w:p>
    <w:p w:rsidR="00C73CF4" w:rsidRPr="00FA7A0F" w:rsidRDefault="00C73CF4" w:rsidP="00FA7A0F">
      <w:pPr>
        <w:pStyle w:val="afff5"/>
        <w:spacing w:before="0" w:after="0" w:line="312" w:lineRule="auto"/>
        <w:ind w:firstLine="709"/>
        <w:rPr>
          <w:color w:val="000000"/>
        </w:rPr>
      </w:pPr>
      <w:r w:rsidRPr="00FA7A0F">
        <w:t>На территории Шаталовск</w:t>
      </w:r>
      <w:r w:rsidR="00D5400F">
        <w:t>ого сельского поселения имеются образовательные учреждения</w:t>
      </w:r>
      <w:r w:rsidRPr="00FA7A0F">
        <w:t xml:space="preserve"> – </w:t>
      </w:r>
      <w:proofErr w:type="spellStart"/>
      <w:r w:rsidRPr="00FA7A0F">
        <w:t>Шаталовская</w:t>
      </w:r>
      <w:proofErr w:type="spellEnd"/>
      <w:r w:rsidRPr="00FA7A0F">
        <w:t xml:space="preserve"> средняя школа, </w:t>
      </w:r>
      <w:proofErr w:type="spellStart"/>
      <w:r w:rsidRPr="00FA7A0F">
        <w:t>Мачулинская</w:t>
      </w:r>
      <w:proofErr w:type="spellEnd"/>
      <w:r w:rsidRPr="00FA7A0F">
        <w:t xml:space="preserve"> средняя школа, </w:t>
      </w:r>
      <w:proofErr w:type="spellStart"/>
      <w:r w:rsidRPr="00FA7A0F">
        <w:t>Шаталовский</w:t>
      </w:r>
      <w:proofErr w:type="spellEnd"/>
      <w:r w:rsidRPr="00FA7A0F">
        <w:t xml:space="preserve"> детский  дом, 2 детских сада, детская музыкальная школа, объекты культуры и спорта, а также </w:t>
      </w:r>
      <w:proofErr w:type="spellStart"/>
      <w:r w:rsidRPr="00FA7A0F">
        <w:rPr>
          <w:color w:val="000000"/>
        </w:rPr>
        <w:t>Мачулинский</w:t>
      </w:r>
      <w:proofErr w:type="spellEnd"/>
      <w:r w:rsidRPr="00FA7A0F">
        <w:rPr>
          <w:color w:val="000000"/>
        </w:rPr>
        <w:t xml:space="preserve"> ФАП и амбулатория п. Шаталово-1.</w:t>
      </w:r>
    </w:p>
    <w:p w:rsidR="00C73CF4" w:rsidRPr="00444E3A" w:rsidRDefault="00C73CF4" w:rsidP="00C73CF4">
      <w:pPr>
        <w:spacing w:line="360" w:lineRule="auto"/>
        <w:ind w:firstLine="709"/>
        <w:rPr>
          <w:bCs/>
          <w:sz w:val="26"/>
          <w:szCs w:val="26"/>
        </w:rPr>
      </w:pPr>
    </w:p>
    <w:p w:rsidR="00016137" w:rsidRPr="00016137" w:rsidRDefault="00016137" w:rsidP="00016137">
      <w:pPr>
        <w:widowControl/>
        <w:snapToGrid/>
        <w:spacing w:line="312" w:lineRule="auto"/>
        <w:ind w:firstLine="709"/>
        <w:jc w:val="center"/>
        <w:rPr>
          <w:b/>
          <w:color w:val="000000"/>
          <w:sz w:val="24"/>
          <w:szCs w:val="24"/>
        </w:rPr>
      </w:pPr>
      <w:r w:rsidRPr="00016137">
        <w:rPr>
          <w:b/>
          <w:color w:val="000000"/>
          <w:sz w:val="24"/>
          <w:szCs w:val="24"/>
        </w:rPr>
        <w:t xml:space="preserve">2.2. </w:t>
      </w:r>
      <w:r w:rsidRPr="001A6E11">
        <w:rPr>
          <w:b/>
          <w:color w:val="000000"/>
          <w:sz w:val="24"/>
          <w:szCs w:val="24"/>
        </w:rPr>
        <w:t>Технико-экономические параметры существующих объектов социальной инфраструктуры поселения, сложившийся уровень обеспеченности населения поселения услугами объектов социальной инфраструктуры</w:t>
      </w:r>
      <w:r w:rsidR="002765A4" w:rsidRPr="001A6E11">
        <w:rPr>
          <w:b/>
          <w:color w:val="000000"/>
          <w:sz w:val="24"/>
          <w:szCs w:val="24"/>
        </w:rPr>
        <w:t xml:space="preserve"> поселения</w:t>
      </w:r>
    </w:p>
    <w:p w:rsidR="00510441" w:rsidRDefault="00510441" w:rsidP="00510441">
      <w:pPr>
        <w:widowControl/>
        <w:snapToGrid/>
        <w:spacing w:line="312" w:lineRule="auto"/>
        <w:ind w:firstLine="709"/>
        <w:rPr>
          <w:color w:val="000000"/>
          <w:sz w:val="24"/>
          <w:szCs w:val="24"/>
        </w:rPr>
      </w:pPr>
    </w:p>
    <w:p w:rsidR="008A22FA" w:rsidRPr="00376A41" w:rsidRDefault="008A22FA" w:rsidP="008A22FA">
      <w:pPr>
        <w:spacing w:line="312" w:lineRule="auto"/>
        <w:ind w:firstLine="709"/>
        <w:rPr>
          <w:sz w:val="24"/>
          <w:szCs w:val="24"/>
        </w:rPr>
      </w:pPr>
      <w:r w:rsidRPr="00376A41">
        <w:rPr>
          <w:sz w:val="24"/>
          <w:szCs w:val="24"/>
        </w:rPr>
        <w:t>Современное состояние и развитие отраслей социальной сферы характеризуется следующими основными факторами и тенденциями:</w:t>
      </w:r>
    </w:p>
    <w:p w:rsidR="008A22FA" w:rsidRPr="008A22FA" w:rsidRDefault="008A22FA" w:rsidP="000F2776">
      <w:pPr>
        <w:pStyle w:val="af3"/>
        <w:numPr>
          <w:ilvl w:val="0"/>
          <w:numId w:val="34"/>
        </w:numPr>
        <w:tabs>
          <w:tab w:val="left" w:pos="1134"/>
        </w:tabs>
        <w:spacing w:line="312" w:lineRule="auto"/>
        <w:ind w:left="0" w:firstLine="709"/>
        <w:rPr>
          <w:sz w:val="24"/>
          <w:szCs w:val="24"/>
        </w:rPr>
      </w:pPr>
      <w:r w:rsidRPr="008A22FA">
        <w:rPr>
          <w:sz w:val="24"/>
          <w:szCs w:val="24"/>
        </w:rPr>
        <w:t>имеющейся широко разветвленной сетью государственных и муниципальных учреждений социальной сферы;</w:t>
      </w:r>
    </w:p>
    <w:p w:rsidR="008A22FA" w:rsidRPr="008A22FA" w:rsidRDefault="008A22FA" w:rsidP="000F2776">
      <w:pPr>
        <w:pStyle w:val="af3"/>
        <w:numPr>
          <w:ilvl w:val="0"/>
          <w:numId w:val="34"/>
        </w:numPr>
        <w:tabs>
          <w:tab w:val="left" w:pos="1134"/>
        </w:tabs>
        <w:spacing w:line="312" w:lineRule="auto"/>
        <w:ind w:left="0" w:firstLine="709"/>
        <w:rPr>
          <w:sz w:val="24"/>
          <w:szCs w:val="24"/>
        </w:rPr>
      </w:pPr>
      <w:r w:rsidRPr="008A22FA">
        <w:rPr>
          <w:sz w:val="24"/>
          <w:szCs w:val="24"/>
        </w:rPr>
        <w:t>несоответствием существующей сети учреждений социально-культурной сферы и объемом оказываемых ими услуг потребностям населения;</w:t>
      </w:r>
    </w:p>
    <w:p w:rsidR="008A22FA" w:rsidRPr="008A22FA" w:rsidRDefault="008A22FA" w:rsidP="000F2776">
      <w:pPr>
        <w:pStyle w:val="af3"/>
        <w:numPr>
          <w:ilvl w:val="0"/>
          <w:numId w:val="34"/>
        </w:numPr>
        <w:tabs>
          <w:tab w:val="left" w:pos="1134"/>
        </w:tabs>
        <w:spacing w:line="312" w:lineRule="auto"/>
        <w:ind w:left="0" w:firstLine="709"/>
        <w:rPr>
          <w:sz w:val="24"/>
          <w:szCs w:val="24"/>
        </w:rPr>
      </w:pPr>
      <w:r w:rsidRPr="008A22FA">
        <w:rPr>
          <w:sz w:val="24"/>
          <w:szCs w:val="24"/>
        </w:rPr>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8A22FA" w:rsidRPr="008A22FA" w:rsidRDefault="008A22FA" w:rsidP="000F2776">
      <w:pPr>
        <w:pStyle w:val="af3"/>
        <w:numPr>
          <w:ilvl w:val="0"/>
          <w:numId w:val="34"/>
        </w:numPr>
        <w:tabs>
          <w:tab w:val="left" w:pos="1134"/>
        </w:tabs>
        <w:spacing w:line="312" w:lineRule="auto"/>
        <w:ind w:left="0" w:firstLine="709"/>
        <w:rPr>
          <w:sz w:val="24"/>
          <w:szCs w:val="24"/>
        </w:rPr>
      </w:pPr>
      <w:r w:rsidRPr="008A22FA">
        <w:rPr>
          <w:sz w:val="24"/>
          <w:szCs w:val="24"/>
        </w:rPr>
        <w:t>снижением объемов капитальных вложений в социальную сферу, замедлением темпов ввода объектов в эксплуатацию, ростом незавершенного строительства.</w:t>
      </w:r>
    </w:p>
    <w:p w:rsidR="008A22FA" w:rsidRPr="00376A41" w:rsidRDefault="008A22FA" w:rsidP="008A22FA">
      <w:pPr>
        <w:spacing w:line="312" w:lineRule="auto"/>
        <w:ind w:firstLine="709"/>
        <w:rPr>
          <w:sz w:val="24"/>
          <w:szCs w:val="24"/>
        </w:rPr>
      </w:pPr>
      <w:r w:rsidRPr="00376A41">
        <w:rPr>
          <w:sz w:val="24"/>
          <w:szCs w:val="24"/>
        </w:rPr>
        <w:t>Имеющаяся материально-техническая база социальной сферы и недостаточное финансирование учреждений ее отраслей не обеспечивает потребности населения в гарантированном получении социальных услуг.</w:t>
      </w:r>
    </w:p>
    <w:p w:rsidR="008A22FA" w:rsidRPr="00376A41" w:rsidRDefault="008A22FA" w:rsidP="008A22FA">
      <w:pPr>
        <w:spacing w:line="312" w:lineRule="auto"/>
        <w:ind w:firstLine="709"/>
        <w:rPr>
          <w:sz w:val="24"/>
          <w:szCs w:val="24"/>
        </w:rPr>
      </w:pPr>
      <w:r w:rsidRPr="00376A41">
        <w:rPr>
          <w:sz w:val="24"/>
          <w:szCs w:val="24"/>
        </w:rPr>
        <w:t>Сложившиеся условия функционирования и развития учреждений социальной сферы требуют проведения государственной политики, направленной на рациональное использование ограниченных инвестиционных ресурсов.</w:t>
      </w:r>
    </w:p>
    <w:p w:rsidR="008A22FA" w:rsidRPr="00376A41" w:rsidRDefault="008A22FA" w:rsidP="008A22FA">
      <w:pPr>
        <w:spacing w:line="312" w:lineRule="auto"/>
        <w:ind w:firstLine="709"/>
        <w:rPr>
          <w:sz w:val="24"/>
          <w:szCs w:val="24"/>
        </w:rPr>
      </w:pPr>
      <w:r w:rsidRPr="00376A41">
        <w:rPr>
          <w:sz w:val="24"/>
          <w:szCs w:val="24"/>
        </w:rPr>
        <w:t>Разработке инвестиционного плана должен предшествовать анализ экономической ситуации в отраслях социальной сферы и, прежде всего, анализ деятельности учреждений социальной сферы.</w:t>
      </w:r>
    </w:p>
    <w:p w:rsidR="008A22FA" w:rsidRPr="00376A41" w:rsidRDefault="008A22FA" w:rsidP="008A22FA">
      <w:pPr>
        <w:spacing w:line="312" w:lineRule="auto"/>
        <w:ind w:firstLine="709"/>
        <w:rPr>
          <w:sz w:val="24"/>
          <w:szCs w:val="24"/>
        </w:rPr>
      </w:pPr>
      <w:r w:rsidRPr="00376A41">
        <w:rPr>
          <w:sz w:val="24"/>
          <w:szCs w:val="24"/>
        </w:rPr>
        <w:t xml:space="preserve">Экономическому анализу подлежат: сеть учреждений социальной сферы, находящихся в федеральной собственности, в собственности </w:t>
      </w:r>
      <w:r w:rsidR="0058133D">
        <w:rPr>
          <w:sz w:val="24"/>
          <w:szCs w:val="24"/>
        </w:rPr>
        <w:t>Смоленской области</w:t>
      </w:r>
      <w:r w:rsidRPr="00376A41">
        <w:rPr>
          <w:sz w:val="24"/>
          <w:szCs w:val="24"/>
        </w:rPr>
        <w:t>, муниципальной собственности; состояние их основных фондов, потенциальная мощность, фактическая загрузка; сеть учреждений иной негосударственной собственности и их мощность (объем оказываемых услуг); обеспечение минимальных нормативных потребностей населения региона по видам социальных услуг.</w:t>
      </w:r>
    </w:p>
    <w:p w:rsidR="008A22FA" w:rsidRPr="00376A41" w:rsidRDefault="008A22FA" w:rsidP="008A22FA">
      <w:pPr>
        <w:spacing w:line="312" w:lineRule="auto"/>
        <w:ind w:firstLine="709"/>
        <w:rPr>
          <w:sz w:val="24"/>
          <w:szCs w:val="24"/>
        </w:rPr>
      </w:pPr>
      <w:r w:rsidRPr="00376A41">
        <w:rPr>
          <w:sz w:val="24"/>
          <w:szCs w:val="24"/>
        </w:rPr>
        <w:t xml:space="preserve">При составлении плана инвестиционной деятельности по строительству </w:t>
      </w:r>
      <w:r w:rsidRPr="00376A41">
        <w:rPr>
          <w:sz w:val="24"/>
          <w:szCs w:val="24"/>
        </w:rPr>
        <w:lastRenderedPageBreak/>
        <w:t>социальных объектов необходимо ориентироваться на:</w:t>
      </w:r>
    </w:p>
    <w:p w:rsidR="008A22FA" w:rsidRPr="008A22FA" w:rsidRDefault="008A22FA" w:rsidP="000F2776">
      <w:pPr>
        <w:pStyle w:val="af3"/>
        <w:numPr>
          <w:ilvl w:val="0"/>
          <w:numId w:val="34"/>
        </w:numPr>
        <w:spacing w:line="312" w:lineRule="auto"/>
        <w:ind w:left="0" w:firstLine="709"/>
        <w:rPr>
          <w:sz w:val="24"/>
          <w:szCs w:val="24"/>
        </w:rPr>
      </w:pPr>
      <w:r w:rsidRPr="008A22FA">
        <w:rPr>
          <w:sz w:val="24"/>
          <w:szCs w:val="24"/>
        </w:rPr>
        <w:t>структурные изменения, происходящие в отраслях социальной сферы, включая ликвидацию избыточных площадей учреждений этой сферы;</w:t>
      </w:r>
    </w:p>
    <w:p w:rsidR="008A22FA" w:rsidRPr="008A22FA" w:rsidRDefault="008A22FA" w:rsidP="000F2776">
      <w:pPr>
        <w:pStyle w:val="af3"/>
        <w:numPr>
          <w:ilvl w:val="0"/>
          <w:numId w:val="34"/>
        </w:numPr>
        <w:spacing w:line="312" w:lineRule="auto"/>
        <w:ind w:left="0" w:firstLine="709"/>
        <w:rPr>
          <w:sz w:val="24"/>
          <w:szCs w:val="24"/>
        </w:rPr>
      </w:pPr>
      <w:r w:rsidRPr="008A22FA">
        <w:rPr>
          <w:sz w:val="24"/>
          <w:szCs w:val="24"/>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8A22FA" w:rsidRPr="008A22FA" w:rsidRDefault="008A22FA" w:rsidP="000F2776">
      <w:pPr>
        <w:pStyle w:val="af3"/>
        <w:numPr>
          <w:ilvl w:val="0"/>
          <w:numId w:val="34"/>
        </w:numPr>
        <w:spacing w:line="312" w:lineRule="auto"/>
        <w:ind w:left="0" w:firstLine="709"/>
        <w:rPr>
          <w:sz w:val="24"/>
          <w:szCs w:val="24"/>
        </w:rPr>
      </w:pPr>
      <w:r w:rsidRPr="008A22FA">
        <w:rPr>
          <w:sz w:val="24"/>
          <w:szCs w:val="24"/>
        </w:rPr>
        <w:t>расширение, реконструкцию, техническое перевооружение действующих учреждений, работающих с перегрузкой;</w:t>
      </w:r>
    </w:p>
    <w:p w:rsidR="008A22FA" w:rsidRPr="008A22FA" w:rsidRDefault="008A22FA" w:rsidP="000F2776">
      <w:pPr>
        <w:pStyle w:val="af3"/>
        <w:numPr>
          <w:ilvl w:val="0"/>
          <w:numId w:val="34"/>
        </w:numPr>
        <w:spacing w:line="312" w:lineRule="auto"/>
        <w:ind w:left="0" w:firstLine="709"/>
        <w:rPr>
          <w:sz w:val="24"/>
          <w:szCs w:val="24"/>
        </w:rPr>
      </w:pPr>
      <w:r w:rsidRPr="008A22FA">
        <w:rPr>
          <w:sz w:val="24"/>
          <w:szCs w:val="24"/>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A334DD" w:rsidRPr="00A334DD" w:rsidRDefault="00A334DD" w:rsidP="00A334DD">
      <w:pPr>
        <w:pStyle w:val="af3"/>
        <w:spacing w:line="312" w:lineRule="auto"/>
        <w:ind w:left="0" w:firstLine="709"/>
        <w:rPr>
          <w:sz w:val="24"/>
          <w:szCs w:val="24"/>
        </w:rPr>
      </w:pPr>
      <w:r w:rsidRPr="00A334DD">
        <w:rPr>
          <w:sz w:val="24"/>
          <w:szCs w:val="24"/>
        </w:rPr>
        <w:t xml:space="preserve">Расчеты потребности субъектов Российской Федерации в объектах здравоохранения, образования и культуры должны осуществляться с учетом данных о мощности (пропускной способности) действующих учреждений в районе, социальных норм и нормативов, одобренных </w:t>
      </w:r>
      <w:hyperlink r:id="rId16" w:history="1">
        <w:r w:rsidR="002913ED">
          <w:rPr>
            <w:sz w:val="24"/>
            <w:szCs w:val="24"/>
          </w:rPr>
          <w:t>Р</w:t>
        </w:r>
        <w:r w:rsidRPr="00A334DD">
          <w:rPr>
            <w:sz w:val="24"/>
            <w:szCs w:val="24"/>
          </w:rPr>
          <w:t>аспоряжением</w:t>
        </w:r>
      </w:hyperlink>
      <w:r w:rsidRPr="00A334DD">
        <w:rPr>
          <w:sz w:val="24"/>
          <w:szCs w:val="24"/>
        </w:rPr>
        <w:t xml:space="preserve"> Правительства Российской </w:t>
      </w:r>
      <w:r w:rsidR="004358F1">
        <w:rPr>
          <w:sz w:val="24"/>
          <w:szCs w:val="24"/>
        </w:rPr>
        <w:t>Федерации от 3 июля 1996 года №</w:t>
      </w:r>
      <w:r w:rsidRPr="00A334DD">
        <w:rPr>
          <w:sz w:val="24"/>
          <w:szCs w:val="24"/>
        </w:rPr>
        <w:t>1063-р, стандартов предоставления соответствующих социальных услуг, прогноза численности всего населения, в том числе детей, реструктуризации сети учреждений, а также природно-географических и социально-экономических особенностей регионов.</w:t>
      </w:r>
    </w:p>
    <w:p w:rsidR="008A22FA" w:rsidRPr="00376A41" w:rsidRDefault="008A22FA" w:rsidP="008A22FA">
      <w:pPr>
        <w:spacing w:line="312" w:lineRule="auto"/>
        <w:ind w:firstLine="709"/>
        <w:rPr>
          <w:sz w:val="24"/>
          <w:szCs w:val="24"/>
        </w:rPr>
      </w:pPr>
      <w:r w:rsidRPr="00376A41">
        <w:rPr>
          <w:sz w:val="24"/>
          <w:szCs w:val="24"/>
        </w:rPr>
        <w:t>Разность между минимальной нормативной потребностью в социальных услугах и возможностями действующих учреждений социальной сферы всех форм собственности определяет потребность в развитии сети этих учреждений.</w:t>
      </w:r>
    </w:p>
    <w:p w:rsidR="008A22FA" w:rsidRPr="00376A41" w:rsidRDefault="008A22FA" w:rsidP="008A22FA">
      <w:pPr>
        <w:spacing w:line="312" w:lineRule="auto"/>
        <w:ind w:firstLine="709"/>
        <w:rPr>
          <w:sz w:val="24"/>
          <w:szCs w:val="24"/>
        </w:rPr>
      </w:pPr>
      <w:r w:rsidRPr="00376A41">
        <w:rPr>
          <w:sz w:val="24"/>
          <w:szCs w:val="24"/>
        </w:rPr>
        <w:t>При определении потребности в учреждениях социальной сферы в сельской местности следует иметь в виду, что важнейшим фактором доступности социальных учреждений для населения является степень удаленности этих учреждений от мест проживания населения. Определение потребности в социальных объектах для сельского населения должно осуществляться также с учетом конкретных условий, влияющих на организацию социальных услуг населению в отдельных районах, городах, областях, краях, республиках (плотность населения, состояние дорог, транспорта, климатические условия и т.д.)</w:t>
      </w:r>
    </w:p>
    <w:p w:rsidR="008A22FA" w:rsidRPr="000B685A" w:rsidRDefault="008A22FA" w:rsidP="008A22FA">
      <w:pPr>
        <w:spacing w:line="312" w:lineRule="auto"/>
        <w:ind w:firstLine="709"/>
        <w:rPr>
          <w:sz w:val="24"/>
          <w:szCs w:val="24"/>
        </w:rPr>
      </w:pPr>
      <w:r w:rsidRPr="000B685A">
        <w:rPr>
          <w:sz w:val="24"/>
          <w:szCs w:val="24"/>
        </w:rPr>
        <w:t xml:space="preserve">Оценка и анализ уровня обеспеченности </w:t>
      </w:r>
      <w:r w:rsidR="00BB75A4">
        <w:rPr>
          <w:color w:val="000000" w:themeColor="text1"/>
          <w:sz w:val="24"/>
          <w:szCs w:val="24"/>
        </w:rPr>
        <w:t>Шаталовского</w:t>
      </w:r>
      <w:r w:rsidR="004260AA">
        <w:rPr>
          <w:color w:val="000000" w:themeColor="text1"/>
          <w:sz w:val="24"/>
          <w:szCs w:val="24"/>
        </w:rPr>
        <w:t xml:space="preserve"> сельского поселения</w:t>
      </w:r>
      <w:r w:rsidR="004260AA" w:rsidRPr="000B685A">
        <w:rPr>
          <w:sz w:val="24"/>
          <w:szCs w:val="24"/>
        </w:rPr>
        <w:t xml:space="preserve"> </w:t>
      </w:r>
      <w:r w:rsidRPr="000B685A">
        <w:rPr>
          <w:sz w:val="24"/>
          <w:szCs w:val="24"/>
        </w:rPr>
        <w:t>объектами социальной инфраструктуры осуществляется в три этапа:</w:t>
      </w:r>
    </w:p>
    <w:p w:rsidR="008A22FA" w:rsidRPr="000B685A" w:rsidRDefault="008A22FA" w:rsidP="008A22FA">
      <w:pPr>
        <w:spacing w:line="312" w:lineRule="auto"/>
        <w:ind w:firstLine="709"/>
        <w:rPr>
          <w:sz w:val="24"/>
          <w:szCs w:val="24"/>
        </w:rPr>
      </w:pPr>
      <w:r w:rsidRPr="000B685A">
        <w:rPr>
          <w:sz w:val="24"/>
          <w:szCs w:val="24"/>
        </w:rPr>
        <w:t>1. Анализ существующей ситуации в отраслях социальной сферы и, прежде всего, анализ деятельности учреждений социальной сферы их эффективности и достаточности для обеспечения минимальных нормативных потребностей населения по видам социальных услуг</w:t>
      </w:r>
    </w:p>
    <w:p w:rsidR="008A22FA" w:rsidRPr="000B685A" w:rsidRDefault="008A22FA" w:rsidP="008A22FA">
      <w:pPr>
        <w:spacing w:line="312" w:lineRule="auto"/>
        <w:ind w:firstLine="709"/>
        <w:rPr>
          <w:sz w:val="24"/>
          <w:szCs w:val="24"/>
        </w:rPr>
      </w:pPr>
      <w:r w:rsidRPr="000B685A">
        <w:rPr>
          <w:sz w:val="24"/>
          <w:szCs w:val="24"/>
        </w:rPr>
        <w:t>2. Разработка и обоснование перечня мероприятий по проектированию, строительству, реконструкции объектов социальной инфраструктуры в соответствии с нормативными требованиями, 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w:t>
      </w:r>
      <w:r w:rsidRPr="000B685A">
        <w:rPr>
          <w:sz w:val="24"/>
          <w:szCs w:val="24"/>
        </w:rPr>
        <w:lastRenderedPageBreak/>
        <w:t>экономического развития муниципального образования, планом и программой комплексного социально-экономического развития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w:t>
      </w:r>
    </w:p>
    <w:p w:rsidR="008A22FA" w:rsidRPr="000B685A" w:rsidRDefault="008A22FA" w:rsidP="008A22FA">
      <w:pPr>
        <w:spacing w:line="312" w:lineRule="auto"/>
        <w:ind w:firstLine="709"/>
        <w:rPr>
          <w:sz w:val="24"/>
          <w:szCs w:val="24"/>
        </w:rPr>
      </w:pPr>
      <w:r w:rsidRPr="000B685A">
        <w:rPr>
          <w:sz w:val="24"/>
          <w:szCs w:val="24"/>
        </w:rPr>
        <w:t xml:space="preserve">3. Разработка плана инвестиционной деятельности по развитию социальной инфраструктуры на территории </w:t>
      </w:r>
      <w:r w:rsidR="00BB75A4">
        <w:rPr>
          <w:color w:val="000000" w:themeColor="text1"/>
          <w:sz w:val="24"/>
          <w:szCs w:val="24"/>
        </w:rPr>
        <w:t>Шаталовского</w:t>
      </w:r>
      <w:r w:rsidR="004A7419">
        <w:rPr>
          <w:color w:val="000000" w:themeColor="text1"/>
          <w:sz w:val="24"/>
          <w:szCs w:val="24"/>
        </w:rPr>
        <w:t xml:space="preserve"> сельского поселения</w:t>
      </w:r>
      <w:r w:rsidRPr="000B685A">
        <w:rPr>
          <w:sz w:val="24"/>
          <w:szCs w:val="24"/>
        </w:rPr>
        <w:t>.</w:t>
      </w:r>
    </w:p>
    <w:p w:rsidR="008A22FA" w:rsidRDefault="008A22FA" w:rsidP="008A22FA">
      <w:pPr>
        <w:spacing w:line="312" w:lineRule="auto"/>
        <w:ind w:firstLine="709"/>
        <w:rPr>
          <w:sz w:val="24"/>
          <w:szCs w:val="24"/>
          <w:lang w:eastAsia="en-US"/>
        </w:rPr>
      </w:pPr>
      <w:r>
        <w:rPr>
          <w:sz w:val="24"/>
          <w:szCs w:val="24"/>
          <w:lang w:eastAsia="en-US"/>
        </w:rPr>
        <w:t xml:space="preserve">В таблице </w:t>
      </w:r>
      <w:r w:rsidR="00B96C4F">
        <w:rPr>
          <w:sz w:val="24"/>
          <w:szCs w:val="24"/>
          <w:lang w:eastAsia="en-US"/>
        </w:rPr>
        <w:t>4</w:t>
      </w:r>
      <w:r>
        <w:rPr>
          <w:sz w:val="24"/>
          <w:szCs w:val="24"/>
          <w:lang w:eastAsia="en-US"/>
        </w:rPr>
        <w:t xml:space="preserve"> представлены показатели </w:t>
      </w:r>
      <w:r w:rsidR="00CA1360">
        <w:rPr>
          <w:sz w:val="24"/>
          <w:szCs w:val="24"/>
          <w:lang w:eastAsia="en-US"/>
        </w:rPr>
        <w:t xml:space="preserve">обеспеченности населения </w:t>
      </w:r>
      <w:r w:rsidR="00BB75A4">
        <w:rPr>
          <w:color w:val="000000" w:themeColor="text1"/>
          <w:sz w:val="24"/>
          <w:szCs w:val="24"/>
        </w:rPr>
        <w:t>Шаталовского</w:t>
      </w:r>
      <w:r w:rsidR="004260AA">
        <w:rPr>
          <w:color w:val="000000" w:themeColor="text1"/>
          <w:sz w:val="24"/>
          <w:szCs w:val="24"/>
        </w:rPr>
        <w:t xml:space="preserve"> сельского поселения</w:t>
      </w:r>
      <w:r w:rsidR="004260AA">
        <w:rPr>
          <w:sz w:val="24"/>
          <w:szCs w:val="24"/>
          <w:lang w:eastAsia="en-US"/>
        </w:rPr>
        <w:t xml:space="preserve"> </w:t>
      </w:r>
      <w:r w:rsidR="00CA1360">
        <w:rPr>
          <w:sz w:val="24"/>
          <w:szCs w:val="24"/>
          <w:lang w:eastAsia="en-US"/>
        </w:rPr>
        <w:t>учреждениями</w:t>
      </w:r>
      <w:r>
        <w:rPr>
          <w:sz w:val="24"/>
          <w:szCs w:val="24"/>
          <w:lang w:eastAsia="en-US"/>
        </w:rPr>
        <w:t xml:space="preserve"> социальной инфраструктуры</w:t>
      </w:r>
      <w:r w:rsidR="00BB75A4">
        <w:rPr>
          <w:sz w:val="24"/>
          <w:szCs w:val="24"/>
          <w:lang w:eastAsia="en-US"/>
        </w:rPr>
        <w:t>.</w:t>
      </w:r>
    </w:p>
    <w:p w:rsidR="008A22FA" w:rsidRDefault="008A22FA" w:rsidP="008A22FA">
      <w:pPr>
        <w:ind w:firstLine="709"/>
        <w:rPr>
          <w:sz w:val="24"/>
          <w:szCs w:val="24"/>
          <w:lang w:eastAsia="en-US"/>
        </w:rPr>
      </w:pPr>
    </w:p>
    <w:p w:rsidR="008A22FA" w:rsidRDefault="008A22FA" w:rsidP="008A22FA">
      <w:pPr>
        <w:spacing w:line="276" w:lineRule="auto"/>
        <w:ind w:firstLine="709"/>
        <w:rPr>
          <w:bCs/>
          <w:color w:val="000000"/>
          <w:sz w:val="24"/>
          <w:szCs w:val="24"/>
          <w:lang w:eastAsia="en-US"/>
        </w:rPr>
      </w:pPr>
      <w:r>
        <w:rPr>
          <w:bCs/>
          <w:color w:val="000000"/>
          <w:sz w:val="24"/>
          <w:szCs w:val="24"/>
          <w:lang w:eastAsia="en-US"/>
        </w:rPr>
        <w:t xml:space="preserve">Таблица </w:t>
      </w:r>
      <w:r w:rsidR="00B96C4F">
        <w:rPr>
          <w:bCs/>
          <w:color w:val="000000"/>
          <w:sz w:val="24"/>
          <w:szCs w:val="24"/>
          <w:lang w:eastAsia="en-US"/>
        </w:rPr>
        <w:t>4</w:t>
      </w:r>
    </w:p>
    <w:p w:rsidR="00D81725" w:rsidRDefault="008A22FA" w:rsidP="00A074A9">
      <w:pPr>
        <w:spacing w:line="276" w:lineRule="auto"/>
        <w:jc w:val="center"/>
        <w:rPr>
          <w:bCs/>
          <w:color w:val="000000"/>
          <w:sz w:val="24"/>
          <w:szCs w:val="24"/>
          <w:lang w:eastAsia="en-US"/>
        </w:rPr>
      </w:pPr>
      <w:r w:rsidRPr="0056474F">
        <w:rPr>
          <w:bCs/>
          <w:color w:val="000000"/>
          <w:sz w:val="24"/>
          <w:szCs w:val="24"/>
          <w:lang w:eastAsia="en-US"/>
        </w:rPr>
        <w:t xml:space="preserve">Обеспеченность населения </w:t>
      </w:r>
      <w:r w:rsidR="00BB75A4" w:rsidRPr="0056474F">
        <w:rPr>
          <w:color w:val="000000" w:themeColor="text1"/>
          <w:sz w:val="24"/>
          <w:szCs w:val="24"/>
        </w:rPr>
        <w:t>Шаталовского</w:t>
      </w:r>
      <w:r w:rsidR="004260AA" w:rsidRPr="0056474F">
        <w:rPr>
          <w:color w:val="000000" w:themeColor="text1"/>
          <w:sz w:val="24"/>
          <w:szCs w:val="24"/>
        </w:rPr>
        <w:t xml:space="preserve"> сельского поселения</w:t>
      </w:r>
      <w:r w:rsidR="004260AA" w:rsidRPr="0056474F">
        <w:rPr>
          <w:bCs/>
          <w:color w:val="000000"/>
          <w:sz w:val="24"/>
          <w:szCs w:val="24"/>
          <w:lang w:eastAsia="en-US"/>
        </w:rPr>
        <w:t xml:space="preserve"> </w:t>
      </w:r>
      <w:r w:rsidRPr="0056474F">
        <w:rPr>
          <w:bCs/>
          <w:color w:val="000000"/>
          <w:sz w:val="24"/>
          <w:szCs w:val="24"/>
          <w:lang w:eastAsia="en-US"/>
        </w:rPr>
        <w:t xml:space="preserve">учреждениями социальной </w:t>
      </w:r>
      <w:r w:rsidR="00CA1360" w:rsidRPr="0056474F">
        <w:rPr>
          <w:bCs/>
          <w:color w:val="000000"/>
          <w:sz w:val="24"/>
          <w:szCs w:val="24"/>
          <w:lang w:eastAsia="en-US"/>
        </w:rPr>
        <w:t>инфраструктуры</w:t>
      </w:r>
      <w:r w:rsidR="004260AA">
        <w:rPr>
          <w:bCs/>
          <w:color w:val="000000"/>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7"/>
        <w:gridCol w:w="3477"/>
      </w:tblGrid>
      <w:tr w:rsidR="0056474F" w:rsidRPr="008A22FA" w:rsidTr="004A783A">
        <w:trPr>
          <w:trHeight w:val="447"/>
        </w:trPr>
        <w:tc>
          <w:tcPr>
            <w:tcW w:w="5867" w:type="dxa"/>
            <w:vAlign w:val="center"/>
          </w:tcPr>
          <w:p w:rsidR="0056474F" w:rsidRPr="008A22FA" w:rsidRDefault="0056474F" w:rsidP="00242008">
            <w:pPr>
              <w:spacing w:line="276" w:lineRule="auto"/>
              <w:jc w:val="center"/>
              <w:rPr>
                <w:sz w:val="24"/>
                <w:szCs w:val="24"/>
              </w:rPr>
            </w:pPr>
            <w:r w:rsidRPr="008A22FA">
              <w:rPr>
                <w:sz w:val="24"/>
                <w:szCs w:val="24"/>
              </w:rPr>
              <w:t>Наименование учреждения</w:t>
            </w:r>
          </w:p>
        </w:tc>
        <w:tc>
          <w:tcPr>
            <w:tcW w:w="3477" w:type="dxa"/>
            <w:vAlign w:val="center"/>
          </w:tcPr>
          <w:p w:rsidR="0056474F" w:rsidRPr="008A22FA" w:rsidRDefault="0056474F" w:rsidP="00242008">
            <w:pPr>
              <w:spacing w:line="276" w:lineRule="auto"/>
              <w:jc w:val="center"/>
              <w:rPr>
                <w:sz w:val="24"/>
                <w:szCs w:val="24"/>
              </w:rPr>
            </w:pPr>
            <w:r w:rsidRPr="008A22FA">
              <w:rPr>
                <w:sz w:val="24"/>
                <w:szCs w:val="24"/>
              </w:rPr>
              <w:t>201</w:t>
            </w:r>
            <w:r>
              <w:rPr>
                <w:sz w:val="24"/>
                <w:szCs w:val="24"/>
              </w:rPr>
              <w:t>7</w:t>
            </w:r>
            <w:r w:rsidRPr="008A22FA">
              <w:rPr>
                <w:sz w:val="24"/>
                <w:szCs w:val="24"/>
              </w:rPr>
              <w:t xml:space="preserve"> год</w:t>
            </w:r>
          </w:p>
        </w:tc>
      </w:tr>
      <w:tr w:rsidR="0056474F" w:rsidRPr="008A22FA" w:rsidTr="00242008">
        <w:trPr>
          <w:trHeight w:val="565"/>
        </w:trPr>
        <w:tc>
          <w:tcPr>
            <w:tcW w:w="9344" w:type="dxa"/>
            <w:gridSpan w:val="2"/>
            <w:vAlign w:val="center"/>
          </w:tcPr>
          <w:p w:rsidR="0056474F" w:rsidRPr="008A22FA" w:rsidRDefault="0056474F" w:rsidP="00242008">
            <w:pPr>
              <w:spacing w:line="276" w:lineRule="auto"/>
              <w:jc w:val="center"/>
              <w:rPr>
                <w:sz w:val="24"/>
                <w:szCs w:val="24"/>
              </w:rPr>
            </w:pPr>
            <w:r w:rsidRPr="008A22FA">
              <w:rPr>
                <w:sz w:val="24"/>
                <w:szCs w:val="24"/>
              </w:rPr>
              <w:t>Здравоохранение</w:t>
            </w:r>
          </w:p>
        </w:tc>
      </w:tr>
      <w:tr w:rsidR="004A783A" w:rsidRPr="008A22FA" w:rsidTr="002070B2">
        <w:tc>
          <w:tcPr>
            <w:tcW w:w="5867" w:type="dxa"/>
            <w:vAlign w:val="center"/>
          </w:tcPr>
          <w:p w:rsidR="004A783A" w:rsidRPr="004A783A" w:rsidRDefault="004A783A" w:rsidP="00242008">
            <w:pPr>
              <w:widowControl/>
              <w:snapToGrid/>
              <w:spacing w:line="276" w:lineRule="auto"/>
              <w:jc w:val="left"/>
              <w:rPr>
                <w:color w:val="000000"/>
                <w:sz w:val="24"/>
                <w:szCs w:val="24"/>
              </w:rPr>
            </w:pPr>
            <w:proofErr w:type="spellStart"/>
            <w:r w:rsidRPr="004A783A">
              <w:rPr>
                <w:color w:val="000000"/>
                <w:sz w:val="24"/>
                <w:szCs w:val="24"/>
              </w:rPr>
              <w:t>Фельдшерско</w:t>
            </w:r>
            <w:proofErr w:type="spellEnd"/>
            <w:r w:rsidRPr="004A783A">
              <w:rPr>
                <w:color w:val="000000"/>
                <w:sz w:val="24"/>
                <w:szCs w:val="24"/>
              </w:rPr>
              <w:t xml:space="preserve"> – акушерский пункт</w:t>
            </w:r>
          </w:p>
        </w:tc>
        <w:tc>
          <w:tcPr>
            <w:tcW w:w="3477" w:type="dxa"/>
            <w:vAlign w:val="bottom"/>
          </w:tcPr>
          <w:p w:rsidR="004A783A" w:rsidRPr="00242008" w:rsidRDefault="00242008" w:rsidP="00242008">
            <w:pPr>
              <w:widowControl/>
              <w:snapToGrid/>
              <w:spacing w:line="276" w:lineRule="auto"/>
              <w:jc w:val="center"/>
              <w:rPr>
                <w:color w:val="000000"/>
                <w:sz w:val="24"/>
                <w:szCs w:val="24"/>
              </w:rPr>
            </w:pPr>
            <w:r>
              <w:rPr>
                <w:color w:val="000000"/>
                <w:sz w:val="24"/>
                <w:szCs w:val="24"/>
              </w:rPr>
              <w:t>100,00%</w:t>
            </w:r>
          </w:p>
        </w:tc>
      </w:tr>
      <w:tr w:rsidR="004A783A" w:rsidRPr="008A22FA" w:rsidTr="002070B2">
        <w:tc>
          <w:tcPr>
            <w:tcW w:w="5867" w:type="dxa"/>
            <w:vAlign w:val="center"/>
          </w:tcPr>
          <w:p w:rsidR="004A783A" w:rsidRPr="004A783A" w:rsidRDefault="004A783A" w:rsidP="00242008">
            <w:pPr>
              <w:spacing w:line="276" w:lineRule="auto"/>
              <w:rPr>
                <w:color w:val="000000"/>
                <w:sz w:val="24"/>
                <w:szCs w:val="24"/>
              </w:rPr>
            </w:pPr>
            <w:r w:rsidRPr="004A783A">
              <w:rPr>
                <w:color w:val="000000"/>
                <w:sz w:val="24"/>
                <w:szCs w:val="24"/>
              </w:rPr>
              <w:t>Амбулатория</w:t>
            </w:r>
          </w:p>
        </w:tc>
        <w:tc>
          <w:tcPr>
            <w:tcW w:w="3477" w:type="dxa"/>
            <w:vAlign w:val="bottom"/>
          </w:tcPr>
          <w:p w:rsidR="004A783A" w:rsidRPr="00242008" w:rsidRDefault="00242008" w:rsidP="00242008">
            <w:pPr>
              <w:spacing w:line="276" w:lineRule="auto"/>
              <w:jc w:val="center"/>
              <w:rPr>
                <w:color w:val="000000"/>
                <w:sz w:val="24"/>
                <w:szCs w:val="24"/>
              </w:rPr>
            </w:pPr>
            <w:r>
              <w:rPr>
                <w:color w:val="000000"/>
                <w:sz w:val="24"/>
                <w:szCs w:val="24"/>
              </w:rPr>
              <w:t>25,18%</w:t>
            </w:r>
          </w:p>
        </w:tc>
      </w:tr>
      <w:tr w:rsidR="004A783A" w:rsidRPr="008A22FA" w:rsidTr="002070B2">
        <w:tc>
          <w:tcPr>
            <w:tcW w:w="5867" w:type="dxa"/>
            <w:vAlign w:val="center"/>
          </w:tcPr>
          <w:p w:rsidR="004A783A" w:rsidRPr="004A783A" w:rsidRDefault="004A783A" w:rsidP="00242008">
            <w:pPr>
              <w:spacing w:line="276" w:lineRule="auto"/>
              <w:rPr>
                <w:color w:val="000000"/>
                <w:sz w:val="24"/>
                <w:szCs w:val="24"/>
              </w:rPr>
            </w:pPr>
            <w:r w:rsidRPr="004A783A">
              <w:rPr>
                <w:color w:val="000000"/>
                <w:sz w:val="24"/>
                <w:szCs w:val="24"/>
              </w:rPr>
              <w:t>Аптека</w:t>
            </w:r>
          </w:p>
        </w:tc>
        <w:tc>
          <w:tcPr>
            <w:tcW w:w="3477" w:type="dxa"/>
            <w:vAlign w:val="bottom"/>
          </w:tcPr>
          <w:p w:rsidR="004A783A" w:rsidRPr="00242008" w:rsidRDefault="00242008" w:rsidP="00242008">
            <w:pPr>
              <w:spacing w:line="276" w:lineRule="auto"/>
              <w:jc w:val="center"/>
              <w:rPr>
                <w:color w:val="000000"/>
                <w:sz w:val="24"/>
                <w:szCs w:val="24"/>
              </w:rPr>
            </w:pPr>
            <w:r>
              <w:rPr>
                <w:color w:val="000000"/>
                <w:sz w:val="24"/>
                <w:szCs w:val="24"/>
              </w:rPr>
              <w:t>48,97%</w:t>
            </w:r>
          </w:p>
        </w:tc>
      </w:tr>
      <w:tr w:rsidR="0056474F" w:rsidRPr="008A22FA" w:rsidTr="00242008">
        <w:trPr>
          <w:trHeight w:val="573"/>
        </w:trPr>
        <w:tc>
          <w:tcPr>
            <w:tcW w:w="9344" w:type="dxa"/>
            <w:gridSpan w:val="2"/>
            <w:vAlign w:val="center"/>
          </w:tcPr>
          <w:p w:rsidR="0056474F" w:rsidRPr="008A22FA" w:rsidRDefault="0056474F" w:rsidP="00242008">
            <w:pPr>
              <w:spacing w:line="276" w:lineRule="auto"/>
              <w:jc w:val="center"/>
              <w:rPr>
                <w:sz w:val="24"/>
                <w:szCs w:val="24"/>
              </w:rPr>
            </w:pPr>
            <w:r w:rsidRPr="008A22FA">
              <w:rPr>
                <w:sz w:val="24"/>
                <w:szCs w:val="24"/>
              </w:rPr>
              <w:t>Образование</w:t>
            </w:r>
          </w:p>
        </w:tc>
      </w:tr>
      <w:tr w:rsidR="0056474F" w:rsidRPr="008A22FA" w:rsidTr="004A783A">
        <w:tc>
          <w:tcPr>
            <w:tcW w:w="5867" w:type="dxa"/>
          </w:tcPr>
          <w:p w:rsidR="0056474F" w:rsidRPr="008A22FA" w:rsidRDefault="0056474F" w:rsidP="00242008">
            <w:pPr>
              <w:spacing w:line="276" w:lineRule="auto"/>
              <w:rPr>
                <w:sz w:val="24"/>
                <w:szCs w:val="24"/>
              </w:rPr>
            </w:pPr>
            <w:r w:rsidRPr="008A22FA">
              <w:rPr>
                <w:sz w:val="24"/>
                <w:szCs w:val="24"/>
              </w:rPr>
              <w:t>Дошкольные учреждения</w:t>
            </w:r>
          </w:p>
        </w:tc>
        <w:tc>
          <w:tcPr>
            <w:tcW w:w="3477" w:type="dxa"/>
            <w:vAlign w:val="center"/>
          </w:tcPr>
          <w:p w:rsidR="0056474F" w:rsidRPr="008A22FA" w:rsidRDefault="00242008" w:rsidP="00242008">
            <w:pPr>
              <w:spacing w:line="276" w:lineRule="auto"/>
              <w:jc w:val="center"/>
              <w:rPr>
                <w:sz w:val="24"/>
                <w:szCs w:val="24"/>
              </w:rPr>
            </w:pPr>
            <w:r>
              <w:rPr>
                <w:sz w:val="24"/>
                <w:szCs w:val="24"/>
              </w:rPr>
              <w:t>79,98%</w:t>
            </w:r>
          </w:p>
        </w:tc>
      </w:tr>
      <w:tr w:rsidR="0056474F" w:rsidRPr="008A22FA" w:rsidTr="004A783A">
        <w:tc>
          <w:tcPr>
            <w:tcW w:w="5867" w:type="dxa"/>
          </w:tcPr>
          <w:p w:rsidR="0056474F" w:rsidRPr="008A22FA" w:rsidRDefault="0056474F" w:rsidP="00242008">
            <w:pPr>
              <w:spacing w:line="276" w:lineRule="auto"/>
              <w:jc w:val="left"/>
              <w:rPr>
                <w:sz w:val="24"/>
                <w:szCs w:val="24"/>
              </w:rPr>
            </w:pPr>
            <w:r w:rsidRPr="001B7610">
              <w:rPr>
                <w:color w:val="000000"/>
                <w:sz w:val="24"/>
                <w:szCs w:val="24"/>
              </w:rPr>
              <w:t>Общеобразовательные учреждения</w:t>
            </w:r>
          </w:p>
        </w:tc>
        <w:tc>
          <w:tcPr>
            <w:tcW w:w="3477" w:type="dxa"/>
            <w:vAlign w:val="center"/>
          </w:tcPr>
          <w:p w:rsidR="0056474F" w:rsidRPr="008A22FA" w:rsidRDefault="00242008" w:rsidP="00242008">
            <w:pPr>
              <w:spacing w:line="276" w:lineRule="auto"/>
              <w:jc w:val="center"/>
              <w:rPr>
                <w:sz w:val="24"/>
                <w:szCs w:val="24"/>
              </w:rPr>
            </w:pPr>
            <w:r>
              <w:rPr>
                <w:sz w:val="24"/>
                <w:szCs w:val="24"/>
              </w:rPr>
              <w:t>202,77%</w:t>
            </w:r>
          </w:p>
        </w:tc>
      </w:tr>
      <w:tr w:rsidR="0056474F" w:rsidTr="004A783A">
        <w:tc>
          <w:tcPr>
            <w:tcW w:w="5867" w:type="dxa"/>
          </w:tcPr>
          <w:p w:rsidR="0056474F" w:rsidRPr="001B7610" w:rsidRDefault="0056474F" w:rsidP="00242008">
            <w:pPr>
              <w:spacing w:line="276" w:lineRule="auto"/>
              <w:jc w:val="left"/>
              <w:rPr>
                <w:color w:val="000000"/>
                <w:sz w:val="24"/>
                <w:szCs w:val="24"/>
              </w:rPr>
            </w:pPr>
            <w:r w:rsidRPr="001B7610">
              <w:rPr>
                <w:color w:val="000000"/>
                <w:sz w:val="24"/>
                <w:szCs w:val="24"/>
              </w:rPr>
              <w:t>Внешкольные учреждения</w:t>
            </w:r>
          </w:p>
        </w:tc>
        <w:tc>
          <w:tcPr>
            <w:tcW w:w="3477" w:type="dxa"/>
            <w:vAlign w:val="center"/>
          </w:tcPr>
          <w:p w:rsidR="0056474F" w:rsidRDefault="00242008" w:rsidP="00242008">
            <w:pPr>
              <w:spacing w:line="276" w:lineRule="auto"/>
              <w:jc w:val="center"/>
              <w:rPr>
                <w:sz w:val="24"/>
                <w:szCs w:val="24"/>
              </w:rPr>
            </w:pPr>
            <w:r>
              <w:rPr>
                <w:sz w:val="24"/>
                <w:szCs w:val="24"/>
              </w:rPr>
              <w:t>489,68%</w:t>
            </w:r>
          </w:p>
        </w:tc>
      </w:tr>
      <w:tr w:rsidR="0056474F" w:rsidRPr="008A22FA" w:rsidTr="00242008">
        <w:trPr>
          <w:trHeight w:val="553"/>
        </w:trPr>
        <w:tc>
          <w:tcPr>
            <w:tcW w:w="9344" w:type="dxa"/>
            <w:gridSpan w:val="2"/>
            <w:vAlign w:val="center"/>
          </w:tcPr>
          <w:p w:rsidR="0056474F" w:rsidRPr="008A22FA" w:rsidRDefault="0056474F" w:rsidP="00242008">
            <w:pPr>
              <w:spacing w:line="276" w:lineRule="auto"/>
              <w:jc w:val="center"/>
              <w:rPr>
                <w:sz w:val="24"/>
                <w:szCs w:val="24"/>
              </w:rPr>
            </w:pPr>
            <w:r w:rsidRPr="008A22FA">
              <w:rPr>
                <w:sz w:val="24"/>
                <w:szCs w:val="24"/>
              </w:rPr>
              <w:t>Культура</w:t>
            </w:r>
          </w:p>
        </w:tc>
      </w:tr>
      <w:tr w:rsidR="00242008" w:rsidRPr="008A22FA" w:rsidTr="002070B2">
        <w:tc>
          <w:tcPr>
            <w:tcW w:w="5867" w:type="dxa"/>
            <w:vAlign w:val="center"/>
          </w:tcPr>
          <w:p w:rsidR="00242008" w:rsidRPr="00242008" w:rsidRDefault="00242008" w:rsidP="00242008">
            <w:pPr>
              <w:widowControl/>
              <w:snapToGrid/>
              <w:spacing w:line="276" w:lineRule="auto"/>
              <w:jc w:val="left"/>
              <w:rPr>
                <w:color w:val="000000"/>
                <w:sz w:val="24"/>
                <w:szCs w:val="24"/>
              </w:rPr>
            </w:pPr>
            <w:r w:rsidRPr="00242008">
              <w:rPr>
                <w:color w:val="000000"/>
                <w:sz w:val="24"/>
                <w:szCs w:val="24"/>
              </w:rPr>
              <w:t>Помещения для культурно – массовой работы, досуга и любительской деятельности</w:t>
            </w:r>
          </w:p>
        </w:tc>
        <w:tc>
          <w:tcPr>
            <w:tcW w:w="3477" w:type="dxa"/>
            <w:vAlign w:val="center"/>
          </w:tcPr>
          <w:p w:rsidR="00242008" w:rsidRPr="008A22FA" w:rsidRDefault="00242008" w:rsidP="00242008">
            <w:pPr>
              <w:spacing w:line="276" w:lineRule="auto"/>
              <w:jc w:val="center"/>
              <w:rPr>
                <w:sz w:val="24"/>
                <w:szCs w:val="24"/>
              </w:rPr>
            </w:pPr>
            <w:r>
              <w:rPr>
                <w:sz w:val="24"/>
                <w:szCs w:val="24"/>
              </w:rPr>
              <w:t>0,00%</w:t>
            </w:r>
          </w:p>
        </w:tc>
      </w:tr>
      <w:tr w:rsidR="00242008" w:rsidRPr="008A22FA" w:rsidTr="002070B2">
        <w:tc>
          <w:tcPr>
            <w:tcW w:w="5867" w:type="dxa"/>
            <w:vAlign w:val="center"/>
          </w:tcPr>
          <w:p w:rsidR="00242008" w:rsidRPr="00242008" w:rsidRDefault="00242008" w:rsidP="00242008">
            <w:pPr>
              <w:spacing w:line="276" w:lineRule="auto"/>
              <w:rPr>
                <w:color w:val="000000"/>
                <w:sz w:val="24"/>
                <w:szCs w:val="24"/>
              </w:rPr>
            </w:pPr>
            <w:r w:rsidRPr="00242008">
              <w:rPr>
                <w:color w:val="000000"/>
                <w:sz w:val="24"/>
                <w:szCs w:val="24"/>
              </w:rPr>
              <w:t>Общедоступная универсальная библиотека, филиал</w:t>
            </w:r>
          </w:p>
        </w:tc>
        <w:tc>
          <w:tcPr>
            <w:tcW w:w="3477" w:type="dxa"/>
            <w:vAlign w:val="center"/>
          </w:tcPr>
          <w:p w:rsidR="00242008" w:rsidRPr="008A22FA" w:rsidRDefault="00242008" w:rsidP="00242008">
            <w:pPr>
              <w:spacing w:line="276" w:lineRule="auto"/>
              <w:jc w:val="center"/>
              <w:rPr>
                <w:sz w:val="24"/>
                <w:szCs w:val="24"/>
              </w:rPr>
            </w:pPr>
            <w:r>
              <w:rPr>
                <w:sz w:val="24"/>
                <w:szCs w:val="24"/>
              </w:rPr>
              <w:t>21,78%</w:t>
            </w:r>
          </w:p>
        </w:tc>
      </w:tr>
      <w:tr w:rsidR="00242008" w:rsidRPr="008A22FA" w:rsidTr="002070B2">
        <w:tc>
          <w:tcPr>
            <w:tcW w:w="5867" w:type="dxa"/>
            <w:vAlign w:val="center"/>
          </w:tcPr>
          <w:p w:rsidR="00242008" w:rsidRPr="00242008" w:rsidRDefault="00242008" w:rsidP="00242008">
            <w:pPr>
              <w:spacing w:line="276" w:lineRule="auto"/>
              <w:rPr>
                <w:color w:val="000000"/>
                <w:sz w:val="24"/>
                <w:szCs w:val="24"/>
              </w:rPr>
            </w:pPr>
            <w:r w:rsidRPr="00242008">
              <w:rPr>
                <w:color w:val="000000"/>
                <w:sz w:val="24"/>
                <w:szCs w:val="24"/>
              </w:rPr>
              <w:t>Клубы сельских поселений или их групп, тыс. чел.: свыше 3 до 5</w:t>
            </w:r>
          </w:p>
        </w:tc>
        <w:tc>
          <w:tcPr>
            <w:tcW w:w="3477" w:type="dxa"/>
            <w:vAlign w:val="center"/>
          </w:tcPr>
          <w:p w:rsidR="00242008" w:rsidRPr="008A22FA" w:rsidRDefault="00242008" w:rsidP="00242008">
            <w:pPr>
              <w:spacing w:line="276" w:lineRule="auto"/>
              <w:jc w:val="center"/>
              <w:rPr>
                <w:sz w:val="24"/>
                <w:szCs w:val="24"/>
              </w:rPr>
            </w:pPr>
            <w:r>
              <w:rPr>
                <w:sz w:val="24"/>
                <w:szCs w:val="24"/>
              </w:rPr>
              <w:t>42,70%</w:t>
            </w:r>
          </w:p>
        </w:tc>
      </w:tr>
      <w:tr w:rsidR="0056474F" w:rsidRPr="008A22FA" w:rsidTr="00242008">
        <w:trPr>
          <w:trHeight w:val="513"/>
        </w:trPr>
        <w:tc>
          <w:tcPr>
            <w:tcW w:w="9344" w:type="dxa"/>
            <w:gridSpan w:val="2"/>
            <w:vAlign w:val="center"/>
          </w:tcPr>
          <w:p w:rsidR="0056474F" w:rsidRPr="008A22FA" w:rsidRDefault="0056474F" w:rsidP="00242008">
            <w:pPr>
              <w:spacing w:line="276" w:lineRule="auto"/>
              <w:jc w:val="center"/>
              <w:rPr>
                <w:sz w:val="24"/>
                <w:szCs w:val="24"/>
              </w:rPr>
            </w:pPr>
            <w:r w:rsidRPr="008A22FA">
              <w:rPr>
                <w:sz w:val="24"/>
                <w:szCs w:val="24"/>
              </w:rPr>
              <w:t>Физическая культура и массовый спорт</w:t>
            </w:r>
          </w:p>
        </w:tc>
      </w:tr>
      <w:tr w:rsidR="00242008" w:rsidRPr="008A22FA" w:rsidTr="002070B2">
        <w:tc>
          <w:tcPr>
            <w:tcW w:w="5867" w:type="dxa"/>
            <w:vAlign w:val="center"/>
          </w:tcPr>
          <w:p w:rsidR="00242008" w:rsidRPr="00242008" w:rsidRDefault="00242008" w:rsidP="00242008">
            <w:pPr>
              <w:widowControl/>
              <w:snapToGrid/>
              <w:spacing w:line="276" w:lineRule="auto"/>
              <w:jc w:val="left"/>
              <w:rPr>
                <w:color w:val="000000"/>
                <w:sz w:val="24"/>
                <w:szCs w:val="24"/>
              </w:rPr>
            </w:pPr>
            <w:r w:rsidRPr="00242008">
              <w:rPr>
                <w:color w:val="000000"/>
                <w:sz w:val="24"/>
                <w:szCs w:val="24"/>
              </w:rPr>
              <w:t>Территория плоскостных спортивных сооружений</w:t>
            </w:r>
          </w:p>
        </w:tc>
        <w:tc>
          <w:tcPr>
            <w:tcW w:w="3477" w:type="dxa"/>
            <w:vAlign w:val="center"/>
          </w:tcPr>
          <w:p w:rsidR="00242008" w:rsidRPr="008A22FA" w:rsidRDefault="00242008" w:rsidP="00242008">
            <w:pPr>
              <w:spacing w:line="276" w:lineRule="auto"/>
              <w:jc w:val="center"/>
              <w:rPr>
                <w:sz w:val="24"/>
                <w:szCs w:val="24"/>
              </w:rPr>
            </w:pPr>
            <w:r>
              <w:rPr>
                <w:sz w:val="24"/>
                <w:szCs w:val="24"/>
              </w:rPr>
              <w:t>5,71%</w:t>
            </w:r>
          </w:p>
        </w:tc>
      </w:tr>
      <w:tr w:rsidR="00242008" w:rsidRPr="008A22FA" w:rsidTr="002070B2">
        <w:tc>
          <w:tcPr>
            <w:tcW w:w="5867" w:type="dxa"/>
            <w:vAlign w:val="center"/>
          </w:tcPr>
          <w:p w:rsidR="00242008" w:rsidRPr="00242008" w:rsidRDefault="00242008" w:rsidP="00242008">
            <w:pPr>
              <w:spacing w:line="276" w:lineRule="auto"/>
              <w:rPr>
                <w:color w:val="000000"/>
                <w:sz w:val="24"/>
                <w:szCs w:val="24"/>
              </w:rPr>
            </w:pPr>
            <w:r w:rsidRPr="00242008">
              <w:rPr>
                <w:color w:val="000000" w:themeColor="text1"/>
                <w:sz w:val="24"/>
                <w:szCs w:val="24"/>
              </w:rPr>
              <w:t>Спортивный зал общего пользования</w:t>
            </w:r>
          </w:p>
        </w:tc>
        <w:tc>
          <w:tcPr>
            <w:tcW w:w="3477" w:type="dxa"/>
            <w:vAlign w:val="center"/>
          </w:tcPr>
          <w:p w:rsidR="00242008" w:rsidRPr="008A22FA" w:rsidRDefault="00242008" w:rsidP="00242008">
            <w:pPr>
              <w:spacing w:line="276" w:lineRule="auto"/>
              <w:jc w:val="center"/>
              <w:rPr>
                <w:sz w:val="24"/>
                <w:szCs w:val="24"/>
              </w:rPr>
            </w:pPr>
            <w:r>
              <w:rPr>
                <w:sz w:val="24"/>
                <w:szCs w:val="24"/>
              </w:rPr>
              <w:t>145,68%</w:t>
            </w:r>
          </w:p>
        </w:tc>
      </w:tr>
      <w:tr w:rsidR="00242008" w:rsidRPr="008A22FA" w:rsidTr="002070B2">
        <w:tc>
          <w:tcPr>
            <w:tcW w:w="5867" w:type="dxa"/>
            <w:vAlign w:val="center"/>
          </w:tcPr>
          <w:p w:rsidR="00242008" w:rsidRPr="00242008" w:rsidRDefault="00242008" w:rsidP="00242008">
            <w:pPr>
              <w:spacing w:line="276" w:lineRule="auto"/>
              <w:rPr>
                <w:color w:val="000000"/>
                <w:sz w:val="24"/>
                <w:szCs w:val="24"/>
              </w:rPr>
            </w:pPr>
            <w:r w:rsidRPr="00242008">
              <w:rPr>
                <w:color w:val="000000" w:themeColor="text1"/>
                <w:sz w:val="24"/>
                <w:szCs w:val="24"/>
              </w:rPr>
              <w:t>Спортивно – тренажёрный зал повседневного обслуживания</w:t>
            </w:r>
          </w:p>
        </w:tc>
        <w:tc>
          <w:tcPr>
            <w:tcW w:w="3477" w:type="dxa"/>
            <w:vAlign w:val="center"/>
          </w:tcPr>
          <w:p w:rsidR="00242008" w:rsidRPr="008A22FA" w:rsidRDefault="00242008" w:rsidP="00242008">
            <w:pPr>
              <w:spacing w:line="276" w:lineRule="auto"/>
              <w:jc w:val="center"/>
              <w:rPr>
                <w:sz w:val="24"/>
                <w:szCs w:val="24"/>
              </w:rPr>
            </w:pPr>
            <w:r>
              <w:rPr>
                <w:sz w:val="24"/>
                <w:szCs w:val="24"/>
              </w:rPr>
              <w:t>114,26%</w:t>
            </w:r>
          </w:p>
        </w:tc>
      </w:tr>
      <w:tr w:rsidR="00242008" w:rsidRPr="008A22FA" w:rsidTr="002070B2">
        <w:tc>
          <w:tcPr>
            <w:tcW w:w="5867" w:type="dxa"/>
            <w:vAlign w:val="center"/>
          </w:tcPr>
          <w:p w:rsidR="00242008" w:rsidRPr="00242008" w:rsidRDefault="00242008" w:rsidP="00242008">
            <w:pPr>
              <w:spacing w:line="276" w:lineRule="auto"/>
              <w:rPr>
                <w:color w:val="000000"/>
                <w:sz w:val="24"/>
                <w:szCs w:val="24"/>
              </w:rPr>
            </w:pPr>
            <w:proofErr w:type="gramStart"/>
            <w:r w:rsidRPr="00242008">
              <w:rPr>
                <w:color w:val="000000"/>
                <w:sz w:val="24"/>
                <w:szCs w:val="24"/>
              </w:rPr>
              <w:t>Бассейн</w:t>
            </w:r>
            <w:proofErr w:type="gramEnd"/>
            <w:r w:rsidRPr="00242008">
              <w:rPr>
                <w:color w:val="000000"/>
                <w:sz w:val="24"/>
                <w:szCs w:val="24"/>
              </w:rPr>
              <w:t xml:space="preserve"> открытый общего пользования</w:t>
            </w:r>
          </w:p>
        </w:tc>
        <w:tc>
          <w:tcPr>
            <w:tcW w:w="3477" w:type="dxa"/>
            <w:vAlign w:val="center"/>
          </w:tcPr>
          <w:p w:rsidR="00242008" w:rsidRPr="008A22FA" w:rsidRDefault="00242008" w:rsidP="00242008">
            <w:pPr>
              <w:spacing w:line="276" w:lineRule="auto"/>
              <w:jc w:val="center"/>
              <w:rPr>
                <w:sz w:val="24"/>
                <w:szCs w:val="24"/>
              </w:rPr>
            </w:pPr>
            <w:r>
              <w:rPr>
                <w:sz w:val="24"/>
                <w:szCs w:val="24"/>
              </w:rPr>
              <w:t>0,00%</w:t>
            </w:r>
          </w:p>
        </w:tc>
      </w:tr>
    </w:tbl>
    <w:p w:rsidR="00D81725" w:rsidRDefault="00D81725" w:rsidP="00A074A9">
      <w:pPr>
        <w:spacing w:line="276" w:lineRule="auto"/>
        <w:jc w:val="center"/>
        <w:rPr>
          <w:bCs/>
          <w:color w:val="000000"/>
          <w:sz w:val="24"/>
          <w:szCs w:val="24"/>
          <w:lang w:eastAsia="en-US"/>
        </w:rPr>
      </w:pPr>
    </w:p>
    <w:p w:rsidR="006218C0" w:rsidRDefault="006218C0" w:rsidP="002B466E">
      <w:pPr>
        <w:ind w:firstLine="709"/>
        <w:rPr>
          <w:b/>
          <w:color w:val="000000"/>
          <w:sz w:val="24"/>
          <w:szCs w:val="24"/>
        </w:rPr>
      </w:pPr>
    </w:p>
    <w:p w:rsidR="00242008" w:rsidRDefault="00242008">
      <w:pPr>
        <w:widowControl/>
        <w:snapToGrid/>
        <w:spacing w:after="200" w:line="276" w:lineRule="auto"/>
        <w:jc w:val="left"/>
        <w:rPr>
          <w:b/>
          <w:color w:val="000000"/>
          <w:sz w:val="24"/>
          <w:szCs w:val="24"/>
        </w:rPr>
      </w:pPr>
      <w:r>
        <w:rPr>
          <w:b/>
          <w:color w:val="000000"/>
          <w:sz w:val="24"/>
          <w:szCs w:val="24"/>
        </w:rPr>
        <w:br w:type="page"/>
      </w:r>
    </w:p>
    <w:p w:rsidR="002B466E" w:rsidRPr="00ED68DB" w:rsidRDefault="002B466E" w:rsidP="002B466E">
      <w:pPr>
        <w:ind w:firstLine="709"/>
        <w:rPr>
          <w:b/>
          <w:color w:val="000000"/>
          <w:sz w:val="24"/>
          <w:szCs w:val="24"/>
        </w:rPr>
      </w:pPr>
      <w:r w:rsidRPr="00E660DD">
        <w:rPr>
          <w:b/>
          <w:color w:val="000000"/>
          <w:sz w:val="24"/>
          <w:szCs w:val="24"/>
        </w:rPr>
        <w:lastRenderedPageBreak/>
        <w:t>Здравоохранение</w:t>
      </w:r>
    </w:p>
    <w:p w:rsidR="002B466E" w:rsidRDefault="002B466E" w:rsidP="002B466E">
      <w:pPr>
        <w:spacing w:line="312" w:lineRule="auto"/>
        <w:ind w:firstLine="709"/>
        <w:rPr>
          <w:b/>
          <w:color w:val="000000"/>
          <w:sz w:val="24"/>
          <w:szCs w:val="24"/>
        </w:rPr>
      </w:pPr>
    </w:p>
    <w:p w:rsidR="002913ED" w:rsidRPr="003B12A3" w:rsidRDefault="002913ED" w:rsidP="002913ED">
      <w:pPr>
        <w:spacing w:line="312" w:lineRule="auto"/>
        <w:ind w:firstLine="709"/>
        <w:rPr>
          <w:sz w:val="24"/>
          <w:szCs w:val="24"/>
          <w:lang w:eastAsia="ar-SA"/>
        </w:rPr>
      </w:pPr>
      <w:r w:rsidRPr="003B12A3">
        <w:rPr>
          <w:sz w:val="24"/>
          <w:szCs w:val="24"/>
          <w:lang w:eastAsia="ar-SA"/>
        </w:rPr>
        <w:t>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w:t>
      </w:r>
    </w:p>
    <w:p w:rsidR="00400559" w:rsidRDefault="002B466E" w:rsidP="00293CCF">
      <w:pPr>
        <w:spacing w:line="312" w:lineRule="auto"/>
        <w:ind w:firstLine="709"/>
        <w:rPr>
          <w:color w:val="000000"/>
          <w:sz w:val="24"/>
          <w:szCs w:val="24"/>
        </w:rPr>
      </w:pPr>
      <w:r w:rsidRPr="002557D2">
        <w:rPr>
          <w:color w:val="000000"/>
          <w:sz w:val="24"/>
          <w:szCs w:val="24"/>
        </w:rPr>
        <w:t xml:space="preserve">В настоящее время </w:t>
      </w:r>
      <w:r w:rsidR="00293CCF">
        <w:rPr>
          <w:color w:val="000000"/>
          <w:sz w:val="24"/>
          <w:szCs w:val="24"/>
        </w:rPr>
        <w:t>и</w:t>
      </w:r>
      <w:r w:rsidR="00293CCF" w:rsidRPr="00293CCF">
        <w:rPr>
          <w:color w:val="000000"/>
          <w:sz w:val="24"/>
          <w:szCs w:val="24"/>
        </w:rPr>
        <w:t xml:space="preserve">з объектов здравоохранения в </w:t>
      </w:r>
      <w:proofErr w:type="spellStart"/>
      <w:r w:rsidR="000F2776">
        <w:rPr>
          <w:color w:val="000000"/>
          <w:sz w:val="24"/>
          <w:szCs w:val="24"/>
        </w:rPr>
        <w:t>Шаталовском</w:t>
      </w:r>
      <w:proofErr w:type="spellEnd"/>
      <w:r w:rsidR="000F2776">
        <w:rPr>
          <w:color w:val="000000"/>
          <w:sz w:val="24"/>
          <w:szCs w:val="24"/>
        </w:rPr>
        <w:t xml:space="preserve"> сельском поселении</w:t>
      </w:r>
      <w:r w:rsidR="00293CCF" w:rsidRPr="00293CCF">
        <w:rPr>
          <w:color w:val="000000"/>
          <w:sz w:val="24"/>
          <w:szCs w:val="24"/>
        </w:rPr>
        <w:t xml:space="preserve"> размещен</w:t>
      </w:r>
      <w:r w:rsidR="00293CCF">
        <w:rPr>
          <w:color w:val="000000"/>
          <w:sz w:val="24"/>
          <w:szCs w:val="24"/>
        </w:rPr>
        <w:t>ы</w:t>
      </w:r>
      <w:r w:rsidR="00400559">
        <w:rPr>
          <w:color w:val="000000"/>
          <w:sz w:val="24"/>
          <w:szCs w:val="24"/>
        </w:rPr>
        <w:t xml:space="preserve">: </w:t>
      </w:r>
    </w:p>
    <w:p w:rsidR="00400559" w:rsidRDefault="000F2776" w:rsidP="000F2776">
      <w:pPr>
        <w:pStyle w:val="af3"/>
        <w:numPr>
          <w:ilvl w:val="0"/>
          <w:numId w:val="37"/>
        </w:numPr>
        <w:spacing w:line="312" w:lineRule="auto"/>
        <w:ind w:left="0" w:firstLine="709"/>
        <w:rPr>
          <w:color w:val="000000"/>
          <w:sz w:val="24"/>
          <w:szCs w:val="24"/>
        </w:rPr>
      </w:pPr>
      <w:r>
        <w:rPr>
          <w:color w:val="000000"/>
          <w:sz w:val="24"/>
          <w:szCs w:val="24"/>
        </w:rPr>
        <w:t>1 фельдшерско-акушерский пункт;</w:t>
      </w:r>
    </w:p>
    <w:p w:rsidR="000F2776" w:rsidRDefault="000F2776" w:rsidP="000F2776">
      <w:pPr>
        <w:pStyle w:val="af3"/>
        <w:numPr>
          <w:ilvl w:val="0"/>
          <w:numId w:val="37"/>
        </w:numPr>
        <w:spacing w:line="312" w:lineRule="auto"/>
        <w:ind w:left="0" w:firstLine="709"/>
        <w:rPr>
          <w:color w:val="000000"/>
          <w:sz w:val="24"/>
          <w:szCs w:val="24"/>
        </w:rPr>
      </w:pPr>
      <w:r>
        <w:rPr>
          <w:color w:val="000000"/>
          <w:sz w:val="24"/>
          <w:szCs w:val="24"/>
        </w:rPr>
        <w:t>1 амбулатория.</w:t>
      </w:r>
    </w:p>
    <w:p w:rsidR="00400559" w:rsidRDefault="00400559" w:rsidP="00400559">
      <w:pPr>
        <w:pStyle w:val="af3"/>
        <w:spacing w:line="312" w:lineRule="auto"/>
        <w:ind w:left="709"/>
        <w:rPr>
          <w:color w:val="000000"/>
          <w:sz w:val="24"/>
          <w:szCs w:val="24"/>
        </w:rPr>
      </w:pPr>
    </w:p>
    <w:p w:rsidR="00400559" w:rsidRDefault="00400559" w:rsidP="00400559">
      <w:pPr>
        <w:pStyle w:val="af3"/>
        <w:spacing w:line="312" w:lineRule="auto"/>
        <w:ind w:left="709"/>
        <w:rPr>
          <w:color w:val="000000"/>
          <w:sz w:val="24"/>
          <w:szCs w:val="24"/>
        </w:rPr>
      </w:pPr>
      <w:r>
        <w:rPr>
          <w:color w:val="000000"/>
          <w:sz w:val="24"/>
          <w:szCs w:val="24"/>
        </w:rPr>
        <w:t>Таблица</w:t>
      </w:r>
      <w:r w:rsidR="003F4EC8">
        <w:rPr>
          <w:color w:val="000000"/>
          <w:sz w:val="24"/>
          <w:szCs w:val="24"/>
        </w:rPr>
        <w:t xml:space="preserve"> </w:t>
      </w:r>
      <w:r w:rsidR="00B96C4F">
        <w:rPr>
          <w:color w:val="000000"/>
          <w:sz w:val="24"/>
          <w:szCs w:val="24"/>
        </w:rPr>
        <w:t>5</w:t>
      </w:r>
    </w:p>
    <w:p w:rsidR="00400559" w:rsidRDefault="00400559" w:rsidP="00400559">
      <w:pPr>
        <w:pStyle w:val="af3"/>
        <w:spacing w:line="312" w:lineRule="auto"/>
        <w:ind w:left="709"/>
        <w:jc w:val="center"/>
        <w:rPr>
          <w:color w:val="000000"/>
          <w:sz w:val="24"/>
          <w:szCs w:val="24"/>
        </w:rPr>
      </w:pPr>
      <w:r w:rsidRPr="00400559">
        <w:rPr>
          <w:color w:val="000000"/>
          <w:sz w:val="24"/>
          <w:szCs w:val="24"/>
        </w:rPr>
        <w:t>Перечень учреждений здравоохранения</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2151"/>
        <w:gridCol w:w="926"/>
        <w:gridCol w:w="992"/>
        <w:gridCol w:w="934"/>
        <w:gridCol w:w="1521"/>
        <w:gridCol w:w="1259"/>
      </w:tblGrid>
      <w:tr w:rsidR="000F2776" w:rsidRPr="008A259A" w:rsidTr="00242008">
        <w:trPr>
          <w:cantSplit/>
          <w:trHeight w:val="1618"/>
          <w:jc w:val="center"/>
        </w:trPr>
        <w:tc>
          <w:tcPr>
            <w:tcW w:w="1530" w:type="dxa"/>
            <w:shd w:val="clear" w:color="auto" w:fill="auto"/>
            <w:vAlign w:val="center"/>
            <w:hideMark/>
          </w:tcPr>
          <w:p w:rsidR="000F2776" w:rsidRPr="008A259A" w:rsidRDefault="000F2776" w:rsidP="000F2776">
            <w:pPr>
              <w:spacing w:line="276" w:lineRule="auto"/>
              <w:jc w:val="center"/>
              <w:rPr>
                <w:color w:val="000000"/>
                <w:sz w:val="24"/>
                <w:szCs w:val="24"/>
              </w:rPr>
            </w:pPr>
            <w:r w:rsidRPr="008A259A">
              <w:rPr>
                <w:color w:val="000000"/>
                <w:sz w:val="24"/>
                <w:szCs w:val="24"/>
              </w:rPr>
              <w:t>Объекты социальной инфраструктуры</w:t>
            </w:r>
          </w:p>
        </w:tc>
        <w:tc>
          <w:tcPr>
            <w:tcW w:w="2151" w:type="dxa"/>
            <w:shd w:val="clear" w:color="auto" w:fill="auto"/>
            <w:vAlign w:val="center"/>
            <w:hideMark/>
          </w:tcPr>
          <w:p w:rsidR="000F2776" w:rsidRPr="008A259A" w:rsidRDefault="000F2776" w:rsidP="000F2776">
            <w:pPr>
              <w:spacing w:line="276" w:lineRule="auto"/>
              <w:jc w:val="center"/>
              <w:rPr>
                <w:color w:val="000000"/>
                <w:sz w:val="24"/>
                <w:szCs w:val="24"/>
              </w:rPr>
            </w:pPr>
            <w:r w:rsidRPr="008A259A">
              <w:rPr>
                <w:color w:val="000000"/>
                <w:sz w:val="24"/>
                <w:szCs w:val="24"/>
              </w:rPr>
              <w:t>Адрес</w:t>
            </w:r>
          </w:p>
        </w:tc>
        <w:tc>
          <w:tcPr>
            <w:tcW w:w="926" w:type="dxa"/>
            <w:shd w:val="clear" w:color="auto" w:fill="auto"/>
            <w:textDirection w:val="btLr"/>
            <w:vAlign w:val="center"/>
            <w:hideMark/>
          </w:tcPr>
          <w:p w:rsidR="000F2776" w:rsidRPr="008A259A" w:rsidRDefault="000F2776" w:rsidP="000F2776">
            <w:pPr>
              <w:spacing w:line="276" w:lineRule="auto"/>
              <w:ind w:left="113" w:right="113"/>
              <w:jc w:val="center"/>
              <w:rPr>
                <w:color w:val="000000"/>
                <w:sz w:val="24"/>
                <w:szCs w:val="24"/>
              </w:rPr>
            </w:pPr>
            <w:r w:rsidRPr="008A259A">
              <w:rPr>
                <w:color w:val="000000"/>
                <w:sz w:val="24"/>
                <w:szCs w:val="24"/>
              </w:rPr>
              <w:t>Расчетная вместимость</w:t>
            </w:r>
          </w:p>
        </w:tc>
        <w:tc>
          <w:tcPr>
            <w:tcW w:w="992" w:type="dxa"/>
            <w:shd w:val="clear" w:color="auto" w:fill="auto"/>
            <w:textDirection w:val="btLr"/>
            <w:vAlign w:val="center"/>
            <w:hideMark/>
          </w:tcPr>
          <w:p w:rsidR="000F2776" w:rsidRPr="008A259A" w:rsidRDefault="000F2776" w:rsidP="000F2776">
            <w:pPr>
              <w:spacing w:line="276" w:lineRule="auto"/>
              <w:ind w:left="113" w:right="113"/>
              <w:jc w:val="center"/>
              <w:rPr>
                <w:color w:val="000000"/>
                <w:sz w:val="24"/>
                <w:szCs w:val="24"/>
              </w:rPr>
            </w:pPr>
            <w:r w:rsidRPr="008A259A">
              <w:rPr>
                <w:color w:val="000000"/>
                <w:sz w:val="24"/>
                <w:szCs w:val="24"/>
              </w:rPr>
              <w:t>Фактическая вместимость</w:t>
            </w:r>
          </w:p>
        </w:tc>
        <w:tc>
          <w:tcPr>
            <w:tcW w:w="934" w:type="dxa"/>
            <w:shd w:val="clear" w:color="auto" w:fill="auto"/>
            <w:textDirection w:val="btLr"/>
            <w:vAlign w:val="center"/>
            <w:hideMark/>
          </w:tcPr>
          <w:p w:rsidR="000F2776" w:rsidRPr="008A259A" w:rsidRDefault="000F2776" w:rsidP="000F2776">
            <w:pPr>
              <w:spacing w:line="276" w:lineRule="auto"/>
              <w:ind w:left="113" w:right="113"/>
              <w:jc w:val="center"/>
              <w:rPr>
                <w:color w:val="000000"/>
                <w:sz w:val="24"/>
                <w:szCs w:val="24"/>
              </w:rPr>
            </w:pPr>
            <w:r w:rsidRPr="008A259A">
              <w:rPr>
                <w:color w:val="000000"/>
                <w:sz w:val="24"/>
                <w:szCs w:val="24"/>
              </w:rPr>
              <w:t>Площадь объекта</w:t>
            </w:r>
            <w:r>
              <w:rPr>
                <w:color w:val="000000"/>
                <w:sz w:val="24"/>
                <w:szCs w:val="24"/>
              </w:rPr>
              <w:t xml:space="preserve"> </w:t>
            </w:r>
            <w:proofErr w:type="spellStart"/>
            <w:r>
              <w:rPr>
                <w:color w:val="000000"/>
                <w:sz w:val="24"/>
                <w:szCs w:val="24"/>
              </w:rPr>
              <w:t>кв.м</w:t>
            </w:r>
            <w:proofErr w:type="spellEnd"/>
            <w:r>
              <w:rPr>
                <w:color w:val="000000"/>
                <w:sz w:val="24"/>
                <w:szCs w:val="24"/>
              </w:rPr>
              <w:t>.</w:t>
            </w:r>
          </w:p>
        </w:tc>
        <w:tc>
          <w:tcPr>
            <w:tcW w:w="1521" w:type="dxa"/>
            <w:shd w:val="clear" w:color="auto" w:fill="auto"/>
            <w:vAlign w:val="center"/>
            <w:hideMark/>
          </w:tcPr>
          <w:p w:rsidR="000F2776" w:rsidRPr="008A259A" w:rsidRDefault="000F2776" w:rsidP="000F2776">
            <w:pPr>
              <w:spacing w:line="276" w:lineRule="auto"/>
              <w:jc w:val="center"/>
              <w:rPr>
                <w:color w:val="000000"/>
                <w:sz w:val="24"/>
                <w:szCs w:val="24"/>
              </w:rPr>
            </w:pPr>
            <w:r w:rsidRPr="008A259A">
              <w:rPr>
                <w:color w:val="000000"/>
                <w:sz w:val="24"/>
                <w:szCs w:val="24"/>
              </w:rPr>
              <w:t>Состояние</w:t>
            </w:r>
          </w:p>
        </w:tc>
        <w:tc>
          <w:tcPr>
            <w:tcW w:w="1259" w:type="dxa"/>
            <w:shd w:val="clear" w:color="auto" w:fill="auto"/>
            <w:vAlign w:val="center"/>
            <w:hideMark/>
          </w:tcPr>
          <w:p w:rsidR="000F2776" w:rsidRPr="008A259A" w:rsidRDefault="000F2776" w:rsidP="000F2776">
            <w:pPr>
              <w:spacing w:line="276" w:lineRule="auto"/>
              <w:jc w:val="center"/>
              <w:rPr>
                <w:color w:val="000000"/>
                <w:sz w:val="24"/>
                <w:szCs w:val="24"/>
              </w:rPr>
            </w:pPr>
            <w:r w:rsidRPr="008A259A">
              <w:rPr>
                <w:color w:val="000000"/>
                <w:sz w:val="24"/>
                <w:szCs w:val="24"/>
              </w:rPr>
              <w:t>Дата последнего ремонта</w:t>
            </w:r>
          </w:p>
        </w:tc>
      </w:tr>
      <w:tr w:rsidR="000F2776" w:rsidRPr="008A259A" w:rsidTr="00242008">
        <w:trPr>
          <w:trHeight w:val="315"/>
          <w:jc w:val="center"/>
        </w:trPr>
        <w:tc>
          <w:tcPr>
            <w:tcW w:w="1530" w:type="dxa"/>
            <w:shd w:val="clear" w:color="auto" w:fill="auto"/>
            <w:vAlign w:val="center"/>
            <w:hideMark/>
          </w:tcPr>
          <w:p w:rsidR="000F2776" w:rsidRPr="008A259A" w:rsidRDefault="000F2776" w:rsidP="000F2776">
            <w:pPr>
              <w:spacing w:line="276" w:lineRule="auto"/>
              <w:jc w:val="center"/>
              <w:rPr>
                <w:color w:val="000000"/>
                <w:sz w:val="24"/>
                <w:szCs w:val="24"/>
              </w:rPr>
            </w:pPr>
            <w:proofErr w:type="spellStart"/>
            <w:r>
              <w:rPr>
                <w:color w:val="000000"/>
                <w:sz w:val="24"/>
                <w:szCs w:val="24"/>
              </w:rPr>
              <w:t>Мачулинский</w:t>
            </w:r>
            <w:proofErr w:type="spellEnd"/>
            <w:r>
              <w:rPr>
                <w:color w:val="000000"/>
                <w:sz w:val="24"/>
                <w:szCs w:val="24"/>
              </w:rPr>
              <w:t xml:space="preserve"> ФАП Починковского района Смоленской области</w:t>
            </w:r>
          </w:p>
        </w:tc>
        <w:tc>
          <w:tcPr>
            <w:tcW w:w="2151" w:type="dxa"/>
            <w:shd w:val="clear" w:color="auto" w:fill="auto"/>
            <w:vAlign w:val="center"/>
            <w:hideMark/>
          </w:tcPr>
          <w:p w:rsidR="000F2776" w:rsidRPr="008A259A" w:rsidRDefault="000F2776" w:rsidP="000F2776">
            <w:pPr>
              <w:spacing w:line="276" w:lineRule="auto"/>
              <w:jc w:val="center"/>
              <w:rPr>
                <w:color w:val="000000"/>
                <w:sz w:val="24"/>
                <w:szCs w:val="24"/>
              </w:rPr>
            </w:pPr>
            <w:r>
              <w:rPr>
                <w:color w:val="000000"/>
                <w:sz w:val="24"/>
                <w:szCs w:val="24"/>
              </w:rPr>
              <w:t xml:space="preserve">216493. Смоленская область, Починковский район, д. </w:t>
            </w:r>
            <w:proofErr w:type="spellStart"/>
            <w:r>
              <w:rPr>
                <w:color w:val="000000"/>
                <w:sz w:val="24"/>
                <w:szCs w:val="24"/>
              </w:rPr>
              <w:t>Мачулы</w:t>
            </w:r>
            <w:proofErr w:type="spellEnd"/>
            <w:r>
              <w:rPr>
                <w:color w:val="000000"/>
                <w:sz w:val="24"/>
                <w:szCs w:val="24"/>
              </w:rPr>
              <w:t xml:space="preserve"> д. 136</w:t>
            </w:r>
          </w:p>
        </w:tc>
        <w:tc>
          <w:tcPr>
            <w:tcW w:w="926" w:type="dxa"/>
            <w:shd w:val="clear" w:color="auto" w:fill="auto"/>
            <w:vAlign w:val="center"/>
            <w:hideMark/>
          </w:tcPr>
          <w:p w:rsidR="000F2776" w:rsidRPr="008A259A" w:rsidRDefault="000F2776" w:rsidP="000F2776">
            <w:pPr>
              <w:spacing w:line="276" w:lineRule="auto"/>
              <w:jc w:val="center"/>
              <w:rPr>
                <w:color w:val="000000"/>
                <w:sz w:val="24"/>
                <w:szCs w:val="24"/>
              </w:rPr>
            </w:pPr>
            <w:r>
              <w:rPr>
                <w:color w:val="000000"/>
                <w:sz w:val="24"/>
                <w:szCs w:val="24"/>
              </w:rPr>
              <w:t>18</w:t>
            </w:r>
          </w:p>
        </w:tc>
        <w:tc>
          <w:tcPr>
            <w:tcW w:w="992" w:type="dxa"/>
            <w:shd w:val="clear" w:color="auto" w:fill="auto"/>
            <w:vAlign w:val="center"/>
            <w:hideMark/>
          </w:tcPr>
          <w:p w:rsidR="000F2776" w:rsidRPr="008A259A" w:rsidRDefault="000F2776" w:rsidP="000F2776">
            <w:pPr>
              <w:spacing w:line="276" w:lineRule="auto"/>
              <w:jc w:val="center"/>
              <w:rPr>
                <w:color w:val="000000"/>
                <w:sz w:val="24"/>
                <w:szCs w:val="24"/>
              </w:rPr>
            </w:pPr>
            <w:r>
              <w:rPr>
                <w:color w:val="000000"/>
                <w:sz w:val="24"/>
                <w:szCs w:val="24"/>
              </w:rPr>
              <w:t>18</w:t>
            </w:r>
          </w:p>
        </w:tc>
        <w:tc>
          <w:tcPr>
            <w:tcW w:w="934" w:type="dxa"/>
            <w:shd w:val="clear" w:color="auto" w:fill="auto"/>
            <w:vAlign w:val="center"/>
            <w:hideMark/>
          </w:tcPr>
          <w:p w:rsidR="000F2776" w:rsidRPr="008A259A" w:rsidRDefault="000F2776" w:rsidP="000F2776">
            <w:pPr>
              <w:spacing w:line="276" w:lineRule="auto"/>
              <w:jc w:val="center"/>
              <w:rPr>
                <w:color w:val="000000"/>
                <w:sz w:val="24"/>
                <w:szCs w:val="24"/>
              </w:rPr>
            </w:pPr>
            <w:r>
              <w:rPr>
                <w:color w:val="000000"/>
                <w:sz w:val="24"/>
                <w:szCs w:val="24"/>
              </w:rPr>
              <w:t xml:space="preserve">37,8 </w:t>
            </w:r>
            <w:proofErr w:type="spellStart"/>
            <w:r>
              <w:rPr>
                <w:color w:val="000000"/>
                <w:sz w:val="24"/>
                <w:szCs w:val="24"/>
              </w:rPr>
              <w:t>кв.м</w:t>
            </w:r>
            <w:proofErr w:type="spellEnd"/>
          </w:p>
        </w:tc>
        <w:tc>
          <w:tcPr>
            <w:tcW w:w="1521" w:type="dxa"/>
            <w:shd w:val="clear" w:color="auto" w:fill="auto"/>
            <w:vAlign w:val="center"/>
            <w:hideMark/>
          </w:tcPr>
          <w:p w:rsidR="000F2776" w:rsidRPr="008A259A" w:rsidRDefault="000F2776" w:rsidP="000F2776">
            <w:pPr>
              <w:spacing w:line="276" w:lineRule="auto"/>
              <w:jc w:val="center"/>
              <w:rPr>
                <w:color w:val="000000"/>
                <w:sz w:val="24"/>
                <w:szCs w:val="24"/>
              </w:rPr>
            </w:pPr>
            <w:r>
              <w:rPr>
                <w:color w:val="000000"/>
                <w:sz w:val="24"/>
                <w:szCs w:val="24"/>
              </w:rPr>
              <w:t>удовлетворительное</w:t>
            </w:r>
          </w:p>
        </w:tc>
        <w:tc>
          <w:tcPr>
            <w:tcW w:w="1259" w:type="dxa"/>
            <w:shd w:val="clear" w:color="auto" w:fill="auto"/>
            <w:vAlign w:val="center"/>
            <w:hideMark/>
          </w:tcPr>
          <w:p w:rsidR="000F2776" w:rsidRPr="008A259A" w:rsidRDefault="000F2776" w:rsidP="000F2776">
            <w:pPr>
              <w:spacing w:line="276" w:lineRule="auto"/>
              <w:jc w:val="center"/>
              <w:rPr>
                <w:color w:val="000000"/>
                <w:sz w:val="24"/>
                <w:szCs w:val="24"/>
              </w:rPr>
            </w:pPr>
            <w:proofErr w:type="spellStart"/>
            <w:r>
              <w:rPr>
                <w:color w:val="000000"/>
                <w:sz w:val="24"/>
                <w:szCs w:val="24"/>
              </w:rPr>
              <w:t>Капетальный</w:t>
            </w:r>
            <w:proofErr w:type="spellEnd"/>
            <w:r>
              <w:rPr>
                <w:color w:val="000000"/>
                <w:sz w:val="24"/>
                <w:szCs w:val="24"/>
              </w:rPr>
              <w:t xml:space="preserve"> ремонт 2013г.</w:t>
            </w:r>
          </w:p>
        </w:tc>
      </w:tr>
      <w:tr w:rsidR="000F2776" w:rsidRPr="008A259A" w:rsidTr="00242008">
        <w:trPr>
          <w:trHeight w:val="315"/>
          <w:jc w:val="center"/>
        </w:trPr>
        <w:tc>
          <w:tcPr>
            <w:tcW w:w="1530" w:type="dxa"/>
            <w:shd w:val="clear" w:color="auto" w:fill="auto"/>
            <w:vAlign w:val="center"/>
          </w:tcPr>
          <w:p w:rsidR="000F2776" w:rsidRPr="008A259A" w:rsidRDefault="000F2776" w:rsidP="000F2776">
            <w:pPr>
              <w:spacing w:line="276" w:lineRule="auto"/>
              <w:jc w:val="center"/>
              <w:rPr>
                <w:color w:val="000000"/>
                <w:sz w:val="24"/>
                <w:szCs w:val="24"/>
              </w:rPr>
            </w:pPr>
            <w:r>
              <w:rPr>
                <w:color w:val="000000"/>
                <w:sz w:val="24"/>
                <w:szCs w:val="24"/>
              </w:rPr>
              <w:t>Амбулатория</w:t>
            </w:r>
          </w:p>
        </w:tc>
        <w:tc>
          <w:tcPr>
            <w:tcW w:w="2151" w:type="dxa"/>
            <w:shd w:val="clear" w:color="auto" w:fill="auto"/>
            <w:vAlign w:val="center"/>
          </w:tcPr>
          <w:p w:rsidR="000F2776" w:rsidRPr="008A259A" w:rsidRDefault="000F2776" w:rsidP="000F2776">
            <w:pPr>
              <w:spacing w:line="276" w:lineRule="auto"/>
              <w:jc w:val="center"/>
              <w:rPr>
                <w:color w:val="000000"/>
                <w:sz w:val="24"/>
                <w:szCs w:val="24"/>
              </w:rPr>
            </w:pPr>
            <w:r>
              <w:rPr>
                <w:color w:val="000000"/>
                <w:sz w:val="24"/>
                <w:szCs w:val="24"/>
              </w:rPr>
              <w:t>216491. Смоленская область, Починковский район, п. Шаталово-1</w:t>
            </w:r>
          </w:p>
        </w:tc>
        <w:tc>
          <w:tcPr>
            <w:tcW w:w="926" w:type="dxa"/>
            <w:shd w:val="clear" w:color="auto" w:fill="auto"/>
            <w:vAlign w:val="center"/>
          </w:tcPr>
          <w:p w:rsidR="000F2776" w:rsidRPr="008A259A" w:rsidRDefault="000F2776" w:rsidP="000F2776">
            <w:pPr>
              <w:spacing w:line="276" w:lineRule="auto"/>
              <w:jc w:val="center"/>
              <w:rPr>
                <w:color w:val="000000"/>
                <w:sz w:val="24"/>
                <w:szCs w:val="24"/>
              </w:rPr>
            </w:pPr>
            <w:r>
              <w:rPr>
                <w:color w:val="000000"/>
                <w:sz w:val="24"/>
                <w:szCs w:val="24"/>
              </w:rPr>
              <w:t>20</w:t>
            </w:r>
          </w:p>
        </w:tc>
        <w:tc>
          <w:tcPr>
            <w:tcW w:w="992" w:type="dxa"/>
            <w:shd w:val="clear" w:color="auto" w:fill="auto"/>
            <w:vAlign w:val="center"/>
          </w:tcPr>
          <w:p w:rsidR="000F2776" w:rsidRPr="008A259A" w:rsidRDefault="000F2776" w:rsidP="000F2776">
            <w:pPr>
              <w:spacing w:line="276" w:lineRule="auto"/>
              <w:jc w:val="center"/>
              <w:rPr>
                <w:color w:val="000000"/>
                <w:sz w:val="24"/>
                <w:szCs w:val="24"/>
              </w:rPr>
            </w:pPr>
            <w:r>
              <w:rPr>
                <w:color w:val="000000"/>
                <w:sz w:val="24"/>
                <w:szCs w:val="24"/>
              </w:rPr>
              <w:t>20</w:t>
            </w:r>
          </w:p>
        </w:tc>
        <w:tc>
          <w:tcPr>
            <w:tcW w:w="934" w:type="dxa"/>
            <w:shd w:val="clear" w:color="auto" w:fill="auto"/>
            <w:vAlign w:val="center"/>
          </w:tcPr>
          <w:p w:rsidR="000F2776" w:rsidRPr="008A259A" w:rsidRDefault="000F2776" w:rsidP="000F2776">
            <w:pPr>
              <w:spacing w:line="276" w:lineRule="auto"/>
              <w:jc w:val="center"/>
              <w:rPr>
                <w:color w:val="000000"/>
                <w:sz w:val="24"/>
                <w:szCs w:val="24"/>
              </w:rPr>
            </w:pPr>
            <w:r>
              <w:rPr>
                <w:color w:val="000000"/>
                <w:sz w:val="24"/>
                <w:szCs w:val="24"/>
              </w:rPr>
              <w:t xml:space="preserve">197 </w:t>
            </w:r>
            <w:proofErr w:type="spellStart"/>
            <w:r>
              <w:rPr>
                <w:color w:val="000000"/>
                <w:sz w:val="24"/>
                <w:szCs w:val="24"/>
              </w:rPr>
              <w:t>кв.м</w:t>
            </w:r>
            <w:proofErr w:type="spellEnd"/>
          </w:p>
        </w:tc>
        <w:tc>
          <w:tcPr>
            <w:tcW w:w="1521" w:type="dxa"/>
            <w:shd w:val="clear" w:color="auto" w:fill="auto"/>
            <w:vAlign w:val="center"/>
          </w:tcPr>
          <w:p w:rsidR="000F2776" w:rsidRPr="008A259A" w:rsidRDefault="000F2776" w:rsidP="000F2776">
            <w:pPr>
              <w:spacing w:line="276" w:lineRule="auto"/>
              <w:jc w:val="center"/>
              <w:rPr>
                <w:color w:val="000000"/>
                <w:sz w:val="24"/>
                <w:szCs w:val="24"/>
              </w:rPr>
            </w:pPr>
            <w:r>
              <w:rPr>
                <w:color w:val="000000"/>
                <w:sz w:val="24"/>
                <w:szCs w:val="24"/>
              </w:rPr>
              <w:t>Хорошее</w:t>
            </w:r>
          </w:p>
        </w:tc>
        <w:tc>
          <w:tcPr>
            <w:tcW w:w="1259" w:type="dxa"/>
            <w:shd w:val="clear" w:color="auto" w:fill="auto"/>
            <w:vAlign w:val="center"/>
          </w:tcPr>
          <w:p w:rsidR="000F2776" w:rsidRPr="008A259A" w:rsidRDefault="000F2776" w:rsidP="000F2776">
            <w:pPr>
              <w:spacing w:line="276" w:lineRule="auto"/>
              <w:jc w:val="center"/>
              <w:rPr>
                <w:color w:val="000000"/>
                <w:sz w:val="24"/>
                <w:szCs w:val="24"/>
              </w:rPr>
            </w:pPr>
            <w:r>
              <w:rPr>
                <w:color w:val="000000"/>
                <w:sz w:val="24"/>
                <w:szCs w:val="24"/>
              </w:rPr>
              <w:t>Капитальный ремонт в 2008 году</w:t>
            </w:r>
          </w:p>
        </w:tc>
      </w:tr>
    </w:tbl>
    <w:p w:rsidR="000F2776" w:rsidRDefault="000F2776" w:rsidP="00400559">
      <w:pPr>
        <w:pStyle w:val="af3"/>
        <w:spacing w:line="312" w:lineRule="auto"/>
        <w:ind w:left="709"/>
        <w:jc w:val="center"/>
        <w:rPr>
          <w:color w:val="000000"/>
          <w:sz w:val="24"/>
          <w:szCs w:val="24"/>
        </w:rPr>
      </w:pPr>
    </w:p>
    <w:p w:rsidR="00734128" w:rsidRPr="00734128" w:rsidRDefault="00734128" w:rsidP="00734128">
      <w:pPr>
        <w:pStyle w:val="af3"/>
        <w:spacing w:line="312" w:lineRule="auto"/>
        <w:ind w:left="0" w:firstLine="709"/>
        <w:rPr>
          <w:color w:val="000000"/>
          <w:sz w:val="24"/>
          <w:szCs w:val="24"/>
        </w:rPr>
      </w:pPr>
      <w:r>
        <w:rPr>
          <w:color w:val="000000"/>
          <w:sz w:val="24"/>
          <w:szCs w:val="24"/>
        </w:rPr>
        <w:t xml:space="preserve">В настоящее время </w:t>
      </w:r>
      <w:r w:rsidRPr="00734128">
        <w:rPr>
          <w:color w:val="000000"/>
          <w:sz w:val="24"/>
          <w:szCs w:val="24"/>
        </w:rPr>
        <w:t>вед</w:t>
      </w:r>
      <w:r>
        <w:rPr>
          <w:color w:val="000000"/>
          <w:sz w:val="24"/>
          <w:szCs w:val="24"/>
        </w:rPr>
        <w:t>ется</w:t>
      </w:r>
      <w:r w:rsidRPr="00734128">
        <w:rPr>
          <w:color w:val="000000"/>
          <w:sz w:val="24"/>
          <w:szCs w:val="24"/>
        </w:rPr>
        <w:t xml:space="preserve"> приём</w:t>
      </w:r>
      <w:r>
        <w:rPr>
          <w:color w:val="000000"/>
          <w:sz w:val="24"/>
          <w:szCs w:val="24"/>
        </w:rPr>
        <w:t xml:space="preserve"> таких специалистов как:</w:t>
      </w:r>
      <w:r w:rsidRPr="00734128">
        <w:rPr>
          <w:color w:val="000000"/>
          <w:sz w:val="24"/>
          <w:szCs w:val="24"/>
        </w:rPr>
        <w:t xml:space="preserve"> стоматолог, педиатр, терапевт. В амбулатории работает процедурный кабинет.</w:t>
      </w:r>
    </w:p>
    <w:p w:rsidR="000F2776" w:rsidRDefault="00734128" w:rsidP="00734128">
      <w:pPr>
        <w:pStyle w:val="af3"/>
        <w:spacing w:line="312" w:lineRule="auto"/>
        <w:ind w:left="0" w:firstLine="709"/>
        <w:rPr>
          <w:color w:val="000000"/>
          <w:sz w:val="24"/>
          <w:szCs w:val="24"/>
        </w:rPr>
      </w:pPr>
      <w:r w:rsidRPr="00734128">
        <w:rPr>
          <w:color w:val="000000"/>
          <w:sz w:val="24"/>
          <w:szCs w:val="24"/>
        </w:rPr>
        <w:t>Аптечная система представлена тремя аптеками на территории посёлка Шаталово общей площадью 30 м</w:t>
      </w:r>
      <w:r w:rsidRPr="00734128">
        <w:rPr>
          <w:color w:val="000000"/>
          <w:sz w:val="24"/>
          <w:szCs w:val="24"/>
          <w:vertAlign w:val="superscript"/>
        </w:rPr>
        <w:t>2</w:t>
      </w:r>
      <w:r w:rsidRPr="00734128">
        <w:rPr>
          <w:color w:val="000000"/>
          <w:sz w:val="24"/>
          <w:szCs w:val="24"/>
        </w:rPr>
        <w:t>.</w:t>
      </w:r>
    </w:p>
    <w:p w:rsidR="007B1D76" w:rsidRPr="003B12A3" w:rsidRDefault="007B1D76" w:rsidP="007B1D76">
      <w:pPr>
        <w:pStyle w:val="afff5"/>
        <w:spacing w:before="0" w:after="0" w:line="312" w:lineRule="auto"/>
        <w:ind w:firstLine="709"/>
      </w:pPr>
      <w:r w:rsidRPr="003B12A3">
        <w:t xml:space="preserve">Анализ материально-технического состояния муниципальных лечебно-профилактических учреждений показал, что многолетний дефицит 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w:t>
      </w:r>
      <w:r w:rsidRPr="003B12A3">
        <w:lastRenderedPageBreak/>
        <w:t xml:space="preserve">больных, следовательно, и сократить расходы на здравоохранение, но и крайне затрудняет осуществлять уже внедренные методы диагностики и лечения. </w:t>
      </w:r>
    </w:p>
    <w:p w:rsidR="002913ED" w:rsidRPr="003B12A3" w:rsidRDefault="002913ED" w:rsidP="002913ED">
      <w:pPr>
        <w:spacing w:line="312" w:lineRule="auto"/>
        <w:ind w:firstLine="709"/>
        <w:rPr>
          <w:sz w:val="24"/>
          <w:szCs w:val="24"/>
        </w:rPr>
      </w:pPr>
      <w:r w:rsidRPr="003B12A3">
        <w:rPr>
          <w:sz w:val="24"/>
          <w:szCs w:val="24"/>
        </w:rPr>
        <w:t xml:space="preserve">Основными задачами обеспечения устойчивого развития здравоохранения </w:t>
      </w:r>
      <w:r w:rsidR="00734128">
        <w:rPr>
          <w:color w:val="000000"/>
          <w:sz w:val="24"/>
          <w:szCs w:val="24"/>
        </w:rPr>
        <w:t>Шаталовск</w:t>
      </w:r>
      <w:r w:rsidR="00F54956">
        <w:rPr>
          <w:sz w:val="24"/>
          <w:szCs w:val="24"/>
        </w:rPr>
        <w:t>ого</w:t>
      </w:r>
      <w:r w:rsidR="003F1C62">
        <w:rPr>
          <w:sz w:val="24"/>
          <w:szCs w:val="24"/>
        </w:rPr>
        <w:t xml:space="preserve"> сельского поселения</w:t>
      </w:r>
      <w:r>
        <w:rPr>
          <w:color w:val="000000"/>
          <w:sz w:val="24"/>
          <w:szCs w:val="24"/>
        </w:rPr>
        <w:t xml:space="preserve"> </w:t>
      </w:r>
      <w:r w:rsidRPr="003B12A3">
        <w:rPr>
          <w:sz w:val="24"/>
          <w:szCs w:val="24"/>
        </w:rPr>
        <w:t xml:space="preserve">на расчетную перспективу остаются: </w:t>
      </w:r>
    </w:p>
    <w:p w:rsidR="002913ED" w:rsidRPr="00734128" w:rsidRDefault="002913ED" w:rsidP="00734128">
      <w:pPr>
        <w:pStyle w:val="af3"/>
        <w:numPr>
          <w:ilvl w:val="0"/>
          <w:numId w:val="43"/>
        </w:numPr>
        <w:tabs>
          <w:tab w:val="left" w:pos="1069"/>
        </w:tabs>
        <w:spacing w:line="312" w:lineRule="auto"/>
        <w:ind w:left="0" w:firstLine="709"/>
        <w:rPr>
          <w:sz w:val="24"/>
          <w:szCs w:val="24"/>
        </w:rPr>
      </w:pPr>
      <w:r w:rsidRPr="00734128">
        <w:rPr>
          <w:sz w:val="24"/>
          <w:szCs w:val="24"/>
        </w:rPr>
        <w:t>Предоставление населению качественной и своевременной медицинской помощи;</w:t>
      </w:r>
    </w:p>
    <w:p w:rsidR="002913ED" w:rsidRPr="00734128" w:rsidRDefault="002913ED" w:rsidP="00734128">
      <w:pPr>
        <w:pStyle w:val="af3"/>
        <w:numPr>
          <w:ilvl w:val="0"/>
          <w:numId w:val="43"/>
        </w:numPr>
        <w:tabs>
          <w:tab w:val="left" w:pos="1069"/>
        </w:tabs>
        <w:spacing w:line="312" w:lineRule="auto"/>
        <w:ind w:left="0" w:firstLine="709"/>
        <w:rPr>
          <w:sz w:val="24"/>
          <w:szCs w:val="24"/>
        </w:rPr>
      </w:pPr>
      <w:r w:rsidRPr="00734128">
        <w:rPr>
          <w:sz w:val="24"/>
          <w:szCs w:val="24"/>
        </w:rPr>
        <w:t>Преодоление дефицита материальных и финансовых средств в сфере здравоохранения;</w:t>
      </w:r>
    </w:p>
    <w:p w:rsidR="002913ED" w:rsidRPr="00734128" w:rsidRDefault="002913ED" w:rsidP="00734128">
      <w:pPr>
        <w:pStyle w:val="af3"/>
        <w:numPr>
          <w:ilvl w:val="0"/>
          <w:numId w:val="43"/>
        </w:numPr>
        <w:tabs>
          <w:tab w:val="left" w:pos="1069"/>
        </w:tabs>
        <w:spacing w:line="312" w:lineRule="auto"/>
        <w:ind w:left="0" w:firstLine="709"/>
        <w:rPr>
          <w:sz w:val="24"/>
          <w:szCs w:val="24"/>
        </w:rPr>
      </w:pPr>
      <w:r w:rsidRPr="00734128">
        <w:rPr>
          <w:sz w:val="24"/>
          <w:szCs w:val="24"/>
        </w:rPr>
        <w:t>Повышение уровня укомплектованности медицинскими работниками и квалификации медицинских работников;</w:t>
      </w:r>
    </w:p>
    <w:p w:rsidR="002913ED" w:rsidRPr="00734128" w:rsidRDefault="002913ED" w:rsidP="00734128">
      <w:pPr>
        <w:pStyle w:val="af3"/>
        <w:numPr>
          <w:ilvl w:val="0"/>
          <w:numId w:val="43"/>
        </w:numPr>
        <w:tabs>
          <w:tab w:val="left" w:pos="1069"/>
        </w:tabs>
        <w:spacing w:line="312" w:lineRule="auto"/>
        <w:ind w:left="0" w:firstLine="709"/>
        <w:rPr>
          <w:sz w:val="24"/>
          <w:szCs w:val="24"/>
        </w:rPr>
      </w:pPr>
      <w:r w:rsidRPr="00734128">
        <w:rPr>
          <w:sz w:val="24"/>
          <w:szCs w:val="24"/>
        </w:rPr>
        <w:t>Кратное снижение показателей смертности;</w:t>
      </w:r>
    </w:p>
    <w:p w:rsidR="002913ED" w:rsidRPr="00734128" w:rsidRDefault="002913ED" w:rsidP="00734128">
      <w:pPr>
        <w:pStyle w:val="af3"/>
        <w:numPr>
          <w:ilvl w:val="0"/>
          <w:numId w:val="43"/>
        </w:numPr>
        <w:tabs>
          <w:tab w:val="left" w:pos="1069"/>
        </w:tabs>
        <w:spacing w:line="312" w:lineRule="auto"/>
        <w:ind w:left="0" w:firstLine="709"/>
        <w:rPr>
          <w:sz w:val="24"/>
          <w:szCs w:val="24"/>
        </w:rPr>
      </w:pPr>
      <w:r w:rsidRPr="00734128">
        <w:rPr>
          <w:sz w:val="24"/>
          <w:szCs w:val="24"/>
        </w:rPr>
        <w:t>Снижение высокого уровня заболеваемости социально-обусловленными болезнями.</w:t>
      </w:r>
    </w:p>
    <w:p w:rsidR="002913ED" w:rsidRDefault="002913ED" w:rsidP="002B466E">
      <w:pPr>
        <w:spacing w:line="312" w:lineRule="auto"/>
        <w:ind w:firstLine="709"/>
        <w:rPr>
          <w:sz w:val="24"/>
          <w:szCs w:val="24"/>
          <w:shd w:val="clear" w:color="auto" w:fill="FFFFFF"/>
        </w:rPr>
      </w:pPr>
    </w:p>
    <w:p w:rsidR="00D97648" w:rsidRPr="005D511E" w:rsidRDefault="00D97648" w:rsidP="00991009">
      <w:pPr>
        <w:spacing w:line="312" w:lineRule="auto"/>
        <w:ind w:firstLine="709"/>
        <w:rPr>
          <w:b/>
          <w:sz w:val="24"/>
          <w:szCs w:val="24"/>
        </w:rPr>
      </w:pPr>
      <w:r w:rsidRPr="005D511E">
        <w:rPr>
          <w:b/>
          <w:sz w:val="24"/>
          <w:szCs w:val="24"/>
        </w:rPr>
        <w:t>Образование</w:t>
      </w:r>
    </w:p>
    <w:p w:rsidR="00ED68DB" w:rsidRDefault="00ED68DB" w:rsidP="00991009">
      <w:pPr>
        <w:spacing w:line="312" w:lineRule="auto"/>
        <w:ind w:firstLine="709"/>
        <w:rPr>
          <w:b/>
          <w:sz w:val="24"/>
          <w:szCs w:val="24"/>
        </w:rPr>
      </w:pPr>
    </w:p>
    <w:p w:rsidR="002913ED" w:rsidRPr="003B12A3" w:rsidRDefault="002913ED" w:rsidP="002913ED">
      <w:pPr>
        <w:spacing w:line="312" w:lineRule="auto"/>
        <w:ind w:firstLine="709"/>
        <w:rPr>
          <w:sz w:val="24"/>
          <w:szCs w:val="24"/>
        </w:rPr>
      </w:pPr>
      <w:r w:rsidRPr="003B12A3">
        <w:rPr>
          <w:sz w:val="24"/>
          <w:szCs w:val="24"/>
        </w:rPr>
        <w:t xml:space="preserve">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 </w:t>
      </w:r>
    </w:p>
    <w:p w:rsidR="00F54956" w:rsidRDefault="00B619D5" w:rsidP="00F54956">
      <w:pPr>
        <w:spacing w:line="312" w:lineRule="auto"/>
        <w:ind w:firstLine="709"/>
        <w:rPr>
          <w:color w:val="000000" w:themeColor="text1"/>
          <w:sz w:val="24"/>
          <w:szCs w:val="24"/>
        </w:rPr>
      </w:pPr>
      <w:r>
        <w:rPr>
          <w:color w:val="000000" w:themeColor="text1"/>
          <w:sz w:val="24"/>
          <w:szCs w:val="24"/>
        </w:rPr>
        <w:t>Образовательная система</w:t>
      </w:r>
      <w:r w:rsidR="00BA4550" w:rsidRPr="00BA4550">
        <w:rPr>
          <w:color w:val="000000" w:themeColor="text1"/>
          <w:sz w:val="24"/>
          <w:szCs w:val="24"/>
        </w:rPr>
        <w:t xml:space="preserve"> </w:t>
      </w:r>
      <w:r>
        <w:rPr>
          <w:color w:val="000000" w:themeColor="text1"/>
          <w:sz w:val="24"/>
          <w:szCs w:val="24"/>
        </w:rPr>
        <w:t xml:space="preserve">Шаталовского сельского поселения </w:t>
      </w:r>
      <w:r w:rsidR="00F54956" w:rsidRPr="00F54956">
        <w:rPr>
          <w:color w:val="000000" w:themeColor="text1"/>
          <w:sz w:val="24"/>
          <w:szCs w:val="24"/>
        </w:rPr>
        <w:t xml:space="preserve">представлена </w:t>
      </w:r>
      <w:r>
        <w:rPr>
          <w:color w:val="000000" w:themeColor="text1"/>
          <w:sz w:val="24"/>
          <w:szCs w:val="24"/>
        </w:rPr>
        <w:t>следующими</w:t>
      </w:r>
      <w:r w:rsidR="00F54956" w:rsidRPr="00F54956">
        <w:rPr>
          <w:color w:val="000000" w:themeColor="text1"/>
          <w:sz w:val="24"/>
          <w:szCs w:val="24"/>
        </w:rPr>
        <w:t xml:space="preserve"> учреждени</w:t>
      </w:r>
      <w:r>
        <w:rPr>
          <w:color w:val="000000" w:themeColor="text1"/>
          <w:sz w:val="24"/>
          <w:szCs w:val="24"/>
        </w:rPr>
        <w:t>я</w:t>
      </w:r>
      <w:r w:rsidR="00F54956" w:rsidRPr="00F54956">
        <w:rPr>
          <w:color w:val="000000" w:themeColor="text1"/>
          <w:sz w:val="24"/>
          <w:szCs w:val="24"/>
        </w:rPr>
        <w:t>м</w:t>
      </w:r>
      <w:r>
        <w:rPr>
          <w:color w:val="000000" w:themeColor="text1"/>
          <w:sz w:val="24"/>
          <w:szCs w:val="24"/>
        </w:rPr>
        <w:t>и:</w:t>
      </w:r>
    </w:p>
    <w:p w:rsidR="00B619D5" w:rsidRDefault="00B619D5" w:rsidP="00B619D5">
      <w:pPr>
        <w:pStyle w:val="af3"/>
        <w:numPr>
          <w:ilvl w:val="0"/>
          <w:numId w:val="43"/>
        </w:numPr>
        <w:tabs>
          <w:tab w:val="left" w:pos="1134"/>
        </w:tabs>
        <w:spacing w:line="312" w:lineRule="auto"/>
        <w:ind w:left="0" w:firstLine="709"/>
        <w:rPr>
          <w:color w:val="000000" w:themeColor="text1"/>
          <w:sz w:val="24"/>
          <w:szCs w:val="24"/>
        </w:rPr>
      </w:pPr>
      <w:r w:rsidRPr="00B619D5">
        <w:rPr>
          <w:color w:val="000000" w:themeColor="text1"/>
          <w:sz w:val="24"/>
          <w:szCs w:val="24"/>
        </w:rPr>
        <w:t xml:space="preserve">Муниципальное бюджетное образовательное учреждение </w:t>
      </w:r>
      <w:proofErr w:type="spellStart"/>
      <w:r w:rsidRPr="00B619D5">
        <w:rPr>
          <w:color w:val="000000" w:themeColor="text1"/>
          <w:sz w:val="24"/>
          <w:szCs w:val="24"/>
        </w:rPr>
        <w:t>Шаталовская</w:t>
      </w:r>
      <w:proofErr w:type="spellEnd"/>
      <w:r w:rsidRPr="00B619D5">
        <w:rPr>
          <w:color w:val="000000" w:themeColor="text1"/>
          <w:sz w:val="24"/>
          <w:szCs w:val="24"/>
        </w:rPr>
        <w:t xml:space="preserve"> средняя общеобразовательная школа</w:t>
      </w:r>
      <w:r>
        <w:rPr>
          <w:color w:val="000000" w:themeColor="text1"/>
          <w:sz w:val="24"/>
          <w:szCs w:val="24"/>
        </w:rPr>
        <w:t>;</w:t>
      </w:r>
    </w:p>
    <w:p w:rsidR="00B619D5" w:rsidRPr="00B619D5" w:rsidRDefault="00B619D5" w:rsidP="00B619D5">
      <w:pPr>
        <w:pStyle w:val="af3"/>
        <w:numPr>
          <w:ilvl w:val="0"/>
          <w:numId w:val="43"/>
        </w:numPr>
        <w:tabs>
          <w:tab w:val="left" w:pos="1134"/>
        </w:tabs>
        <w:spacing w:line="312" w:lineRule="auto"/>
        <w:ind w:left="0" w:firstLine="709"/>
        <w:rPr>
          <w:color w:val="000000" w:themeColor="text1"/>
          <w:sz w:val="24"/>
          <w:szCs w:val="24"/>
        </w:rPr>
      </w:pPr>
      <w:r>
        <w:rPr>
          <w:color w:val="000000"/>
          <w:sz w:val="24"/>
          <w:szCs w:val="24"/>
        </w:rPr>
        <w:t xml:space="preserve">Муниципальное бюджетное образовательное учреждение </w:t>
      </w:r>
      <w:proofErr w:type="spellStart"/>
      <w:r>
        <w:rPr>
          <w:color w:val="000000"/>
          <w:sz w:val="24"/>
          <w:szCs w:val="24"/>
        </w:rPr>
        <w:t>Мачулинская</w:t>
      </w:r>
      <w:proofErr w:type="spellEnd"/>
      <w:r>
        <w:rPr>
          <w:color w:val="000000"/>
          <w:sz w:val="24"/>
          <w:szCs w:val="24"/>
        </w:rPr>
        <w:t xml:space="preserve"> средняя общеобразовательная школа.</w:t>
      </w:r>
    </w:p>
    <w:p w:rsidR="00F54956" w:rsidRDefault="00F54956" w:rsidP="00F54956">
      <w:pPr>
        <w:spacing w:line="312" w:lineRule="auto"/>
        <w:ind w:firstLine="709"/>
        <w:rPr>
          <w:color w:val="000000" w:themeColor="text1"/>
          <w:sz w:val="24"/>
          <w:szCs w:val="24"/>
        </w:rPr>
      </w:pPr>
    </w:p>
    <w:p w:rsidR="00F54956" w:rsidRDefault="00F54956" w:rsidP="00B619D5">
      <w:pPr>
        <w:spacing w:line="276" w:lineRule="auto"/>
        <w:ind w:firstLine="709"/>
        <w:rPr>
          <w:color w:val="000000" w:themeColor="text1"/>
          <w:sz w:val="24"/>
          <w:szCs w:val="24"/>
        </w:rPr>
      </w:pPr>
      <w:r>
        <w:rPr>
          <w:color w:val="000000" w:themeColor="text1"/>
          <w:sz w:val="24"/>
          <w:szCs w:val="24"/>
        </w:rPr>
        <w:t>Таблица</w:t>
      </w:r>
      <w:r w:rsidR="003F4EC8">
        <w:rPr>
          <w:color w:val="000000" w:themeColor="text1"/>
          <w:sz w:val="24"/>
          <w:szCs w:val="24"/>
        </w:rPr>
        <w:t xml:space="preserve"> </w:t>
      </w:r>
      <w:r w:rsidR="00B96C4F">
        <w:rPr>
          <w:color w:val="000000" w:themeColor="text1"/>
          <w:sz w:val="24"/>
          <w:szCs w:val="24"/>
        </w:rPr>
        <w:t>6</w:t>
      </w:r>
    </w:p>
    <w:p w:rsidR="00F54956" w:rsidRDefault="00F54956" w:rsidP="00F54956">
      <w:pPr>
        <w:spacing w:line="312" w:lineRule="auto"/>
        <w:ind w:firstLine="709"/>
        <w:jc w:val="center"/>
        <w:rPr>
          <w:color w:val="000000" w:themeColor="text1"/>
          <w:sz w:val="24"/>
          <w:szCs w:val="24"/>
        </w:rPr>
      </w:pPr>
      <w:r w:rsidRPr="00F54956">
        <w:rPr>
          <w:color w:val="000000" w:themeColor="text1"/>
          <w:sz w:val="24"/>
          <w:szCs w:val="24"/>
        </w:rPr>
        <w:t>Перечень средних образовательных учреждений</w:t>
      </w:r>
    </w:p>
    <w:tbl>
      <w:tblPr>
        <w:tblW w:w="5000" w:type="pct"/>
        <w:jc w:val="center"/>
        <w:tblLayout w:type="fixed"/>
        <w:tblLook w:val="04A0" w:firstRow="1" w:lastRow="0" w:firstColumn="1" w:lastColumn="0" w:noHBand="0" w:noVBand="1"/>
      </w:tblPr>
      <w:tblGrid>
        <w:gridCol w:w="2608"/>
        <w:gridCol w:w="1888"/>
        <w:gridCol w:w="823"/>
        <w:gridCol w:w="798"/>
        <w:gridCol w:w="938"/>
        <w:gridCol w:w="1058"/>
        <w:gridCol w:w="1457"/>
      </w:tblGrid>
      <w:tr w:rsidR="00B619D5" w:rsidRPr="008A259A" w:rsidTr="00B619D5">
        <w:trPr>
          <w:cantSplit/>
          <w:trHeight w:val="1627"/>
          <w:jc w:val="center"/>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sidRPr="008A259A">
              <w:rPr>
                <w:color w:val="000000"/>
                <w:sz w:val="24"/>
                <w:szCs w:val="24"/>
              </w:rPr>
              <w:t>Объекты социальной инфраструктуры</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sidRPr="008A259A">
              <w:rPr>
                <w:color w:val="000000"/>
                <w:sz w:val="24"/>
                <w:szCs w:val="24"/>
              </w:rPr>
              <w:t>Адрес</w:t>
            </w:r>
          </w:p>
        </w:tc>
        <w:tc>
          <w:tcPr>
            <w:tcW w:w="430" w:type="pct"/>
            <w:tcBorders>
              <w:top w:val="single" w:sz="4" w:space="0" w:color="auto"/>
              <w:left w:val="nil"/>
              <w:bottom w:val="single" w:sz="4" w:space="0" w:color="auto"/>
              <w:right w:val="single" w:sz="4" w:space="0" w:color="auto"/>
            </w:tcBorders>
            <w:shd w:val="clear" w:color="auto" w:fill="auto"/>
            <w:textDirection w:val="btLr"/>
            <w:vAlign w:val="center"/>
            <w:hideMark/>
          </w:tcPr>
          <w:p w:rsidR="00B619D5" w:rsidRPr="008A259A" w:rsidRDefault="00B619D5" w:rsidP="00B619D5">
            <w:pPr>
              <w:spacing w:line="276" w:lineRule="auto"/>
              <w:ind w:left="113" w:right="113"/>
              <w:jc w:val="center"/>
              <w:rPr>
                <w:color w:val="000000"/>
                <w:sz w:val="24"/>
                <w:szCs w:val="24"/>
              </w:rPr>
            </w:pPr>
            <w:r w:rsidRPr="008A259A">
              <w:rPr>
                <w:color w:val="000000"/>
                <w:sz w:val="24"/>
                <w:szCs w:val="24"/>
              </w:rPr>
              <w:t>Расчетная вместимость</w:t>
            </w:r>
          </w:p>
        </w:tc>
        <w:tc>
          <w:tcPr>
            <w:tcW w:w="417" w:type="pct"/>
            <w:tcBorders>
              <w:top w:val="single" w:sz="4" w:space="0" w:color="auto"/>
              <w:left w:val="nil"/>
              <w:bottom w:val="single" w:sz="4" w:space="0" w:color="auto"/>
              <w:right w:val="single" w:sz="4" w:space="0" w:color="auto"/>
            </w:tcBorders>
            <w:shd w:val="clear" w:color="auto" w:fill="auto"/>
            <w:textDirection w:val="btLr"/>
            <w:vAlign w:val="center"/>
            <w:hideMark/>
          </w:tcPr>
          <w:p w:rsidR="00B619D5" w:rsidRPr="008A259A" w:rsidRDefault="00B619D5" w:rsidP="00B619D5">
            <w:pPr>
              <w:spacing w:line="276" w:lineRule="auto"/>
              <w:ind w:left="113" w:right="113"/>
              <w:jc w:val="center"/>
              <w:rPr>
                <w:color w:val="000000"/>
                <w:sz w:val="24"/>
                <w:szCs w:val="24"/>
              </w:rPr>
            </w:pPr>
            <w:r w:rsidRPr="008A259A">
              <w:rPr>
                <w:color w:val="000000"/>
                <w:sz w:val="24"/>
                <w:szCs w:val="24"/>
              </w:rPr>
              <w:t>Фактическая вместимость</w:t>
            </w:r>
          </w:p>
        </w:tc>
        <w:tc>
          <w:tcPr>
            <w:tcW w:w="490" w:type="pct"/>
            <w:tcBorders>
              <w:top w:val="single" w:sz="4" w:space="0" w:color="auto"/>
              <w:left w:val="nil"/>
              <w:bottom w:val="single" w:sz="4" w:space="0" w:color="auto"/>
              <w:right w:val="single" w:sz="4" w:space="0" w:color="auto"/>
            </w:tcBorders>
            <w:shd w:val="clear" w:color="auto" w:fill="auto"/>
            <w:textDirection w:val="btLr"/>
            <w:vAlign w:val="center"/>
            <w:hideMark/>
          </w:tcPr>
          <w:p w:rsidR="00B619D5" w:rsidRPr="008A259A" w:rsidRDefault="00B619D5" w:rsidP="00B619D5">
            <w:pPr>
              <w:spacing w:line="276" w:lineRule="auto"/>
              <w:ind w:left="113" w:right="113"/>
              <w:jc w:val="center"/>
              <w:rPr>
                <w:color w:val="000000"/>
                <w:sz w:val="24"/>
                <w:szCs w:val="24"/>
              </w:rPr>
            </w:pPr>
            <w:r w:rsidRPr="008A259A">
              <w:rPr>
                <w:color w:val="000000"/>
                <w:sz w:val="24"/>
                <w:szCs w:val="24"/>
              </w:rPr>
              <w:t>Площадь объекта</w:t>
            </w:r>
            <w:r>
              <w:rPr>
                <w:color w:val="000000"/>
                <w:sz w:val="24"/>
                <w:szCs w:val="24"/>
              </w:rPr>
              <w:t xml:space="preserve"> </w:t>
            </w:r>
            <w:proofErr w:type="spellStart"/>
            <w:r>
              <w:rPr>
                <w:color w:val="000000"/>
                <w:sz w:val="24"/>
                <w:szCs w:val="24"/>
              </w:rPr>
              <w:t>кв.м</w:t>
            </w:r>
            <w:proofErr w:type="spellEnd"/>
            <w:r>
              <w:rPr>
                <w:color w:val="000000"/>
                <w:sz w:val="24"/>
                <w:szCs w:val="24"/>
              </w:rPr>
              <w:t>.</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sidRPr="008A259A">
              <w:rPr>
                <w:color w:val="000000"/>
                <w:sz w:val="24"/>
                <w:szCs w:val="24"/>
              </w:rPr>
              <w:t>Состояние</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sidRPr="008A259A">
              <w:rPr>
                <w:color w:val="000000"/>
                <w:sz w:val="24"/>
                <w:szCs w:val="24"/>
              </w:rPr>
              <w:t>Дата последнего ремонта</w:t>
            </w:r>
          </w:p>
        </w:tc>
      </w:tr>
      <w:tr w:rsidR="00B619D5" w:rsidRPr="008A259A" w:rsidTr="00B619D5">
        <w:trPr>
          <w:trHeight w:val="315"/>
          <w:jc w:val="center"/>
        </w:trPr>
        <w:tc>
          <w:tcPr>
            <w:tcW w:w="1362" w:type="pct"/>
            <w:tcBorders>
              <w:top w:val="nil"/>
              <w:left w:val="single" w:sz="4" w:space="0" w:color="auto"/>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 xml:space="preserve">Муниципальное бюджетное образовательное учреждение </w:t>
            </w:r>
            <w:proofErr w:type="spellStart"/>
            <w:r>
              <w:rPr>
                <w:color w:val="000000"/>
                <w:sz w:val="24"/>
                <w:szCs w:val="24"/>
              </w:rPr>
              <w:t>Шаталовская</w:t>
            </w:r>
            <w:proofErr w:type="spellEnd"/>
            <w:r>
              <w:rPr>
                <w:color w:val="000000"/>
                <w:sz w:val="24"/>
                <w:szCs w:val="24"/>
              </w:rPr>
              <w:t xml:space="preserve"> средняя общеобразовательная школа</w:t>
            </w:r>
          </w:p>
        </w:tc>
        <w:tc>
          <w:tcPr>
            <w:tcW w:w="986" w:type="pct"/>
            <w:tcBorders>
              <w:top w:val="nil"/>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 xml:space="preserve">216491. Смоленская область, Починковский район, п. Шаталово-1. </w:t>
            </w:r>
          </w:p>
        </w:tc>
        <w:tc>
          <w:tcPr>
            <w:tcW w:w="430"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480</w:t>
            </w:r>
          </w:p>
        </w:tc>
        <w:tc>
          <w:tcPr>
            <w:tcW w:w="417"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351</w:t>
            </w:r>
          </w:p>
        </w:tc>
        <w:tc>
          <w:tcPr>
            <w:tcW w:w="490"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4724</w:t>
            </w:r>
          </w:p>
        </w:tc>
        <w:tc>
          <w:tcPr>
            <w:tcW w:w="553"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Удовлетворительное</w:t>
            </w:r>
          </w:p>
        </w:tc>
        <w:tc>
          <w:tcPr>
            <w:tcW w:w="761"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Косметический ремонт  2016 г.</w:t>
            </w:r>
          </w:p>
        </w:tc>
      </w:tr>
      <w:tr w:rsidR="00B619D5" w:rsidRPr="008A259A" w:rsidTr="00B619D5">
        <w:trPr>
          <w:trHeight w:val="315"/>
          <w:jc w:val="center"/>
        </w:trPr>
        <w:tc>
          <w:tcPr>
            <w:tcW w:w="1362" w:type="pct"/>
            <w:tcBorders>
              <w:top w:val="nil"/>
              <w:left w:val="single" w:sz="4" w:space="0" w:color="auto"/>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lastRenderedPageBreak/>
              <w:t xml:space="preserve">Муниципальное бюджетное образовательное учреждение </w:t>
            </w:r>
            <w:proofErr w:type="spellStart"/>
            <w:r>
              <w:rPr>
                <w:color w:val="000000"/>
                <w:sz w:val="24"/>
                <w:szCs w:val="24"/>
              </w:rPr>
              <w:t>Мачулинская</w:t>
            </w:r>
            <w:proofErr w:type="spellEnd"/>
            <w:r>
              <w:rPr>
                <w:color w:val="000000"/>
                <w:sz w:val="24"/>
                <w:szCs w:val="24"/>
              </w:rPr>
              <w:t xml:space="preserve"> средняя общеобразовательная школа</w:t>
            </w:r>
          </w:p>
        </w:tc>
        <w:tc>
          <w:tcPr>
            <w:tcW w:w="986" w:type="pct"/>
            <w:tcBorders>
              <w:top w:val="nil"/>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 xml:space="preserve">216493. Смоленская область, Починковский район, д. </w:t>
            </w:r>
            <w:proofErr w:type="spellStart"/>
            <w:r>
              <w:rPr>
                <w:color w:val="000000"/>
                <w:sz w:val="24"/>
                <w:szCs w:val="24"/>
              </w:rPr>
              <w:t>Мачулы</w:t>
            </w:r>
            <w:proofErr w:type="spellEnd"/>
            <w:r>
              <w:rPr>
                <w:color w:val="000000"/>
                <w:sz w:val="24"/>
                <w:szCs w:val="24"/>
              </w:rPr>
              <w:t xml:space="preserve"> д. 136</w:t>
            </w:r>
          </w:p>
        </w:tc>
        <w:tc>
          <w:tcPr>
            <w:tcW w:w="430"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150</w:t>
            </w:r>
          </w:p>
        </w:tc>
        <w:tc>
          <w:tcPr>
            <w:tcW w:w="417"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29</w:t>
            </w:r>
          </w:p>
        </w:tc>
        <w:tc>
          <w:tcPr>
            <w:tcW w:w="490"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1038</w:t>
            </w:r>
          </w:p>
        </w:tc>
        <w:tc>
          <w:tcPr>
            <w:tcW w:w="553"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Удовлетворительное</w:t>
            </w:r>
          </w:p>
        </w:tc>
        <w:tc>
          <w:tcPr>
            <w:tcW w:w="761" w:type="pct"/>
            <w:tcBorders>
              <w:top w:val="nil"/>
              <w:left w:val="nil"/>
              <w:bottom w:val="single" w:sz="4" w:space="0" w:color="auto"/>
              <w:right w:val="single" w:sz="4" w:space="0" w:color="auto"/>
            </w:tcBorders>
            <w:shd w:val="clear" w:color="auto" w:fill="auto"/>
            <w:vAlign w:val="center"/>
            <w:hideMark/>
          </w:tcPr>
          <w:p w:rsidR="00B619D5" w:rsidRPr="008A259A" w:rsidRDefault="00B619D5" w:rsidP="00B619D5">
            <w:pPr>
              <w:spacing w:line="276" w:lineRule="auto"/>
              <w:jc w:val="center"/>
              <w:rPr>
                <w:color w:val="000000"/>
                <w:sz w:val="24"/>
                <w:szCs w:val="24"/>
              </w:rPr>
            </w:pPr>
            <w:r>
              <w:rPr>
                <w:color w:val="000000"/>
                <w:sz w:val="24"/>
                <w:szCs w:val="24"/>
              </w:rPr>
              <w:t>Косметический ремонт  2016г.</w:t>
            </w:r>
          </w:p>
        </w:tc>
      </w:tr>
    </w:tbl>
    <w:p w:rsidR="00B619D5" w:rsidRDefault="00B619D5" w:rsidP="00AC1297">
      <w:pPr>
        <w:spacing w:line="312" w:lineRule="auto"/>
        <w:ind w:firstLine="709"/>
        <w:rPr>
          <w:color w:val="000000" w:themeColor="text1"/>
          <w:sz w:val="24"/>
          <w:szCs w:val="24"/>
        </w:rPr>
      </w:pPr>
    </w:p>
    <w:p w:rsidR="00CE16AA" w:rsidRDefault="00CE16AA" w:rsidP="009A6676">
      <w:pPr>
        <w:spacing w:line="312" w:lineRule="auto"/>
        <w:ind w:firstLine="709"/>
        <w:rPr>
          <w:color w:val="000000" w:themeColor="text1"/>
          <w:sz w:val="24"/>
          <w:szCs w:val="24"/>
        </w:rPr>
      </w:pPr>
      <w:r>
        <w:rPr>
          <w:color w:val="000000" w:themeColor="text1"/>
          <w:sz w:val="24"/>
          <w:szCs w:val="24"/>
        </w:rPr>
        <w:t xml:space="preserve">Рисунок </w:t>
      </w:r>
      <w:r w:rsidR="00B96C4F">
        <w:rPr>
          <w:color w:val="000000" w:themeColor="text1"/>
          <w:sz w:val="24"/>
          <w:szCs w:val="24"/>
        </w:rPr>
        <w:t>1</w:t>
      </w:r>
    </w:p>
    <w:p w:rsidR="00CE16AA" w:rsidRDefault="00CE16AA" w:rsidP="00CE16AA">
      <w:pPr>
        <w:spacing w:line="312" w:lineRule="auto"/>
        <w:ind w:firstLine="709"/>
        <w:jc w:val="center"/>
        <w:rPr>
          <w:color w:val="000000"/>
          <w:sz w:val="24"/>
          <w:szCs w:val="24"/>
        </w:rPr>
      </w:pPr>
      <w:r>
        <w:rPr>
          <w:color w:val="000000"/>
          <w:sz w:val="24"/>
          <w:szCs w:val="24"/>
        </w:rPr>
        <w:t xml:space="preserve">Муниципальное бюджетное образовательное учреждение </w:t>
      </w:r>
      <w:proofErr w:type="spellStart"/>
      <w:r>
        <w:rPr>
          <w:color w:val="000000"/>
          <w:sz w:val="24"/>
          <w:szCs w:val="24"/>
        </w:rPr>
        <w:t>Шаталовская</w:t>
      </w:r>
      <w:proofErr w:type="spellEnd"/>
      <w:r>
        <w:rPr>
          <w:color w:val="000000"/>
          <w:sz w:val="24"/>
          <w:szCs w:val="24"/>
        </w:rPr>
        <w:t xml:space="preserve"> средняя общеобразовательная школа</w:t>
      </w:r>
    </w:p>
    <w:p w:rsidR="00CE16AA" w:rsidRDefault="00CE16AA" w:rsidP="00CE16AA">
      <w:pPr>
        <w:spacing w:line="312" w:lineRule="auto"/>
        <w:rPr>
          <w:color w:val="000000"/>
          <w:sz w:val="24"/>
          <w:szCs w:val="24"/>
        </w:rPr>
      </w:pPr>
      <w:r>
        <w:rPr>
          <w:noProof/>
          <w:color w:val="000000"/>
          <w:sz w:val="24"/>
          <w:szCs w:val="24"/>
        </w:rPr>
        <w:drawing>
          <wp:inline distT="0" distB="0" distL="0" distR="0">
            <wp:extent cx="5934075" cy="38766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876675"/>
                    </a:xfrm>
                    <a:prstGeom prst="rect">
                      <a:avLst/>
                    </a:prstGeom>
                    <a:ln>
                      <a:noFill/>
                    </a:ln>
                    <a:effectLst>
                      <a:softEdge rad="112500"/>
                    </a:effectLst>
                  </pic:spPr>
                </pic:pic>
              </a:graphicData>
            </a:graphic>
          </wp:inline>
        </w:drawing>
      </w:r>
    </w:p>
    <w:p w:rsidR="00CE16AA" w:rsidRDefault="00CE16AA" w:rsidP="009A6676">
      <w:pPr>
        <w:spacing w:line="312" w:lineRule="auto"/>
        <w:ind w:firstLine="709"/>
        <w:rPr>
          <w:color w:val="000000" w:themeColor="text1"/>
          <w:sz w:val="24"/>
          <w:szCs w:val="24"/>
        </w:rPr>
      </w:pPr>
    </w:p>
    <w:p w:rsidR="009A6676" w:rsidRPr="00352704" w:rsidRDefault="009A6676" w:rsidP="009A6676">
      <w:pPr>
        <w:spacing w:line="312" w:lineRule="auto"/>
        <w:ind w:firstLine="709"/>
        <w:rPr>
          <w:color w:val="000000" w:themeColor="text1"/>
          <w:sz w:val="24"/>
          <w:szCs w:val="24"/>
        </w:rPr>
      </w:pPr>
      <w:r w:rsidRPr="00352704">
        <w:rPr>
          <w:color w:val="000000" w:themeColor="text1"/>
          <w:sz w:val="24"/>
          <w:szCs w:val="24"/>
        </w:rPr>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w:t>
      </w:r>
    </w:p>
    <w:p w:rsidR="00B619D5" w:rsidRDefault="00B619D5" w:rsidP="00F54956">
      <w:pPr>
        <w:spacing w:line="312" w:lineRule="auto"/>
        <w:ind w:firstLine="709"/>
        <w:rPr>
          <w:color w:val="000000" w:themeColor="text1"/>
          <w:sz w:val="24"/>
          <w:szCs w:val="24"/>
        </w:rPr>
      </w:pPr>
      <w:r>
        <w:rPr>
          <w:color w:val="000000" w:themeColor="text1"/>
          <w:sz w:val="24"/>
          <w:szCs w:val="24"/>
        </w:rPr>
        <w:t xml:space="preserve">Сеть дошкольных образовательных учреждений представлена </w:t>
      </w:r>
      <w:r w:rsidR="00A41E13">
        <w:rPr>
          <w:color w:val="000000" w:themeColor="text1"/>
          <w:sz w:val="24"/>
          <w:szCs w:val="24"/>
        </w:rPr>
        <w:t>следующими</w:t>
      </w:r>
      <w:r>
        <w:rPr>
          <w:color w:val="000000" w:themeColor="text1"/>
          <w:sz w:val="24"/>
          <w:szCs w:val="24"/>
        </w:rPr>
        <w:t xml:space="preserve"> объектами:</w:t>
      </w:r>
    </w:p>
    <w:p w:rsidR="00B619D5" w:rsidRPr="00B619D5" w:rsidRDefault="00B619D5" w:rsidP="00B619D5">
      <w:pPr>
        <w:pStyle w:val="af3"/>
        <w:numPr>
          <w:ilvl w:val="0"/>
          <w:numId w:val="47"/>
        </w:numPr>
        <w:tabs>
          <w:tab w:val="left" w:pos="993"/>
        </w:tabs>
        <w:spacing w:line="312" w:lineRule="auto"/>
        <w:ind w:left="0" w:firstLine="709"/>
        <w:rPr>
          <w:color w:val="000000" w:themeColor="text1"/>
          <w:sz w:val="24"/>
          <w:szCs w:val="24"/>
        </w:rPr>
      </w:pPr>
      <w:r>
        <w:rPr>
          <w:color w:val="000000"/>
          <w:sz w:val="24"/>
          <w:szCs w:val="24"/>
        </w:rPr>
        <w:t>Муниципальное бюджетное дошкольное образовательное учреждение центр развития ребенка – «Детский сад № 11»;</w:t>
      </w:r>
    </w:p>
    <w:p w:rsidR="00B619D5" w:rsidRPr="00B619D5" w:rsidRDefault="00B619D5" w:rsidP="00B619D5">
      <w:pPr>
        <w:pStyle w:val="af3"/>
        <w:numPr>
          <w:ilvl w:val="0"/>
          <w:numId w:val="47"/>
        </w:numPr>
        <w:tabs>
          <w:tab w:val="left" w:pos="993"/>
        </w:tabs>
        <w:spacing w:line="312" w:lineRule="auto"/>
        <w:ind w:left="0" w:firstLine="709"/>
        <w:rPr>
          <w:color w:val="000000" w:themeColor="text1"/>
          <w:sz w:val="24"/>
          <w:szCs w:val="24"/>
        </w:rPr>
      </w:pPr>
      <w:r>
        <w:rPr>
          <w:color w:val="000000"/>
          <w:sz w:val="24"/>
          <w:szCs w:val="24"/>
        </w:rPr>
        <w:t>Муниципальное бюджетное дошкольное образовательное учреждение</w:t>
      </w:r>
      <w:r w:rsidR="00A41E13">
        <w:rPr>
          <w:color w:val="000000"/>
          <w:sz w:val="24"/>
          <w:szCs w:val="24"/>
        </w:rPr>
        <w:t xml:space="preserve"> – </w:t>
      </w:r>
      <w:r>
        <w:rPr>
          <w:color w:val="000000"/>
          <w:sz w:val="24"/>
          <w:szCs w:val="24"/>
        </w:rPr>
        <w:t>«Детский сад № 8».</w:t>
      </w:r>
    </w:p>
    <w:p w:rsidR="00A41E13" w:rsidRDefault="00A41E13" w:rsidP="00B619D5">
      <w:pPr>
        <w:spacing w:line="276" w:lineRule="auto"/>
        <w:ind w:firstLine="709"/>
        <w:rPr>
          <w:color w:val="000000" w:themeColor="text1"/>
          <w:sz w:val="24"/>
          <w:szCs w:val="24"/>
        </w:rPr>
      </w:pPr>
    </w:p>
    <w:p w:rsidR="00CE16AA" w:rsidRDefault="00CE16AA">
      <w:pPr>
        <w:widowControl/>
        <w:snapToGrid/>
        <w:spacing w:after="200" w:line="276" w:lineRule="auto"/>
        <w:jc w:val="left"/>
        <w:rPr>
          <w:color w:val="000000" w:themeColor="text1"/>
          <w:sz w:val="24"/>
          <w:szCs w:val="24"/>
        </w:rPr>
      </w:pPr>
      <w:r>
        <w:rPr>
          <w:color w:val="000000" w:themeColor="text1"/>
          <w:sz w:val="24"/>
          <w:szCs w:val="24"/>
        </w:rPr>
        <w:br w:type="page"/>
      </w:r>
    </w:p>
    <w:p w:rsidR="00B619D5" w:rsidRDefault="00B619D5" w:rsidP="00B619D5">
      <w:pPr>
        <w:spacing w:line="276" w:lineRule="auto"/>
        <w:ind w:firstLine="709"/>
        <w:rPr>
          <w:color w:val="000000" w:themeColor="text1"/>
          <w:sz w:val="24"/>
          <w:szCs w:val="24"/>
        </w:rPr>
      </w:pPr>
      <w:r>
        <w:rPr>
          <w:color w:val="000000" w:themeColor="text1"/>
          <w:sz w:val="24"/>
          <w:szCs w:val="24"/>
        </w:rPr>
        <w:lastRenderedPageBreak/>
        <w:t xml:space="preserve">Таблица </w:t>
      </w:r>
      <w:r w:rsidR="00B96C4F">
        <w:rPr>
          <w:color w:val="000000" w:themeColor="text1"/>
          <w:sz w:val="24"/>
          <w:szCs w:val="24"/>
        </w:rPr>
        <w:t>7</w:t>
      </w:r>
    </w:p>
    <w:p w:rsidR="00B619D5" w:rsidRDefault="00B619D5" w:rsidP="00B619D5">
      <w:pPr>
        <w:spacing w:line="312" w:lineRule="auto"/>
        <w:ind w:firstLine="709"/>
        <w:jc w:val="center"/>
        <w:rPr>
          <w:color w:val="000000" w:themeColor="text1"/>
          <w:sz w:val="24"/>
          <w:szCs w:val="24"/>
        </w:rPr>
      </w:pPr>
      <w:r w:rsidRPr="00F54956">
        <w:rPr>
          <w:color w:val="000000" w:themeColor="text1"/>
          <w:sz w:val="24"/>
          <w:szCs w:val="24"/>
        </w:rPr>
        <w:t xml:space="preserve">Перечень </w:t>
      </w:r>
      <w:r>
        <w:rPr>
          <w:color w:val="000000" w:themeColor="text1"/>
          <w:sz w:val="24"/>
          <w:szCs w:val="24"/>
        </w:rPr>
        <w:t>дошкольных</w:t>
      </w:r>
      <w:r w:rsidRPr="00F54956">
        <w:rPr>
          <w:color w:val="000000" w:themeColor="text1"/>
          <w:sz w:val="24"/>
          <w:szCs w:val="24"/>
        </w:rPr>
        <w:t xml:space="preserve"> образовательных учреждений</w:t>
      </w:r>
    </w:p>
    <w:tbl>
      <w:tblPr>
        <w:tblW w:w="5000" w:type="pct"/>
        <w:jc w:val="center"/>
        <w:tblLayout w:type="fixed"/>
        <w:tblLook w:val="04A0" w:firstRow="1" w:lastRow="0" w:firstColumn="1" w:lastColumn="0" w:noHBand="0" w:noVBand="1"/>
      </w:tblPr>
      <w:tblGrid>
        <w:gridCol w:w="2607"/>
        <w:gridCol w:w="1889"/>
        <w:gridCol w:w="823"/>
        <w:gridCol w:w="798"/>
        <w:gridCol w:w="938"/>
        <w:gridCol w:w="1058"/>
        <w:gridCol w:w="1457"/>
      </w:tblGrid>
      <w:tr w:rsidR="00B619D5" w:rsidRPr="008A259A" w:rsidTr="00B619D5">
        <w:trPr>
          <w:cantSplit/>
          <w:trHeight w:val="1627"/>
          <w:jc w:val="center"/>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619D5" w:rsidRPr="008A259A" w:rsidRDefault="00B619D5" w:rsidP="00D5400F">
            <w:pPr>
              <w:spacing w:line="276" w:lineRule="auto"/>
              <w:jc w:val="center"/>
              <w:rPr>
                <w:color w:val="000000"/>
                <w:sz w:val="24"/>
                <w:szCs w:val="24"/>
              </w:rPr>
            </w:pPr>
            <w:r w:rsidRPr="008A259A">
              <w:rPr>
                <w:color w:val="000000"/>
                <w:sz w:val="24"/>
                <w:szCs w:val="24"/>
              </w:rPr>
              <w:t>Объекты социальной инфраструктуры</w:t>
            </w:r>
          </w:p>
        </w:tc>
        <w:tc>
          <w:tcPr>
            <w:tcW w:w="987" w:type="pct"/>
            <w:tcBorders>
              <w:top w:val="single" w:sz="4" w:space="0" w:color="auto"/>
              <w:left w:val="nil"/>
              <w:bottom w:val="single" w:sz="4" w:space="0" w:color="auto"/>
              <w:right w:val="single" w:sz="4" w:space="0" w:color="auto"/>
            </w:tcBorders>
            <w:shd w:val="clear" w:color="auto" w:fill="auto"/>
            <w:vAlign w:val="center"/>
            <w:hideMark/>
          </w:tcPr>
          <w:p w:rsidR="00B619D5" w:rsidRPr="008A259A" w:rsidRDefault="00B619D5" w:rsidP="00D5400F">
            <w:pPr>
              <w:spacing w:line="276" w:lineRule="auto"/>
              <w:jc w:val="center"/>
              <w:rPr>
                <w:color w:val="000000"/>
                <w:sz w:val="24"/>
                <w:szCs w:val="24"/>
              </w:rPr>
            </w:pPr>
            <w:r w:rsidRPr="008A259A">
              <w:rPr>
                <w:color w:val="000000"/>
                <w:sz w:val="24"/>
                <w:szCs w:val="24"/>
              </w:rPr>
              <w:t>Адрес</w:t>
            </w:r>
          </w:p>
        </w:tc>
        <w:tc>
          <w:tcPr>
            <w:tcW w:w="430" w:type="pct"/>
            <w:tcBorders>
              <w:top w:val="single" w:sz="4" w:space="0" w:color="auto"/>
              <w:left w:val="nil"/>
              <w:bottom w:val="single" w:sz="4" w:space="0" w:color="auto"/>
              <w:right w:val="single" w:sz="4" w:space="0" w:color="auto"/>
            </w:tcBorders>
            <w:shd w:val="clear" w:color="auto" w:fill="auto"/>
            <w:textDirection w:val="btLr"/>
            <w:vAlign w:val="center"/>
            <w:hideMark/>
          </w:tcPr>
          <w:p w:rsidR="00B619D5" w:rsidRPr="008A259A" w:rsidRDefault="00B619D5" w:rsidP="00D5400F">
            <w:pPr>
              <w:spacing w:line="276" w:lineRule="auto"/>
              <w:ind w:left="113" w:right="113"/>
              <w:jc w:val="center"/>
              <w:rPr>
                <w:color w:val="000000"/>
                <w:sz w:val="24"/>
                <w:szCs w:val="24"/>
              </w:rPr>
            </w:pPr>
            <w:r w:rsidRPr="008A259A">
              <w:rPr>
                <w:color w:val="000000"/>
                <w:sz w:val="24"/>
                <w:szCs w:val="24"/>
              </w:rPr>
              <w:t>Расчетная вместимость</w:t>
            </w:r>
          </w:p>
        </w:tc>
        <w:tc>
          <w:tcPr>
            <w:tcW w:w="417" w:type="pct"/>
            <w:tcBorders>
              <w:top w:val="single" w:sz="4" w:space="0" w:color="auto"/>
              <w:left w:val="nil"/>
              <w:bottom w:val="single" w:sz="4" w:space="0" w:color="auto"/>
              <w:right w:val="single" w:sz="4" w:space="0" w:color="auto"/>
            </w:tcBorders>
            <w:shd w:val="clear" w:color="auto" w:fill="auto"/>
            <w:textDirection w:val="btLr"/>
            <w:vAlign w:val="center"/>
            <w:hideMark/>
          </w:tcPr>
          <w:p w:rsidR="00B619D5" w:rsidRPr="008A259A" w:rsidRDefault="00B619D5" w:rsidP="00D5400F">
            <w:pPr>
              <w:spacing w:line="276" w:lineRule="auto"/>
              <w:ind w:left="113" w:right="113"/>
              <w:jc w:val="center"/>
              <w:rPr>
                <w:color w:val="000000"/>
                <w:sz w:val="24"/>
                <w:szCs w:val="24"/>
              </w:rPr>
            </w:pPr>
            <w:r w:rsidRPr="008A259A">
              <w:rPr>
                <w:color w:val="000000"/>
                <w:sz w:val="24"/>
                <w:szCs w:val="24"/>
              </w:rPr>
              <w:t>Фактическая вместимость</w:t>
            </w:r>
          </w:p>
        </w:tc>
        <w:tc>
          <w:tcPr>
            <w:tcW w:w="490" w:type="pct"/>
            <w:tcBorders>
              <w:top w:val="single" w:sz="4" w:space="0" w:color="auto"/>
              <w:left w:val="nil"/>
              <w:bottom w:val="single" w:sz="4" w:space="0" w:color="auto"/>
              <w:right w:val="single" w:sz="4" w:space="0" w:color="auto"/>
            </w:tcBorders>
            <w:shd w:val="clear" w:color="auto" w:fill="auto"/>
            <w:textDirection w:val="btLr"/>
            <w:vAlign w:val="center"/>
            <w:hideMark/>
          </w:tcPr>
          <w:p w:rsidR="00B619D5" w:rsidRPr="008A259A" w:rsidRDefault="00B619D5" w:rsidP="00D5400F">
            <w:pPr>
              <w:spacing w:line="276" w:lineRule="auto"/>
              <w:ind w:left="113" w:right="113"/>
              <w:jc w:val="center"/>
              <w:rPr>
                <w:color w:val="000000"/>
                <w:sz w:val="24"/>
                <w:szCs w:val="24"/>
              </w:rPr>
            </w:pPr>
            <w:r w:rsidRPr="008A259A">
              <w:rPr>
                <w:color w:val="000000"/>
                <w:sz w:val="24"/>
                <w:szCs w:val="24"/>
              </w:rPr>
              <w:t>Площадь объекта</w:t>
            </w:r>
            <w:r>
              <w:rPr>
                <w:color w:val="000000"/>
                <w:sz w:val="24"/>
                <w:szCs w:val="24"/>
              </w:rPr>
              <w:t xml:space="preserve"> </w:t>
            </w:r>
            <w:proofErr w:type="spellStart"/>
            <w:r>
              <w:rPr>
                <w:color w:val="000000"/>
                <w:sz w:val="24"/>
                <w:szCs w:val="24"/>
              </w:rPr>
              <w:t>кв.м</w:t>
            </w:r>
            <w:proofErr w:type="spellEnd"/>
            <w:r>
              <w:rPr>
                <w:color w:val="000000"/>
                <w:sz w:val="24"/>
                <w:szCs w:val="24"/>
              </w:rPr>
              <w:t>.</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B619D5" w:rsidRPr="008A259A" w:rsidRDefault="00B619D5" w:rsidP="00D5400F">
            <w:pPr>
              <w:spacing w:line="276" w:lineRule="auto"/>
              <w:jc w:val="center"/>
              <w:rPr>
                <w:color w:val="000000"/>
                <w:sz w:val="24"/>
                <w:szCs w:val="24"/>
              </w:rPr>
            </w:pPr>
            <w:r w:rsidRPr="008A259A">
              <w:rPr>
                <w:color w:val="000000"/>
                <w:sz w:val="24"/>
                <w:szCs w:val="24"/>
              </w:rPr>
              <w:t>Состояние</w:t>
            </w:r>
          </w:p>
        </w:tc>
        <w:tc>
          <w:tcPr>
            <w:tcW w:w="761" w:type="pct"/>
            <w:tcBorders>
              <w:top w:val="single" w:sz="4" w:space="0" w:color="auto"/>
              <w:left w:val="nil"/>
              <w:bottom w:val="single" w:sz="4" w:space="0" w:color="auto"/>
              <w:right w:val="single" w:sz="4" w:space="0" w:color="auto"/>
            </w:tcBorders>
            <w:shd w:val="clear" w:color="auto" w:fill="auto"/>
            <w:vAlign w:val="center"/>
            <w:hideMark/>
          </w:tcPr>
          <w:p w:rsidR="00B619D5" w:rsidRPr="008A259A" w:rsidRDefault="00B619D5" w:rsidP="00D5400F">
            <w:pPr>
              <w:spacing w:line="276" w:lineRule="auto"/>
              <w:jc w:val="center"/>
              <w:rPr>
                <w:color w:val="000000"/>
                <w:sz w:val="24"/>
                <w:szCs w:val="24"/>
              </w:rPr>
            </w:pPr>
            <w:r w:rsidRPr="008A259A">
              <w:rPr>
                <w:color w:val="000000"/>
                <w:sz w:val="24"/>
                <w:szCs w:val="24"/>
              </w:rPr>
              <w:t>Дата последнего ремонта</w:t>
            </w:r>
          </w:p>
        </w:tc>
      </w:tr>
      <w:tr w:rsidR="00B619D5" w:rsidRPr="008A259A" w:rsidTr="00B619D5">
        <w:trPr>
          <w:cantSplit/>
          <w:trHeight w:val="285"/>
          <w:jc w:val="center"/>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 xml:space="preserve">Муниципальное бюджетное дошкольное образовательное учреждение центр развития ребенка </w:t>
            </w:r>
            <w:proofErr w:type="gramStart"/>
            <w:r>
              <w:rPr>
                <w:color w:val="000000"/>
                <w:sz w:val="24"/>
                <w:szCs w:val="24"/>
              </w:rPr>
              <w:t>–«</w:t>
            </w:r>
            <w:proofErr w:type="gramEnd"/>
            <w:r>
              <w:rPr>
                <w:color w:val="000000"/>
                <w:sz w:val="24"/>
                <w:szCs w:val="24"/>
              </w:rPr>
              <w:t>Детский сад № 11»</w:t>
            </w:r>
          </w:p>
        </w:tc>
        <w:tc>
          <w:tcPr>
            <w:tcW w:w="987"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216491. Смоленская область, Починковский район, д. Шаталово, д. 239</w:t>
            </w:r>
          </w:p>
        </w:tc>
        <w:tc>
          <w:tcPr>
            <w:tcW w:w="430"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60</w:t>
            </w:r>
          </w:p>
        </w:tc>
        <w:tc>
          <w:tcPr>
            <w:tcW w:w="417"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81</w:t>
            </w:r>
          </w:p>
        </w:tc>
        <w:tc>
          <w:tcPr>
            <w:tcW w:w="490"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772</w:t>
            </w:r>
          </w:p>
        </w:tc>
        <w:tc>
          <w:tcPr>
            <w:tcW w:w="553"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удовлетворительное</w:t>
            </w:r>
          </w:p>
        </w:tc>
        <w:tc>
          <w:tcPr>
            <w:tcW w:w="761"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Косметический ремонт 2017г.</w:t>
            </w:r>
          </w:p>
        </w:tc>
      </w:tr>
      <w:tr w:rsidR="00B619D5" w:rsidRPr="008A259A" w:rsidTr="00B619D5">
        <w:trPr>
          <w:cantSplit/>
          <w:trHeight w:val="285"/>
          <w:jc w:val="center"/>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Муниципальное бюджетное дошкольное образовательное учреждени</w:t>
            </w:r>
            <w:proofErr w:type="gramStart"/>
            <w:r>
              <w:rPr>
                <w:color w:val="000000"/>
                <w:sz w:val="24"/>
                <w:szCs w:val="24"/>
              </w:rPr>
              <w:t>е-</w:t>
            </w:r>
            <w:proofErr w:type="gramEnd"/>
            <w:r>
              <w:rPr>
                <w:color w:val="000000"/>
                <w:sz w:val="24"/>
                <w:szCs w:val="24"/>
              </w:rPr>
              <w:t>«Детский сад № 8»</w:t>
            </w:r>
          </w:p>
        </w:tc>
        <w:tc>
          <w:tcPr>
            <w:tcW w:w="987"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216490. Смоленская область, Починковский район, п. Шаталово-1</w:t>
            </w:r>
          </w:p>
        </w:tc>
        <w:tc>
          <w:tcPr>
            <w:tcW w:w="430"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80</w:t>
            </w:r>
          </w:p>
        </w:tc>
        <w:tc>
          <w:tcPr>
            <w:tcW w:w="417"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110</w:t>
            </w:r>
          </w:p>
        </w:tc>
        <w:tc>
          <w:tcPr>
            <w:tcW w:w="490"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735</w:t>
            </w:r>
          </w:p>
        </w:tc>
        <w:tc>
          <w:tcPr>
            <w:tcW w:w="553"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Удовлетворительное</w:t>
            </w:r>
          </w:p>
        </w:tc>
        <w:tc>
          <w:tcPr>
            <w:tcW w:w="761" w:type="pct"/>
            <w:tcBorders>
              <w:top w:val="single" w:sz="4" w:space="0" w:color="auto"/>
              <w:left w:val="nil"/>
              <w:bottom w:val="single" w:sz="4" w:space="0" w:color="auto"/>
              <w:right w:val="single" w:sz="4" w:space="0" w:color="auto"/>
            </w:tcBorders>
            <w:shd w:val="clear" w:color="auto" w:fill="auto"/>
            <w:vAlign w:val="center"/>
          </w:tcPr>
          <w:p w:rsidR="00B619D5" w:rsidRPr="008A259A" w:rsidRDefault="00B619D5" w:rsidP="00B619D5">
            <w:pPr>
              <w:spacing w:line="276" w:lineRule="auto"/>
              <w:jc w:val="center"/>
              <w:rPr>
                <w:color w:val="000000"/>
                <w:sz w:val="24"/>
                <w:szCs w:val="24"/>
              </w:rPr>
            </w:pPr>
            <w:r>
              <w:rPr>
                <w:color w:val="000000"/>
                <w:sz w:val="24"/>
                <w:szCs w:val="24"/>
              </w:rPr>
              <w:t>Косметический ремонт  2017 г.</w:t>
            </w:r>
          </w:p>
        </w:tc>
      </w:tr>
    </w:tbl>
    <w:p w:rsidR="00B619D5" w:rsidRDefault="00B619D5" w:rsidP="00F54956">
      <w:pPr>
        <w:spacing w:line="312" w:lineRule="auto"/>
        <w:ind w:firstLine="709"/>
        <w:rPr>
          <w:color w:val="000000" w:themeColor="text1"/>
          <w:sz w:val="24"/>
          <w:szCs w:val="24"/>
        </w:rPr>
      </w:pPr>
    </w:p>
    <w:p w:rsidR="00CB2DAA" w:rsidRDefault="00CB2DAA" w:rsidP="00F54956">
      <w:pPr>
        <w:spacing w:line="312" w:lineRule="auto"/>
        <w:ind w:firstLine="709"/>
        <w:rPr>
          <w:color w:val="000000" w:themeColor="text1"/>
          <w:sz w:val="24"/>
          <w:szCs w:val="24"/>
        </w:rPr>
      </w:pPr>
      <w:r>
        <w:rPr>
          <w:color w:val="000000" w:themeColor="text1"/>
          <w:sz w:val="24"/>
          <w:szCs w:val="24"/>
        </w:rPr>
        <w:t xml:space="preserve">Рисунок </w:t>
      </w:r>
      <w:r w:rsidR="00B96C4F">
        <w:rPr>
          <w:color w:val="000000" w:themeColor="text1"/>
          <w:sz w:val="24"/>
          <w:szCs w:val="24"/>
        </w:rPr>
        <w:t>2</w:t>
      </w:r>
    </w:p>
    <w:p w:rsidR="00CB2DAA" w:rsidRDefault="00CB2DAA" w:rsidP="00CB2DAA">
      <w:pPr>
        <w:spacing w:line="312" w:lineRule="auto"/>
        <w:ind w:firstLine="709"/>
        <w:jc w:val="center"/>
        <w:rPr>
          <w:color w:val="000000"/>
          <w:sz w:val="24"/>
          <w:szCs w:val="24"/>
        </w:rPr>
      </w:pPr>
      <w:r>
        <w:rPr>
          <w:color w:val="000000"/>
          <w:sz w:val="24"/>
          <w:szCs w:val="24"/>
        </w:rPr>
        <w:t>Бюджетное дошкольное образовательное учреждение</w:t>
      </w:r>
    </w:p>
    <w:p w:rsidR="00CB2DAA" w:rsidRDefault="00CB2DAA" w:rsidP="00CB2DAA">
      <w:pPr>
        <w:spacing w:line="312" w:lineRule="auto"/>
        <w:jc w:val="center"/>
        <w:rPr>
          <w:color w:val="000000"/>
          <w:sz w:val="24"/>
          <w:szCs w:val="24"/>
        </w:rPr>
      </w:pPr>
      <w:r>
        <w:rPr>
          <w:noProof/>
          <w:color w:val="000000"/>
          <w:sz w:val="24"/>
          <w:szCs w:val="24"/>
        </w:rPr>
        <w:drawing>
          <wp:inline distT="0" distB="0" distL="0" distR="0">
            <wp:extent cx="5934075" cy="4029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029075"/>
                    </a:xfrm>
                    <a:prstGeom prst="rect">
                      <a:avLst/>
                    </a:prstGeom>
                    <a:ln>
                      <a:noFill/>
                    </a:ln>
                    <a:effectLst>
                      <a:softEdge rad="112500"/>
                    </a:effectLst>
                  </pic:spPr>
                </pic:pic>
              </a:graphicData>
            </a:graphic>
          </wp:inline>
        </w:drawing>
      </w:r>
    </w:p>
    <w:p w:rsidR="00CB2DAA" w:rsidRDefault="00CB2DAA" w:rsidP="00CB2DAA">
      <w:pPr>
        <w:spacing w:line="312" w:lineRule="auto"/>
        <w:ind w:firstLine="709"/>
        <w:jc w:val="center"/>
        <w:rPr>
          <w:color w:val="000000" w:themeColor="text1"/>
          <w:sz w:val="24"/>
          <w:szCs w:val="24"/>
        </w:rPr>
      </w:pPr>
    </w:p>
    <w:p w:rsidR="00CB2DAA" w:rsidRDefault="00CB2DAA">
      <w:pPr>
        <w:widowControl/>
        <w:snapToGrid/>
        <w:spacing w:after="200" w:line="276" w:lineRule="auto"/>
        <w:jc w:val="left"/>
        <w:rPr>
          <w:color w:val="000000" w:themeColor="text1"/>
          <w:sz w:val="24"/>
          <w:szCs w:val="24"/>
        </w:rPr>
      </w:pPr>
      <w:r>
        <w:rPr>
          <w:color w:val="000000" w:themeColor="text1"/>
          <w:sz w:val="24"/>
          <w:szCs w:val="24"/>
        </w:rPr>
        <w:br w:type="page"/>
      </w:r>
    </w:p>
    <w:p w:rsidR="00B619D5" w:rsidRDefault="008F200F" w:rsidP="00F54956">
      <w:pPr>
        <w:spacing w:line="312" w:lineRule="auto"/>
        <w:ind w:firstLine="709"/>
        <w:rPr>
          <w:color w:val="000000" w:themeColor="text1"/>
          <w:sz w:val="24"/>
          <w:szCs w:val="24"/>
        </w:rPr>
      </w:pPr>
      <w:r>
        <w:rPr>
          <w:color w:val="000000" w:themeColor="text1"/>
          <w:sz w:val="24"/>
          <w:szCs w:val="24"/>
        </w:rPr>
        <w:lastRenderedPageBreak/>
        <w:t xml:space="preserve">Кроме того, в д. Шаталово расположено </w:t>
      </w:r>
      <w:r w:rsidRPr="008F200F">
        <w:rPr>
          <w:color w:val="000000" w:themeColor="text1"/>
          <w:sz w:val="24"/>
          <w:szCs w:val="24"/>
        </w:rPr>
        <w:t>Смоленское областное государственное бюджетное образовательное учреждение «</w:t>
      </w:r>
      <w:proofErr w:type="spellStart"/>
      <w:r w:rsidRPr="008F200F">
        <w:rPr>
          <w:color w:val="000000" w:themeColor="text1"/>
          <w:sz w:val="24"/>
          <w:szCs w:val="24"/>
        </w:rPr>
        <w:t>Шаталовский</w:t>
      </w:r>
      <w:proofErr w:type="spellEnd"/>
      <w:r w:rsidRPr="008F200F">
        <w:rPr>
          <w:color w:val="000000" w:themeColor="text1"/>
          <w:sz w:val="24"/>
          <w:szCs w:val="24"/>
        </w:rPr>
        <w:t xml:space="preserve"> детский дом»</w:t>
      </w:r>
      <w:r>
        <w:rPr>
          <w:color w:val="000000" w:themeColor="text1"/>
          <w:sz w:val="24"/>
          <w:szCs w:val="24"/>
        </w:rPr>
        <w:t>.</w:t>
      </w:r>
    </w:p>
    <w:p w:rsidR="00CB2DAA" w:rsidRDefault="00CB2DAA" w:rsidP="00F54956">
      <w:pPr>
        <w:spacing w:line="312" w:lineRule="auto"/>
        <w:ind w:firstLine="709"/>
        <w:rPr>
          <w:color w:val="000000" w:themeColor="text1"/>
          <w:sz w:val="24"/>
          <w:szCs w:val="24"/>
        </w:rPr>
      </w:pPr>
    </w:p>
    <w:p w:rsidR="00CB2DAA" w:rsidRDefault="00CB2DAA" w:rsidP="00F54956">
      <w:pPr>
        <w:spacing w:line="312" w:lineRule="auto"/>
        <w:ind w:firstLine="709"/>
        <w:rPr>
          <w:color w:val="000000" w:themeColor="text1"/>
          <w:sz w:val="24"/>
          <w:szCs w:val="24"/>
        </w:rPr>
      </w:pPr>
      <w:r>
        <w:rPr>
          <w:color w:val="000000" w:themeColor="text1"/>
          <w:sz w:val="24"/>
          <w:szCs w:val="24"/>
        </w:rPr>
        <w:t xml:space="preserve">Рисунок </w:t>
      </w:r>
      <w:r w:rsidR="00B96C4F">
        <w:rPr>
          <w:color w:val="000000" w:themeColor="text1"/>
          <w:sz w:val="24"/>
          <w:szCs w:val="24"/>
        </w:rPr>
        <w:t>3</w:t>
      </w:r>
    </w:p>
    <w:p w:rsidR="00CB2DAA" w:rsidRDefault="00CB2DAA" w:rsidP="00CB2DAA">
      <w:pPr>
        <w:spacing w:line="312" w:lineRule="auto"/>
        <w:ind w:firstLine="709"/>
        <w:jc w:val="center"/>
        <w:rPr>
          <w:color w:val="000000" w:themeColor="text1"/>
          <w:sz w:val="24"/>
          <w:szCs w:val="24"/>
        </w:rPr>
      </w:pPr>
      <w:r w:rsidRPr="008F200F">
        <w:rPr>
          <w:color w:val="000000" w:themeColor="text1"/>
          <w:sz w:val="24"/>
          <w:szCs w:val="24"/>
        </w:rPr>
        <w:t>Смоленское областное государственное бюджетное образовательное учреждение «</w:t>
      </w:r>
      <w:proofErr w:type="spellStart"/>
      <w:r w:rsidRPr="008F200F">
        <w:rPr>
          <w:color w:val="000000" w:themeColor="text1"/>
          <w:sz w:val="24"/>
          <w:szCs w:val="24"/>
        </w:rPr>
        <w:t>Шаталовский</w:t>
      </w:r>
      <w:proofErr w:type="spellEnd"/>
      <w:r w:rsidRPr="008F200F">
        <w:rPr>
          <w:color w:val="000000" w:themeColor="text1"/>
          <w:sz w:val="24"/>
          <w:szCs w:val="24"/>
        </w:rPr>
        <w:t xml:space="preserve"> детский дом»</w:t>
      </w:r>
    </w:p>
    <w:p w:rsidR="00CB2DAA" w:rsidRDefault="00CB2DAA" w:rsidP="00CB2DAA">
      <w:pPr>
        <w:spacing w:line="312" w:lineRule="auto"/>
        <w:jc w:val="center"/>
        <w:rPr>
          <w:color w:val="000000" w:themeColor="text1"/>
          <w:sz w:val="24"/>
          <w:szCs w:val="24"/>
        </w:rPr>
      </w:pPr>
      <w:r>
        <w:rPr>
          <w:noProof/>
          <w:color w:val="000000" w:themeColor="text1"/>
          <w:sz w:val="24"/>
          <w:szCs w:val="24"/>
        </w:rPr>
        <w:drawing>
          <wp:inline distT="0" distB="0" distL="0" distR="0">
            <wp:extent cx="5943600" cy="27622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ln>
                      <a:noFill/>
                    </a:ln>
                    <a:effectLst>
                      <a:softEdge rad="112500"/>
                    </a:effectLst>
                  </pic:spPr>
                </pic:pic>
              </a:graphicData>
            </a:graphic>
          </wp:inline>
        </w:drawing>
      </w:r>
    </w:p>
    <w:p w:rsidR="00CB2DAA" w:rsidRDefault="00CB2DAA" w:rsidP="00CB2DAA">
      <w:pPr>
        <w:spacing w:line="312" w:lineRule="auto"/>
        <w:ind w:firstLine="709"/>
        <w:jc w:val="center"/>
        <w:rPr>
          <w:color w:val="000000" w:themeColor="text1"/>
          <w:sz w:val="24"/>
          <w:szCs w:val="24"/>
        </w:rPr>
      </w:pPr>
    </w:p>
    <w:p w:rsidR="008F200F" w:rsidRPr="008F200F" w:rsidRDefault="008F200F" w:rsidP="008F200F">
      <w:pPr>
        <w:spacing w:line="312" w:lineRule="auto"/>
        <w:ind w:firstLine="709"/>
        <w:rPr>
          <w:color w:val="000000" w:themeColor="text1"/>
          <w:sz w:val="24"/>
          <w:szCs w:val="24"/>
        </w:rPr>
      </w:pPr>
      <w:r w:rsidRPr="008F200F">
        <w:rPr>
          <w:color w:val="000000" w:themeColor="text1"/>
          <w:sz w:val="24"/>
          <w:szCs w:val="24"/>
        </w:rPr>
        <w:t xml:space="preserve">С целью развития творческих способностей детей, удовлетворение потребности ребёнка в самовыражении в детском </w:t>
      </w:r>
      <w:r w:rsidR="00A41E13" w:rsidRPr="008F200F">
        <w:rPr>
          <w:color w:val="000000" w:themeColor="text1"/>
          <w:sz w:val="24"/>
          <w:szCs w:val="24"/>
        </w:rPr>
        <w:t>доме работают</w:t>
      </w:r>
      <w:r w:rsidRPr="008F200F">
        <w:rPr>
          <w:color w:val="000000" w:themeColor="text1"/>
          <w:sz w:val="24"/>
          <w:szCs w:val="24"/>
        </w:rPr>
        <w:t xml:space="preserve"> кружки</w:t>
      </w:r>
      <w:r w:rsidR="00A41E13">
        <w:rPr>
          <w:color w:val="000000" w:themeColor="text1"/>
          <w:sz w:val="24"/>
          <w:szCs w:val="24"/>
        </w:rPr>
        <w:t xml:space="preserve">: </w:t>
      </w:r>
      <w:r w:rsidRPr="008F200F">
        <w:rPr>
          <w:color w:val="000000" w:themeColor="text1"/>
          <w:sz w:val="24"/>
          <w:szCs w:val="24"/>
        </w:rPr>
        <w:t>"Школа искусств"; "Витраж"; "Батик"; "Мир кожи"; "</w:t>
      </w:r>
      <w:proofErr w:type="spellStart"/>
      <w:r w:rsidRPr="008F200F">
        <w:rPr>
          <w:color w:val="000000" w:themeColor="text1"/>
          <w:sz w:val="24"/>
          <w:szCs w:val="24"/>
        </w:rPr>
        <w:t>Бисероплетение</w:t>
      </w:r>
      <w:proofErr w:type="spellEnd"/>
      <w:r w:rsidRPr="008F200F">
        <w:rPr>
          <w:color w:val="000000" w:themeColor="text1"/>
          <w:sz w:val="24"/>
          <w:szCs w:val="24"/>
        </w:rPr>
        <w:t>". Дети под руководством опытных педагогов работают с различными материалами, в том числе, и природными.</w:t>
      </w:r>
    </w:p>
    <w:p w:rsidR="008F200F" w:rsidRPr="008F200F" w:rsidRDefault="008F200F" w:rsidP="008F200F">
      <w:pPr>
        <w:spacing w:line="312" w:lineRule="auto"/>
        <w:ind w:firstLine="709"/>
        <w:rPr>
          <w:color w:val="000000" w:themeColor="text1"/>
          <w:sz w:val="24"/>
          <w:szCs w:val="24"/>
        </w:rPr>
      </w:pPr>
      <w:r w:rsidRPr="008F200F">
        <w:rPr>
          <w:color w:val="000000" w:themeColor="text1"/>
          <w:sz w:val="24"/>
          <w:szCs w:val="24"/>
        </w:rPr>
        <w:t>В кружке «Кулинарная студия» воспитанники учатся необходимым для полноценной жизни бытовыми навыками: готовить простые и полезные блюда, пользоваться бытовой техникой, уметь правильно и красиво накрыть на стол, овладевают элементарными правилами этикета, планируют расходы и учатся вести домашнее хозяйство, правильно выбирать продукты питания.</w:t>
      </w:r>
    </w:p>
    <w:p w:rsidR="008F200F" w:rsidRPr="008F200F" w:rsidRDefault="008F200F" w:rsidP="008F200F">
      <w:pPr>
        <w:spacing w:line="312" w:lineRule="auto"/>
        <w:ind w:firstLine="709"/>
        <w:rPr>
          <w:color w:val="000000" w:themeColor="text1"/>
          <w:sz w:val="24"/>
          <w:szCs w:val="24"/>
        </w:rPr>
      </w:pPr>
      <w:r w:rsidRPr="008F200F">
        <w:rPr>
          <w:color w:val="000000" w:themeColor="text1"/>
          <w:sz w:val="24"/>
          <w:szCs w:val="24"/>
        </w:rPr>
        <w:t xml:space="preserve"> В кружке "Умелые руки" младшие воспитанники учатся работать с бумагой. В кружке "Мастерок" дети занимаются деревообработкой. В "Компьютерном кружке" наиболее "продвинутые" подготовленные воспитанники создают фильмы и презентации.</w:t>
      </w:r>
    </w:p>
    <w:p w:rsidR="008F200F" w:rsidRDefault="008F200F" w:rsidP="008F200F">
      <w:pPr>
        <w:spacing w:line="312" w:lineRule="auto"/>
        <w:ind w:firstLine="709"/>
        <w:rPr>
          <w:color w:val="000000" w:themeColor="text1"/>
          <w:sz w:val="24"/>
          <w:szCs w:val="24"/>
        </w:rPr>
      </w:pPr>
      <w:r w:rsidRPr="008F200F">
        <w:rPr>
          <w:color w:val="000000" w:themeColor="text1"/>
          <w:sz w:val="24"/>
          <w:szCs w:val="24"/>
        </w:rPr>
        <w:t>Дети посещают детскую музыкальную школу, где учатся игре на музыкальных инструментах, обучаются на эстетическом отделении. В детском доме работают кружки "Гитара", "Ритмика", "Кукольный театр", "Театральная студия".</w:t>
      </w:r>
    </w:p>
    <w:p w:rsidR="008F200F" w:rsidRPr="008F200F" w:rsidRDefault="008F200F" w:rsidP="008F200F">
      <w:pPr>
        <w:spacing w:line="312" w:lineRule="auto"/>
        <w:ind w:firstLine="709"/>
        <w:rPr>
          <w:color w:val="000000" w:themeColor="text1"/>
          <w:sz w:val="24"/>
          <w:szCs w:val="24"/>
        </w:rPr>
      </w:pPr>
      <w:r w:rsidRPr="008F200F">
        <w:rPr>
          <w:color w:val="000000" w:themeColor="text1"/>
          <w:sz w:val="24"/>
          <w:szCs w:val="24"/>
        </w:rPr>
        <w:t>Важной составляющей воспитательного пространства является профессиональная ориентация воспитанников. Программы "Компас", "Найди свой п</w:t>
      </w:r>
      <w:r w:rsidR="00A41E13">
        <w:rPr>
          <w:color w:val="000000" w:themeColor="text1"/>
          <w:sz w:val="24"/>
          <w:szCs w:val="24"/>
        </w:rPr>
        <w:t xml:space="preserve">уть" ориентированы  на детей </w:t>
      </w:r>
      <w:r w:rsidRPr="008F200F">
        <w:rPr>
          <w:color w:val="000000" w:themeColor="text1"/>
          <w:sz w:val="24"/>
          <w:szCs w:val="24"/>
        </w:rPr>
        <w:t xml:space="preserve">8-11 классов: знакомство с миром профессий, тестирование, </w:t>
      </w:r>
      <w:proofErr w:type="spellStart"/>
      <w:r w:rsidRPr="008F200F">
        <w:rPr>
          <w:color w:val="000000" w:themeColor="text1"/>
          <w:sz w:val="24"/>
          <w:szCs w:val="24"/>
        </w:rPr>
        <w:t>профконсультации</w:t>
      </w:r>
      <w:proofErr w:type="spellEnd"/>
      <w:r w:rsidRPr="008F200F">
        <w:rPr>
          <w:color w:val="000000" w:themeColor="text1"/>
          <w:sz w:val="24"/>
          <w:szCs w:val="24"/>
        </w:rPr>
        <w:t xml:space="preserve"> (в том числе и в Центре профессионального консультирования в г. Москва), углуб</w:t>
      </w:r>
      <w:r w:rsidR="00A41E13">
        <w:rPr>
          <w:color w:val="000000" w:themeColor="text1"/>
          <w:sz w:val="24"/>
          <w:szCs w:val="24"/>
        </w:rPr>
        <w:t xml:space="preserve">ленное медицинское обследование </w:t>
      </w:r>
      <w:r w:rsidRPr="008F200F">
        <w:rPr>
          <w:color w:val="000000" w:themeColor="text1"/>
          <w:sz w:val="24"/>
          <w:szCs w:val="24"/>
        </w:rPr>
        <w:t xml:space="preserve">с ориентацией на конкретные профессии, посещение учреждений профессионального образования, посещение театров, музеев, знакомство с интересными людьми, профильные оздоровительные смены в лагерях отдыха, </w:t>
      </w:r>
      <w:proofErr w:type="spellStart"/>
      <w:r w:rsidRPr="008F200F">
        <w:rPr>
          <w:color w:val="000000" w:themeColor="text1"/>
          <w:sz w:val="24"/>
          <w:szCs w:val="24"/>
        </w:rPr>
        <w:lastRenderedPageBreak/>
        <w:t>тренинговые</w:t>
      </w:r>
      <w:proofErr w:type="spellEnd"/>
      <w:r w:rsidRPr="008F200F">
        <w:rPr>
          <w:color w:val="000000" w:themeColor="text1"/>
          <w:sz w:val="24"/>
          <w:szCs w:val="24"/>
        </w:rPr>
        <w:t xml:space="preserve"> поездки в городском и междугороднем транспорте, посещение учреждений общественного питания, пользование услугами репетиторов по общеобразовательным дисциплинам - это далеко не полный перечень услуг, которыми пользуются дети – участники этих программ.</w:t>
      </w:r>
    </w:p>
    <w:p w:rsidR="008F200F" w:rsidRPr="008F200F" w:rsidRDefault="008F200F" w:rsidP="008F200F">
      <w:pPr>
        <w:spacing w:line="312" w:lineRule="auto"/>
        <w:ind w:firstLine="709"/>
        <w:rPr>
          <w:color w:val="000000" w:themeColor="text1"/>
          <w:sz w:val="24"/>
          <w:szCs w:val="24"/>
        </w:rPr>
      </w:pPr>
      <w:r w:rsidRPr="008F200F">
        <w:rPr>
          <w:color w:val="000000" w:themeColor="text1"/>
          <w:sz w:val="24"/>
          <w:szCs w:val="24"/>
        </w:rPr>
        <w:t>В детском доме есть служба семейного устройства детей-сирот и детей, оставшихся без попечения родителей.</w:t>
      </w:r>
    </w:p>
    <w:p w:rsidR="008F200F" w:rsidRPr="008F200F" w:rsidRDefault="008F200F" w:rsidP="008F200F">
      <w:pPr>
        <w:spacing w:line="312" w:lineRule="auto"/>
        <w:ind w:firstLine="709"/>
        <w:rPr>
          <w:color w:val="000000" w:themeColor="text1"/>
          <w:sz w:val="24"/>
          <w:szCs w:val="24"/>
        </w:rPr>
      </w:pPr>
      <w:r w:rsidRPr="008F200F">
        <w:rPr>
          <w:color w:val="000000" w:themeColor="text1"/>
          <w:sz w:val="24"/>
          <w:szCs w:val="24"/>
        </w:rPr>
        <w:t>Основными направления деятельности службы являются следующие:</w:t>
      </w:r>
    </w:p>
    <w:p w:rsidR="008F200F" w:rsidRPr="008F200F" w:rsidRDefault="008F200F" w:rsidP="008F200F">
      <w:pPr>
        <w:spacing w:line="312" w:lineRule="auto"/>
        <w:ind w:firstLine="709"/>
        <w:rPr>
          <w:color w:val="000000" w:themeColor="text1"/>
          <w:sz w:val="24"/>
          <w:szCs w:val="24"/>
        </w:rPr>
      </w:pPr>
      <w:r w:rsidRPr="008F200F">
        <w:rPr>
          <w:color w:val="000000" w:themeColor="text1"/>
          <w:sz w:val="24"/>
          <w:szCs w:val="24"/>
        </w:rPr>
        <w:t>- развитие семейных форм устройства детей через пропаганду семейных форм устройства детей, подготовку кандидатов в замещающие родители;</w:t>
      </w:r>
    </w:p>
    <w:p w:rsidR="008F200F" w:rsidRPr="008F200F" w:rsidRDefault="008F200F" w:rsidP="008F200F">
      <w:pPr>
        <w:spacing w:line="312" w:lineRule="auto"/>
        <w:ind w:firstLine="709"/>
        <w:rPr>
          <w:color w:val="000000" w:themeColor="text1"/>
          <w:sz w:val="24"/>
          <w:szCs w:val="24"/>
        </w:rPr>
      </w:pPr>
      <w:r w:rsidRPr="008F200F">
        <w:rPr>
          <w:color w:val="000000" w:themeColor="text1"/>
          <w:sz w:val="24"/>
          <w:szCs w:val="24"/>
        </w:rPr>
        <w:t>- профилактика социального сиротства, через работу с кровной семьёй воспитанников детского дома;</w:t>
      </w:r>
    </w:p>
    <w:p w:rsidR="008F200F" w:rsidRPr="008F200F" w:rsidRDefault="008F200F" w:rsidP="008F200F">
      <w:pPr>
        <w:spacing w:line="312" w:lineRule="auto"/>
        <w:ind w:firstLine="709"/>
        <w:rPr>
          <w:color w:val="000000" w:themeColor="text1"/>
          <w:sz w:val="24"/>
          <w:szCs w:val="24"/>
        </w:rPr>
      </w:pPr>
      <w:r w:rsidRPr="008F200F">
        <w:rPr>
          <w:color w:val="000000" w:themeColor="text1"/>
          <w:sz w:val="24"/>
          <w:szCs w:val="24"/>
        </w:rPr>
        <w:t>-  профилактика социального сиротства по запросу органов опеки и попечительства районов с семьями, находящимися в тяжёлой жизненной ситуации, а также по запросу граждан;</w:t>
      </w:r>
    </w:p>
    <w:p w:rsidR="008F200F" w:rsidRDefault="008F200F" w:rsidP="008F200F">
      <w:pPr>
        <w:spacing w:line="312" w:lineRule="auto"/>
        <w:ind w:firstLine="709"/>
        <w:rPr>
          <w:color w:val="000000" w:themeColor="text1"/>
          <w:sz w:val="24"/>
          <w:szCs w:val="24"/>
        </w:rPr>
      </w:pPr>
      <w:r w:rsidRPr="008F200F">
        <w:rPr>
          <w:color w:val="000000" w:themeColor="text1"/>
          <w:sz w:val="24"/>
          <w:szCs w:val="24"/>
        </w:rPr>
        <w:t>- оказание психолого-педагогической помощи замещающим родителям и детям, находящимся в замещающих семьях.</w:t>
      </w:r>
    </w:p>
    <w:p w:rsidR="00CB2DAA" w:rsidRDefault="00CB2DAA" w:rsidP="008F200F">
      <w:pPr>
        <w:spacing w:line="312" w:lineRule="auto"/>
        <w:ind w:firstLine="709"/>
        <w:rPr>
          <w:color w:val="000000" w:themeColor="text1"/>
          <w:sz w:val="24"/>
          <w:szCs w:val="24"/>
        </w:rPr>
      </w:pPr>
    </w:p>
    <w:p w:rsidR="008F200F" w:rsidRDefault="008F200F" w:rsidP="008F200F">
      <w:pPr>
        <w:spacing w:line="312" w:lineRule="auto"/>
        <w:ind w:firstLine="709"/>
        <w:rPr>
          <w:color w:val="000000" w:themeColor="text1"/>
          <w:sz w:val="24"/>
          <w:szCs w:val="24"/>
        </w:rPr>
      </w:pPr>
      <w:r>
        <w:rPr>
          <w:color w:val="000000" w:themeColor="text1"/>
          <w:sz w:val="24"/>
          <w:szCs w:val="24"/>
        </w:rPr>
        <w:t xml:space="preserve">Таблица </w:t>
      </w:r>
      <w:r w:rsidR="00B96C4F">
        <w:rPr>
          <w:color w:val="000000" w:themeColor="text1"/>
          <w:sz w:val="24"/>
          <w:szCs w:val="24"/>
        </w:rPr>
        <w:t>8</w:t>
      </w:r>
    </w:p>
    <w:p w:rsidR="008F200F" w:rsidRDefault="008F200F" w:rsidP="008F200F">
      <w:pPr>
        <w:spacing w:line="312" w:lineRule="auto"/>
        <w:ind w:firstLine="709"/>
        <w:jc w:val="center"/>
        <w:rPr>
          <w:color w:val="000000" w:themeColor="text1"/>
          <w:sz w:val="24"/>
          <w:szCs w:val="24"/>
        </w:rPr>
      </w:pPr>
      <w:r>
        <w:rPr>
          <w:color w:val="000000" w:themeColor="text1"/>
          <w:sz w:val="24"/>
          <w:szCs w:val="24"/>
        </w:rPr>
        <w:t>Характеристика школы-интернат</w:t>
      </w:r>
    </w:p>
    <w:tbl>
      <w:tblPr>
        <w:tblW w:w="5000" w:type="pct"/>
        <w:jc w:val="center"/>
        <w:tblLayout w:type="fixed"/>
        <w:tblLook w:val="04A0" w:firstRow="1" w:lastRow="0" w:firstColumn="1" w:lastColumn="0" w:noHBand="0" w:noVBand="1"/>
      </w:tblPr>
      <w:tblGrid>
        <w:gridCol w:w="2575"/>
        <w:gridCol w:w="1867"/>
        <w:gridCol w:w="718"/>
        <w:gridCol w:w="718"/>
        <w:gridCol w:w="1215"/>
        <w:gridCol w:w="1047"/>
        <w:gridCol w:w="1430"/>
      </w:tblGrid>
      <w:tr w:rsidR="008F200F" w:rsidRPr="008A259A" w:rsidTr="00817CF1">
        <w:trPr>
          <w:cantSplit/>
          <w:trHeight w:val="1627"/>
          <w:jc w:val="center"/>
        </w:trPr>
        <w:tc>
          <w:tcPr>
            <w:tcW w:w="13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F200F" w:rsidRPr="008A259A" w:rsidRDefault="008F200F" w:rsidP="00817CF1">
            <w:pPr>
              <w:spacing w:line="276" w:lineRule="auto"/>
              <w:jc w:val="center"/>
              <w:rPr>
                <w:color w:val="000000"/>
                <w:sz w:val="24"/>
                <w:szCs w:val="24"/>
              </w:rPr>
            </w:pPr>
            <w:r w:rsidRPr="008A259A">
              <w:rPr>
                <w:color w:val="000000"/>
                <w:sz w:val="24"/>
                <w:szCs w:val="24"/>
              </w:rPr>
              <w:t>Объекты социальной инфраструктуры</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8F200F" w:rsidRPr="008A259A" w:rsidRDefault="008F200F" w:rsidP="00817CF1">
            <w:pPr>
              <w:spacing w:line="276" w:lineRule="auto"/>
              <w:jc w:val="center"/>
              <w:rPr>
                <w:color w:val="000000"/>
                <w:sz w:val="24"/>
                <w:szCs w:val="24"/>
              </w:rPr>
            </w:pPr>
            <w:r w:rsidRPr="008A259A">
              <w:rPr>
                <w:color w:val="000000"/>
                <w:sz w:val="24"/>
                <w:szCs w:val="24"/>
              </w:rPr>
              <w:t>Адрес</w:t>
            </w: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hideMark/>
          </w:tcPr>
          <w:p w:rsidR="008F200F" w:rsidRPr="008A259A" w:rsidRDefault="008F200F" w:rsidP="00817CF1">
            <w:pPr>
              <w:spacing w:line="276" w:lineRule="auto"/>
              <w:ind w:left="113" w:right="113"/>
              <w:jc w:val="center"/>
              <w:rPr>
                <w:color w:val="000000"/>
                <w:sz w:val="24"/>
                <w:szCs w:val="24"/>
              </w:rPr>
            </w:pPr>
            <w:r w:rsidRPr="008A259A">
              <w:rPr>
                <w:color w:val="000000"/>
                <w:sz w:val="24"/>
                <w:szCs w:val="24"/>
              </w:rPr>
              <w:t>Расчетная вместимость</w:t>
            </w:r>
          </w:p>
        </w:tc>
        <w:tc>
          <w:tcPr>
            <w:tcW w:w="375" w:type="pct"/>
            <w:tcBorders>
              <w:top w:val="single" w:sz="4" w:space="0" w:color="auto"/>
              <w:left w:val="nil"/>
              <w:bottom w:val="single" w:sz="4" w:space="0" w:color="auto"/>
              <w:right w:val="single" w:sz="4" w:space="0" w:color="auto"/>
            </w:tcBorders>
            <w:shd w:val="clear" w:color="auto" w:fill="auto"/>
            <w:textDirection w:val="btLr"/>
            <w:vAlign w:val="center"/>
            <w:hideMark/>
          </w:tcPr>
          <w:p w:rsidR="008F200F" w:rsidRPr="008A259A" w:rsidRDefault="008F200F" w:rsidP="00817CF1">
            <w:pPr>
              <w:spacing w:line="276" w:lineRule="auto"/>
              <w:ind w:left="113" w:right="113"/>
              <w:jc w:val="center"/>
              <w:rPr>
                <w:color w:val="000000"/>
                <w:sz w:val="24"/>
                <w:szCs w:val="24"/>
              </w:rPr>
            </w:pPr>
            <w:r w:rsidRPr="008A259A">
              <w:rPr>
                <w:color w:val="000000"/>
                <w:sz w:val="24"/>
                <w:szCs w:val="24"/>
              </w:rPr>
              <w:t>Фактическая вместимость</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8F200F" w:rsidRPr="008A259A" w:rsidRDefault="008F200F" w:rsidP="00817CF1">
            <w:pPr>
              <w:spacing w:line="276" w:lineRule="auto"/>
              <w:jc w:val="center"/>
              <w:rPr>
                <w:color w:val="000000"/>
                <w:sz w:val="24"/>
                <w:szCs w:val="24"/>
              </w:rPr>
            </w:pPr>
            <w:r w:rsidRPr="008A259A">
              <w:rPr>
                <w:color w:val="000000"/>
                <w:sz w:val="24"/>
                <w:szCs w:val="24"/>
              </w:rPr>
              <w:t>Площадь объекта</w:t>
            </w:r>
            <w:r>
              <w:rPr>
                <w:color w:val="000000"/>
                <w:sz w:val="24"/>
                <w:szCs w:val="24"/>
              </w:rPr>
              <w:t xml:space="preserve"> </w:t>
            </w:r>
            <w:proofErr w:type="spellStart"/>
            <w:r>
              <w:rPr>
                <w:color w:val="000000"/>
                <w:sz w:val="24"/>
                <w:szCs w:val="24"/>
              </w:rPr>
              <w:t>кв.м</w:t>
            </w:r>
            <w:proofErr w:type="spellEnd"/>
            <w:r>
              <w:rPr>
                <w:color w:val="000000"/>
                <w:sz w:val="24"/>
                <w:szCs w:val="24"/>
              </w:rPr>
              <w:t>.</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8F200F" w:rsidRPr="008A259A" w:rsidRDefault="008F200F" w:rsidP="00817CF1">
            <w:pPr>
              <w:spacing w:line="276" w:lineRule="auto"/>
              <w:jc w:val="center"/>
              <w:rPr>
                <w:color w:val="000000"/>
                <w:sz w:val="24"/>
                <w:szCs w:val="24"/>
              </w:rPr>
            </w:pPr>
            <w:r w:rsidRPr="008A259A">
              <w:rPr>
                <w:color w:val="000000"/>
                <w:sz w:val="24"/>
                <w:szCs w:val="24"/>
              </w:rPr>
              <w:t>Состояние</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8F200F" w:rsidRPr="008A259A" w:rsidRDefault="008F200F" w:rsidP="00817CF1">
            <w:pPr>
              <w:spacing w:line="276" w:lineRule="auto"/>
              <w:jc w:val="center"/>
              <w:rPr>
                <w:color w:val="000000"/>
                <w:sz w:val="24"/>
                <w:szCs w:val="24"/>
              </w:rPr>
            </w:pPr>
            <w:r w:rsidRPr="008A259A">
              <w:rPr>
                <w:color w:val="000000"/>
                <w:sz w:val="24"/>
                <w:szCs w:val="24"/>
              </w:rPr>
              <w:t>Дата последнего ремонта</w:t>
            </w:r>
          </w:p>
        </w:tc>
      </w:tr>
      <w:tr w:rsidR="008F200F" w:rsidRPr="008A259A" w:rsidTr="00817CF1">
        <w:trPr>
          <w:cantSplit/>
          <w:trHeight w:val="285"/>
          <w:jc w:val="center"/>
        </w:trPr>
        <w:tc>
          <w:tcPr>
            <w:tcW w:w="1345" w:type="pct"/>
            <w:tcBorders>
              <w:top w:val="single" w:sz="4" w:space="0" w:color="auto"/>
              <w:left w:val="single" w:sz="4" w:space="0" w:color="auto"/>
              <w:bottom w:val="single" w:sz="4" w:space="0" w:color="auto"/>
              <w:right w:val="single" w:sz="4" w:space="0" w:color="auto"/>
            </w:tcBorders>
            <w:shd w:val="clear" w:color="auto" w:fill="auto"/>
            <w:vAlign w:val="center"/>
          </w:tcPr>
          <w:p w:rsidR="008F200F" w:rsidRPr="008F200F" w:rsidRDefault="008F200F" w:rsidP="00817CF1">
            <w:pPr>
              <w:spacing w:line="276" w:lineRule="auto"/>
              <w:jc w:val="left"/>
              <w:rPr>
                <w:color w:val="000000"/>
                <w:sz w:val="24"/>
                <w:szCs w:val="24"/>
              </w:rPr>
            </w:pPr>
            <w:r w:rsidRPr="008F200F">
              <w:rPr>
                <w:color w:val="000000"/>
                <w:sz w:val="24"/>
                <w:szCs w:val="24"/>
              </w:rPr>
              <w:t>Смоленское областное государственное бюджетное образовательное учреждение «</w:t>
            </w:r>
            <w:proofErr w:type="spellStart"/>
            <w:r w:rsidRPr="008F200F">
              <w:rPr>
                <w:color w:val="000000"/>
                <w:sz w:val="24"/>
                <w:szCs w:val="24"/>
              </w:rPr>
              <w:t>Шаталовский</w:t>
            </w:r>
            <w:proofErr w:type="spellEnd"/>
            <w:r w:rsidRPr="008F200F">
              <w:rPr>
                <w:color w:val="000000"/>
                <w:sz w:val="24"/>
                <w:szCs w:val="24"/>
              </w:rPr>
              <w:t xml:space="preserve"> детский дом»</w:t>
            </w:r>
          </w:p>
          <w:p w:rsidR="008F200F" w:rsidRPr="008F200F" w:rsidRDefault="008F200F" w:rsidP="00817CF1">
            <w:pPr>
              <w:pStyle w:val="af3"/>
              <w:widowControl/>
              <w:numPr>
                <w:ilvl w:val="0"/>
                <w:numId w:val="44"/>
              </w:numPr>
              <w:tabs>
                <w:tab w:val="left" w:pos="352"/>
              </w:tabs>
              <w:snapToGrid/>
              <w:spacing w:line="276" w:lineRule="auto"/>
              <w:ind w:left="0" w:firstLine="0"/>
              <w:jc w:val="left"/>
              <w:rPr>
                <w:color w:val="000000"/>
                <w:sz w:val="24"/>
                <w:szCs w:val="24"/>
              </w:rPr>
            </w:pPr>
            <w:r w:rsidRPr="008F200F">
              <w:rPr>
                <w:color w:val="000000"/>
                <w:sz w:val="24"/>
                <w:szCs w:val="24"/>
              </w:rPr>
              <w:t>Учебный корпус</w:t>
            </w:r>
          </w:p>
          <w:p w:rsidR="008F200F" w:rsidRPr="008F200F" w:rsidRDefault="008F200F" w:rsidP="00817CF1">
            <w:pPr>
              <w:pStyle w:val="af3"/>
              <w:widowControl/>
              <w:numPr>
                <w:ilvl w:val="0"/>
                <w:numId w:val="44"/>
              </w:numPr>
              <w:tabs>
                <w:tab w:val="left" w:pos="352"/>
              </w:tabs>
              <w:snapToGrid/>
              <w:spacing w:line="276" w:lineRule="auto"/>
              <w:ind w:left="0" w:firstLine="0"/>
              <w:jc w:val="left"/>
              <w:rPr>
                <w:color w:val="000000"/>
                <w:sz w:val="24"/>
                <w:szCs w:val="24"/>
              </w:rPr>
            </w:pPr>
            <w:r w:rsidRPr="008F200F">
              <w:rPr>
                <w:color w:val="000000"/>
                <w:sz w:val="24"/>
                <w:szCs w:val="24"/>
              </w:rPr>
              <w:t>Учебные мастерские</w:t>
            </w:r>
          </w:p>
          <w:p w:rsidR="008F200F" w:rsidRPr="008F200F" w:rsidRDefault="008F200F" w:rsidP="00817CF1">
            <w:pPr>
              <w:pStyle w:val="af3"/>
              <w:widowControl/>
              <w:numPr>
                <w:ilvl w:val="0"/>
                <w:numId w:val="44"/>
              </w:numPr>
              <w:tabs>
                <w:tab w:val="left" w:pos="352"/>
              </w:tabs>
              <w:snapToGrid/>
              <w:spacing w:line="276" w:lineRule="auto"/>
              <w:ind w:left="0" w:firstLine="0"/>
              <w:jc w:val="left"/>
              <w:rPr>
                <w:color w:val="000000"/>
                <w:sz w:val="24"/>
                <w:szCs w:val="24"/>
              </w:rPr>
            </w:pPr>
            <w:r w:rsidRPr="008F200F">
              <w:rPr>
                <w:color w:val="000000"/>
                <w:sz w:val="24"/>
                <w:szCs w:val="24"/>
              </w:rPr>
              <w:t>Столовая</w:t>
            </w:r>
          </w:p>
          <w:p w:rsidR="008F200F" w:rsidRPr="008F200F" w:rsidRDefault="008F200F" w:rsidP="00817CF1">
            <w:pPr>
              <w:pStyle w:val="af3"/>
              <w:widowControl/>
              <w:numPr>
                <w:ilvl w:val="0"/>
                <w:numId w:val="44"/>
              </w:numPr>
              <w:tabs>
                <w:tab w:val="left" w:pos="352"/>
              </w:tabs>
              <w:snapToGrid/>
              <w:spacing w:line="276" w:lineRule="auto"/>
              <w:ind w:left="0" w:firstLine="0"/>
              <w:jc w:val="left"/>
              <w:rPr>
                <w:color w:val="000000"/>
                <w:sz w:val="24"/>
                <w:szCs w:val="24"/>
              </w:rPr>
            </w:pPr>
            <w:r w:rsidRPr="008F200F">
              <w:rPr>
                <w:color w:val="000000"/>
                <w:sz w:val="24"/>
                <w:szCs w:val="24"/>
              </w:rPr>
              <w:t>Общежитие</w:t>
            </w:r>
          </w:p>
          <w:p w:rsidR="008F200F" w:rsidRPr="008F200F" w:rsidRDefault="008F200F" w:rsidP="00817CF1">
            <w:pPr>
              <w:pStyle w:val="af3"/>
              <w:widowControl/>
              <w:numPr>
                <w:ilvl w:val="0"/>
                <w:numId w:val="44"/>
              </w:numPr>
              <w:tabs>
                <w:tab w:val="left" w:pos="352"/>
              </w:tabs>
              <w:snapToGrid/>
              <w:spacing w:line="276" w:lineRule="auto"/>
              <w:ind w:left="0" w:firstLine="0"/>
              <w:jc w:val="left"/>
              <w:rPr>
                <w:color w:val="000000"/>
                <w:sz w:val="24"/>
                <w:szCs w:val="24"/>
              </w:rPr>
            </w:pPr>
            <w:r w:rsidRPr="008F200F">
              <w:rPr>
                <w:color w:val="000000"/>
                <w:sz w:val="24"/>
                <w:szCs w:val="24"/>
              </w:rPr>
              <w:t>Хозяйственный корпус</w:t>
            </w:r>
          </w:p>
          <w:p w:rsidR="008F200F" w:rsidRPr="008F200F" w:rsidRDefault="008F200F" w:rsidP="00817CF1">
            <w:pPr>
              <w:pStyle w:val="af3"/>
              <w:widowControl/>
              <w:numPr>
                <w:ilvl w:val="0"/>
                <w:numId w:val="44"/>
              </w:numPr>
              <w:tabs>
                <w:tab w:val="left" w:pos="352"/>
              </w:tabs>
              <w:snapToGrid/>
              <w:spacing w:line="276" w:lineRule="auto"/>
              <w:ind w:left="0" w:firstLine="0"/>
              <w:jc w:val="left"/>
              <w:rPr>
                <w:color w:val="000000"/>
                <w:sz w:val="24"/>
                <w:szCs w:val="24"/>
              </w:rPr>
            </w:pPr>
            <w:r w:rsidRPr="008F200F">
              <w:rPr>
                <w:color w:val="000000"/>
                <w:sz w:val="24"/>
                <w:szCs w:val="24"/>
              </w:rPr>
              <w:t>Сарай</w:t>
            </w:r>
          </w:p>
          <w:p w:rsidR="008F200F" w:rsidRPr="008F200F" w:rsidRDefault="008F200F" w:rsidP="00817CF1">
            <w:pPr>
              <w:pStyle w:val="af3"/>
              <w:widowControl/>
              <w:numPr>
                <w:ilvl w:val="0"/>
                <w:numId w:val="44"/>
              </w:numPr>
              <w:tabs>
                <w:tab w:val="left" w:pos="352"/>
              </w:tabs>
              <w:snapToGrid/>
              <w:spacing w:line="276" w:lineRule="auto"/>
              <w:ind w:left="0" w:firstLine="0"/>
              <w:jc w:val="left"/>
              <w:rPr>
                <w:color w:val="000000"/>
                <w:sz w:val="24"/>
                <w:szCs w:val="24"/>
              </w:rPr>
            </w:pPr>
            <w:r w:rsidRPr="008F200F">
              <w:rPr>
                <w:color w:val="000000"/>
                <w:sz w:val="24"/>
                <w:szCs w:val="24"/>
              </w:rPr>
              <w:t>Трансформаторная подстанция</w:t>
            </w:r>
          </w:p>
        </w:tc>
        <w:tc>
          <w:tcPr>
            <w:tcW w:w="975" w:type="pct"/>
            <w:tcBorders>
              <w:top w:val="single" w:sz="4" w:space="0" w:color="auto"/>
              <w:left w:val="nil"/>
              <w:bottom w:val="single" w:sz="4" w:space="0" w:color="auto"/>
              <w:right w:val="single" w:sz="4" w:space="0" w:color="auto"/>
            </w:tcBorders>
            <w:shd w:val="clear" w:color="auto" w:fill="auto"/>
            <w:vAlign w:val="center"/>
          </w:tcPr>
          <w:p w:rsidR="008F200F" w:rsidRPr="008F200F" w:rsidRDefault="008F200F" w:rsidP="00817CF1">
            <w:pPr>
              <w:spacing w:line="276" w:lineRule="auto"/>
              <w:jc w:val="center"/>
              <w:rPr>
                <w:color w:val="000000"/>
                <w:sz w:val="24"/>
                <w:szCs w:val="24"/>
              </w:rPr>
            </w:pPr>
            <w:r w:rsidRPr="008F200F">
              <w:rPr>
                <w:color w:val="000000"/>
                <w:sz w:val="24"/>
                <w:szCs w:val="24"/>
              </w:rPr>
              <w:t>216491. Смоленская область, Починковский район, д. Шаталово. школа-интернат</w:t>
            </w:r>
          </w:p>
        </w:tc>
        <w:tc>
          <w:tcPr>
            <w:tcW w:w="375" w:type="pct"/>
            <w:tcBorders>
              <w:top w:val="single" w:sz="4" w:space="0" w:color="auto"/>
              <w:left w:val="nil"/>
              <w:bottom w:val="single" w:sz="4" w:space="0" w:color="auto"/>
              <w:right w:val="single" w:sz="4" w:space="0" w:color="auto"/>
            </w:tcBorders>
            <w:shd w:val="clear" w:color="auto" w:fill="auto"/>
            <w:vAlign w:val="center"/>
          </w:tcPr>
          <w:p w:rsidR="008F200F" w:rsidRDefault="008F200F" w:rsidP="00817CF1">
            <w:pPr>
              <w:pStyle w:val="af3"/>
              <w:widowControl/>
              <w:tabs>
                <w:tab w:val="left" w:pos="175"/>
              </w:tabs>
              <w:snapToGrid/>
              <w:spacing w:line="276" w:lineRule="auto"/>
              <w:ind w:left="0"/>
              <w:rPr>
                <w:color w:val="000000"/>
                <w:sz w:val="24"/>
                <w:szCs w:val="24"/>
              </w:rPr>
            </w:pPr>
            <w:r>
              <w:rPr>
                <w:color w:val="000000"/>
                <w:sz w:val="24"/>
                <w:szCs w:val="24"/>
              </w:rPr>
              <w:t>1) 64</w:t>
            </w:r>
          </w:p>
          <w:p w:rsidR="008F200F" w:rsidRDefault="008F200F" w:rsidP="00817CF1">
            <w:pPr>
              <w:pStyle w:val="af3"/>
              <w:widowControl/>
              <w:tabs>
                <w:tab w:val="left" w:pos="175"/>
              </w:tabs>
              <w:snapToGrid/>
              <w:spacing w:line="276" w:lineRule="auto"/>
              <w:ind w:left="0"/>
              <w:rPr>
                <w:color w:val="000000"/>
                <w:sz w:val="24"/>
                <w:szCs w:val="24"/>
              </w:rPr>
            </w:pPr>
            <w:r>
              <w:rPr>
                <w:color w:val="000000"/>
                <w:sz w:val="24"/>
                <w:szCs w:val="24"/>
              </w:rPr>
              <w:t>2) 12</w:t>
            </w:r>
          </w:p>
          <w:p w:rsidR="008F200F" w:rsidRDefault="008F200F" w:rsidP="00817CF1">
            <w:pPr>
              <w:pStyle w:val="af3"/>
              <w:widowControl/>
              <w:tabs>
                <w:tab w:val="left" w:pos="175"/>
              </w:tabs>
              <w:snapToGrid/>
              <w:spacing w:line="276" w:lineRule="auto"/>
              <w:ind w:left="0"/>
              <w:rPr>
                <w:color w:val="000000"/>
                <w:sz w:val="24"/>
                <w:szCs w:val="24"/>
              </w:rPr>
            </w:pPr>
            <w:r>
              <w:rPr>
                <w:color w:val="000000"/>
                <w:sz w:val="24"/>
                <w:szCs w:val="24"/>
              </w:rPr>
              <w:t>3) 64</w:t>
            </w:r>
          </w:p>
          <w:p w:rsidR="00831B82" w:rsidRDefault="00831B82" w:rsidP="00817CF1">
            <w:pPr>
              <w:pStyle w:val="af3"/>
              <w:widowControl/>
              <w:tabs>
                <w:tab w:val="left" w:pos="175"/>
              </w:tabs>
              <w:snapToGrid/>
              <w:spacing w:line="276" w:lineRule="auto"/>
              <w:ind w:left="0"/>
              <w:rPr>
                <w:color w:val="000000"/>
                <w:sz w:val="24"/>
                <w:szCs w:val="24"/>
              </w:rPr>
            </w:pPr>
            <w:r>
              <w:rPr>
                <w:color w:val="000000"/>
                <w:sz w:val="24"/>
                <w:szCs w:val="24"/>
              </w:rPr>
              <w:t>4) 64</w:t>
            </w:r>
          </w:p>
          <w:p w:rsidR="008F200F" w:rsidRDefault="008F200F" w:rsidP="00817CF1">
            <w:pPr>
              <w:pStyle w:val="af3"/>
              <w:widowControl/>
              <w:tabs>
                <w:tab w:val="left" w:pos="175"/>
              </w:tabs>
              <w:snapToGrid/>
              <w:spacing w:line="276" w:lineRule="auto"/>
              <w:ind w:left="0"/>
              <w:rPr>
                <w:color w:val="000000"/>
                <w:sz w:val="24"/>
                <w:szCs w:val="24"/>
              </w:rPr>
            </w:pPr>
            <w:r>
              <w:rPr>
                <w:color w:val="000000"/>
                <w:sz w:val="24"/>
                <w:szCs w:val="24"/>
              </w:rPr>
              <w:t>5)-</w:t>
            </w:r>
          </w:p>
          <w:p w:rsidR="008F200F" w:rsidRDefault="008F200F" w:rsidP="00817CF1">
            <w:pPr>
              <w:pStyle w:val="af3"/>
              <w:widowControl/>
              <w:tabs>
                <w:tab w:val="left" w:pos="175"/>
              </w:tabs>
              <w:snapToGrid/>
              <w:spacing w:line="276" w:lineRule="auto"/>
              <w:ind w:left="0"/>
              <w:rPr>
                <w:color w:val="000000"/>
                <w:sz w:val="24"/>
                <w:szCs w:val="24"/>
              </w:rPr>
            </w:pPr>
            <w:r>
              <w:rPr>
                <w:color w:val="000000"/>
                <w:sz w:val="24"/>
                <w:szCs w:val="24"/>
              </w:rPr>
              <w:t>6)-</w:t>
            </w:r>
          </w:p>
          <w:p w:rsidR="008F200F" w:rsidRPr="008F200F" w:rsidRDefault="008F200F" w:rsidP="00817CF1">
            <w:pPr>
              <w:pStyle w:val="af3"/>
              <w:widowControl/>
              <w:tabs>
                <w:tab w:val="left" w:pos="175"/>
              </w:tabs>
              <w:snapToGrid/>
              <w:spacing w:line="276" w:lineRule="auto"/>
              <w:ind w:left="0"/>
              <w:rPr>
                <w:color w:val="000000"/>
                <w:sz w:val="24"/>
                <w:szCs w:val="24"/>
              </w:rPr>
            </w:pPr>
            <w:r>
              <w:rPr>
                <w:color w:val="000000"/>
                <w:sz w:val="24"/>
                <w:szCs w:val="24"/>
              </w:rPr>
              <w:t>7)-</w:t>
            </w:r>
          </w:p>
        </w:tc>
        <w:tc>
          <w:tcPr>
            <w:tcW w:w="375" w:type="pct"/>
            <w:tcBorders>
              <w:top w:val="single" w:sz="4" w:space="0" w:color="auto"/>
              <w:left w:val="nil"/>
              <w:bottom w:val="single" w:sz="4" w:space="0" w:color="auto"/>
              <w:right w:val="single" w:sz="4" w:space="0" w:color="auto"/>
            </w:tcBorders>
            <w:shd w:val="clear" w:color="auto" w:fill="auto"/>
            <w:vAlign w:val="center"/>
          </w:tcPr>
          <w:p w:rsidR="008F200F" w:rsidRDefault="008F200F" w:rsidP="00817CF1">
            <w:pPr>
              <w:pStyle w:val="af3"/>
              <w:widowControl/>
              <w:snapToGrid/>
              <w:spacing w:line="276" w:lineRule="auto"/>
              <w:ind w:left="0"/>
              <w:rPr>
                <w:color w:val="000000"/>
                <w:sz w:val="24"/>
                <w:szCs w:val="24"/>
              </w:rPr>
            </w:pPr>
            <w:r>
              <w:rPr>
                <w:color w:val="000000"/>
                <w:sz w:val="24"/>
                <w:szCs w:val="24"/>
              </w:rPr>
              <w:t>1) 55</w:t>
            </w:r>
          </w:p>
          <w:p w:rsidR="008F200F" w:rsidRDefault="008F200F" w:rsidP="00817CF1">
            <w:pPr>
              <w:pStyle w:val="af3"/>
              <w:widowControl/>
              <w:snapToGrid/>
              <w:spacing w:line="276" w:lineRule="auto"/>
              <w:ind w:left="0"/>
              <w:rPr>
                <w:color w:val="000000"/>
                <w:sz w:val="24"/>
                <w:szCs w:val="24"/>
              </w:rPr>
            </w:pPr>
            <w:r>
              <w:rPr>
                <w:color w:val="000000"/>
                <w:sz w:val="24"/>
                <w:szCs w:val="24"/>
              </w:rPr>
              <w:t>2) 12</w:t>
            </w:r>
          </w:p>
          <w:p w:rsidR="008F200F" w:rsidRDefault="008F200F" w:rsidP="00817CF1">
            <w:pPr>
              <w:pStyle w:val="af3"/>
              <w:widowControl/>
              <w:snapToGrid/>
              <w:spacing w:line="276" w:lineRule="auto"/>
              <w:ind w:left="0"/>
              <w:rPr>
                <w:color w:val="000000"/>
                <w:sz w:val="24"/>
                <w:szCs w:val="24"/>
              </w:rPr>
            </w:pPr>
            <w:r>
              <w:rPr>
                <w:color w:val="000000"/>
                <w:sz w:val="24"/>
                <w:szCs w:val="24"/>
              </w:rPr>
              <w:t>3) 64</w:t>
            </w:r>
          </w:p>
          <w:p w:rsidR="008F200F" w:rsidRDefault="008F200F" w:rsidP="00817CF1">
            <w:pPr>
              <w:pStyle w:val="af3"/>
              <w:widowControl/>
              <w:snapToGrid/>
              <w:spacing w:line="276" w:lineRule="auto"/>
              <w:ind w:left="0"/>
              <w:rPr>
                <w:color w:val="000000"/>
                <w:sz w:val="24"/>
                <w:szCs w:val="24"/>
              </w:rPr>
            </w:pPr>
            <w:r>
              <w:rPr>
                <w:color w:val="000000"/>
                <w:sz w:val="24"/>
                <w:szCs w:val="24"/>
              </w:rPr>
              <w:t>4) 55</w:t>
            </w:r>
          </w:p>
          <w:p w:rsidR="008F200F" w:rsidRDefault="008F200F" w:rsidP="00817CF1">
            <w:pPr>
              <w:pStyle w:val="af3"/>
              <w:widowControl/>
              <w:snapToGrid/>
              <w:spacing w:line="276" w:lineRule="auto"/>
              <w:ind w:left="0"/>
              <w:rPr>
                <w:color w:val="000000"/>
                <w:sz w:val="24"/>
                <w:szCs w:val="24"/>
              </w:rPr>
            </w:pPr>
            <w:r>
              <w:rPr>
                <w:color w:val="000000"/>
                <w:sz w:val="24"/>
                <w:szCs w:val="24"/>
              </w:rPr>
              <w:t>5)-</w:t>
            </w:r>
          </w:p>
          <w:p w:rsidR="008F200F" w:rsidRDefault="008F200F" w:rsidP="00817CF1">
            <w:pPr>
              <w:pStyle w:val="af3"/>
              <w:widowControl/>
              <w:snapToGrid/>
              <w:spacing w:line="276" w:lineRule="auto"/>
              <w:ind w:left="0"/>
              <w:rPr>
                <w:color w:val="000000"/>
                <w:sz w:val="24"/>
                <w:szCs w:val="24"/>
              </w:rPr>
            </w:pPr>
            <w:r>
              <w:rPr>
                <w:color w:val="000000"/>
                <w:sz w:val="24"/>
                <w:szCs w:val="24"/>
              </w:rPr>
              <w:t>6)-</w:t>
            </w:r>
          </w:p>
          <w:p w:rsidR="008F200F" w:rsidRDefault="008F200F" w:rsidP="00817CF1">
            <w:pPr>
              <w:pStyle w:val="af3"/>
              <w:widowControl/>
              <w:snapToGrid/>
              <w:spacing w:line="276" w:lineRule="auto"/>
              <w:ind w:left="0"/>
              <w:rPr>
                <w:color w:val="000000"/>
                <w:sz w:val="24"/>
                <w:szCs w:val="24"/>
              </w:rPr>
            </w:pPr>
            <w:r>
              <w:rPr>
                <w:color w:val="000000"/>
                <w:sz w:val="24"/>
                <w:szCs w:val="24"/>
              </w:rPr>
              <w:t>7)-</w:t>
            </w:r>
          </w:p>
          <w:p w:rsidR="008F200F" w:rsidRPr="008F200F" w:rsidRDefault="008F200F" w:rsidP="00817CF1">
            <w:pPr>
              <w:pStyle w:val="af3"/>
              <w:widowControl/>
              <w:snapToGrid/>
              <w:spacing w:line="276" w:lineRule="auto"/>
              <w:ind w:left="0"/>
              <w:rPr>
                <w:color w:val="000000"/>
                <w:sz w:val="24"/>
                <w:szCs w:val="24"/>
              </w:rPr>
            </w:pPr>
          </w:p>
        </w:tc>
        <w:tc>
          <w:tcPr>
            <w:tcW w:w="635" w:type="pct"/>
            <w:tcBorders>
              <w:top w:val="single" w:sz="4" w:space="0" w:color="auto"/>
              <w:left w:val="nil"/>
              <w:bottom w:val="single" w:sz="4" w:space="0" w:color="auto"/>
              <w:right w:val="single" w:sz="4" w:space="0" w:color="auto"/>
            </w:tcBorders>
            <w:shd w:val="clear" w:color="auto" w:fill="auto"/>
            <w:vAlign w:val="center"/>
          </w:tcPr>
          <w:p w:rsidR="008F200F" w:rsidRPr="008F200F" w:rsidRDefault="008F200F" w:rsidP="00817CF1">
            <w:pPr>
              <w:spacing w:before="240" w:line="276" w:lineRule="auto"/>
              <w:rPr>
                <w:color w:val="000000"/>
                <w:sz w:val="24"/>
                <w:szCs w:val="24"/>
              </w:rPr>
            </w:pPr>
            <w:r w:rsidRPr="008F200F">
              <w:rPr>
                <w:color w:val="000000"/>
                <w:sz w:val="24"/>
                <w:szCs w:val="24"/>
              </w:rPr>
              <w:t>1)</w:t>
            </w:r>
            <w:r w:rsidR="00817CF1">
              <w:rPr>
                <w:color w:val="000000"/>
                <w:sz w:val="24"/>
                <w:szCs w:val="24"/>
              </w:rPr>
              <w:t xml:space="preserve"> </w:t>
            </w:r>
            <w:r w:rsidRPr="008F200F">
              <w:rPr>
                <w:color w:val="000000"/>
                <w:sz w:val="24"/>
                <w:szCs w:val="24"/>
              </w:rPr>
              <w:t>1719,3</w:t>
            </w:r>
          </w:p>
          <w:p w:rsidR="008F200F" w:rsidRPr="008F200F" w:rsidRDefault="008F200F" w:rsidP="00817CF1">
            <w:pPr>
              <w:pStyle w:val="aff"/>
              <w:spacing w:line="276" w:lineRule="auto"/>
              <w:rPr>
                <w:rFonts w:ascii="Times New Roman" w:hAnsi="Times New Roman" w:cs="Times New Roman"/>
                <w:sz w:val="24"/>
                <w:szCs w:val="24"/>
              </w:rPr>
            </w:pPr>
            <w:r w:rsidRPr="008F200F">
              <w:rPr>
                <w:rFonts w:ascii="Times New Roman" w:hAnsi="Times New Roman" w:cs="Times New Roman"/>
                <w:sz w:val="24"/>
                <w:szCs w:val="24"/>
              </w:rPr>
              <w:t>2)</w:t>
            </w:r>
            <w:r w:rsidR="00817CF1">
              <w:rPr>
                <w:rFonts w:ascii="Times New Roman" w:hAnsi="Times New Roman" w:cs="Times New Roman"/>
                <w:sz w:val="24"/>
                <w:szCs w:val="24"/>
              </w:rPr>
              <w:t xml:space="preserve"> </w:t>
            </w:r>
            <w:r w:rsidRPr="008F200F">
              <w:rPr>
                <w:rFonts w:ascii="Times New Roman" w:hAnsi="Times New Roman" w:cs="Times New Roman"/>
                <w:sz w:val="24"/>
                <w:szCs w:val="24"/>
              </w:rPr>
              <w:t>520,9</w:t>
            </w:r>
          </w:p>
          <w:p w:rsidR="008F200F" w:rsidRPr="008F200F" w:rsidRDefault="008F200F" w:rsidP="00817CF1">
            <w:pPr>
              <w:pStyle w:val="aff"/>
              <w:spacing w:line="276" w:lineRule="auto"/>
              <w:rPr>
                <w:rFonts w:ascii="Times New Roman" w:hAnsi="Times New Roman" w:cs="Times New Roman"/>
                <w:sz w:val="24"/>
                <w:szCs w:val="24"/>
              </w:rPr>
            </w:pPr>
            <w:r w:rsidRPr="008F200F">
              <w:rPr>
                <w:rFonts w:ascii="Times New Roman" w:hAnsi="Times New Roman" w:cs="Times New Roman"/>
                <w:sz w:val="24"/>
                <w:szCs w:val="24"/>
              </w:rPr>
              <w:t>3)</w:t>
            </w:r>
            <w:r w:rsidR="00817CF1">
              <w:rPr>
                <w:rFonts w:ascii="Times New Roman" w:hAnsi="Times New Roman" w:cs="Times New Roman"/>
                <w:sz w:val="24"/>
                <w:szCs w:val="24"/>
              </w:rPr>
              <w:t xml:space="preserve"> </w:t>
            </w:r>
            <w:r w:rsidRPr="008F200F">
              <w:rPr>
                <w:rFonts w:ascii="Times New Roman" w:hAnsi="Times New Roman" w:cs="Times New Roman"/>
                <w:sz w:val="24"/>
                <w:szCs w:val="24"/>
              </w:rPr>
              <w:t>499,6</w:t>
            </w:r>
          </w:p>
          <w:p w:rsidR="008F200F" w:rsidRPr="008F200F" w:rsidRDefault="008F200F" w:rsidP="00817CF1">
            <w:pPr>
              <w:pStyle w:val="aff"/>
              <w:spacing w:line="276" w:lineRule="auto"/>
              <w:rPr>
                <w:rFonts w:ascii="Times New Roman" w:hAnsi="Times New Roman" w:cs="Times New Roman"/>
                <w:sz w:val="24"/>
                <w:szCs w:val="24"/>
              </w:rPr>
            </w:pPr>
            <w:r w:rsidRPr="008F200F">
              <w:rPr>
                <w:rFonts w:ascii="Times New Roman" w:hAnsi="Times New Roman" w:cs="Times New Roman"/>
                <w:sz w:val="24"/>
                <w:szCs w:val="24"/>
              </w:rPr>
              <w:t>4)</w:t>
            </w:r>
            <w:r w:rsidR="00817CF1">
              <w:rPr>
                <w:rFonts w:ascii="Times New Roman" w:hAnsi="Times New Roman" w:cs="Times New Roman"/>
                <w:sz w:val="24"/>
                <w:szCs w:val="24"/>
              </w:rPr>
              <w:t xml:space="preserve"> </w:t>
            </w:r>
            <w:r w:rsidRPr="008F200F">
              <w:rPr>
                <w:rFonts w:ascii="Times New Roman" w:hAnsi="Times New Roman" w:cs="Times New Roman"/>
                <w:sz w:val="24"/>
                <w:szCs w:val="24"/>
              </w:rPr>
              <w:t>2363,4</w:t>
            </w:r>
          </w:p>
          <w:p w:rsidR="008F200F" w:rsidRPr="008F200F" w:rsidRDefault="008F200F" w:rsidP="00817CF1">
            <w:pPr>
              <w:pStyle w:val="aff"/>
              <w:spacing w:line="276" w:lineRule="auto"/>
              <w:rPr>
                <w:rFonts w:ascii="Times New Roman" w:hAnsi="Times New Roman" w:cs="Times New Roman"/>
                <w:sz w:val="24"/>
                <w:szCs w:val="24"/>
              </w:rPr>
            </w:pPr>
            <w:r w:rsidRPr="008F200F">
              <w:rPr>
                <w:rFonts w:ascii="Times New Roman" w:hAnsi="Times New Roman" w:cs="Times New Roman"/>
                <w:sz w:val="24"/>
                <w:szCs w:val="24"/>
              </w:rPr>
              <w:t>5)</w:t>
            </w:r>
            <w:r w:rsidR="00817CF1">
              <w:rPr>
                <w:rFonts w:ascii="Times New Roman" w:hAnsi="Times New Roman" w:cs="Times New Roman"/>
                <w:sz w:val="24"/>
                <w:szCs w:val="24"/>
              </w:rPr>
              <w:t xml:space="preserve"> </w:t>
            </w:r>
            <w:r w:rsidRPr="008F200F">
              <w:rPr>
                <w:rFonts w:ascii="Times New Roman" w:hAnsi="Times New Roman" w:cs="Times New Roman"/>
                <w:sz w:val="24"/>
                <w:szCs w:val="24"/>
              </w:rPr>
              <w:t>385</w:t>
            </w:r>
          </w:p>
          <w:p w:rsidR="008F200F" w:rsidRPr="008F200F" w:rsidRDefault="008F200F" w:rsidP="00817CF1">
            <w:pPr>
              <w:pStyle w:val="aff"/>
              <w:spacing w:line="276" w:lineRule="auto"/>
              <w:rPr>
                <w:rFonts w:ascii="Times New Roman" w:hAnsi="Times New Roman" w:cs="Times New Roman"/>
                <w:sz w:val="24"/>
                <w:szCs w:val="24"/>
              </w:rPr>
            </w:pPr>
            <w:r w:rsidRPr="008F200F">
              <w:rPr>
                <w:rFonts w:ascii="Times New Roman" w:hAnsi="Times New Roman" w:cs="Times New Roman"/>
                <w:sz w:val="24"/>
                <w:szCs w:val="24"/>
              </w:rPr>
              <w:t>6)</w:t>
            </w:r>
            <w:r w:rsidR="00817CF1">
              <w:rPr>
                <w:rFonts w:ascii="Times New Roman" w:hAnsi="Times New Roman" w:cs="Times New Roman"/>
                <w:sz w:val="24"/>
                <w:szCs w:val="24"/>
              </w:rPr>
              <w:t xml:space="preserve"> </w:t>
            </w:r>
            <w:r w:rsidRPr="008F200F">
              <w:rPr>
                <w:rFonts w:ascii="Times New Roman" w:hAnsi="Times New Roman" w:cs="Times New Roman"/>
                <w:sz w:val="24"/>
                <w:szCs w:val="24"/>
              </w:rPr>
              <w:t>173,2</w:t>
            </w:r>
          </w:p>
          <w:p w:rsidR="008F200F" w:rsidRPr="008F200F" w:rsidRDefault="008F200F" w:rsidP="00817CF1">
            <w:pPr>
              <w:pStyle w:val="aff"/>
              <w:spacing w:line="276" w:lineRule="auto"/>
              <w:rPr>
                <w:rFonts w:ascii="Times New Roman" w:hAnsi="Times New Roman" w:cs="Times New Roman"/>
                <w:sz w:val="24"/>
                <w:szCs w:val="24"/>
              </w:rPr>
            </w:pPr>
            <w:r w:rsidRPr="008F200F">
              <w:rPr>
                <w:rFonts w:ascii="Times New Roman" w:hAnsi="Times New Roman" w:cs="Times New Roman"/>
                <w:sz w:val="24"/>
                <w:szCs w:val="24"/>
              </w:rPr>
              <w:t>7)</w:t>
            </w:r>
            <w:r w:rsidR="00817CF1">
              <w:rPr>
                <w:rFonts w:ascii="Times New Roman" w:hAnsi="Times New Roman" w:cs="Times New Roman"/>
                <w:sz w:val="24"/>
                <w:szCs w:val="24"/>
              </w:rPr>
              <w:t xml:space="preserve"> </w:t>
            </w:r>
            <w:r w:rsidRPr="008F200F">
              <w:rPr>
                <w:rFonts w:ascii="Times New Roman" w:hAnsi="Times New Roman" w:cs="Times New Roman"/>
                <w:sz w:val="24"/>
                <w:szCs w:val="24"/>
              </w:rPr>
              <w:t>19,2</w:t>
            </w:r>
          </w:p>
          <w:p w:rsidR="008F200F" w:rsidRPr="008F200F" w:rsidRDefault="008F200F" w:rsidP="00817CF1">
            <w:pPr>
              <w:spacing w:before="240" w:line="276" w:lineRule="auto"/>
              <w:rPr>
                <w:color w:val="000000"/>
                <w:sz w:val="24"/>
                <w:szCs w:val="24"/>
              </w:rPr>
            </w:pPr>
          </w:p>
        </w:tc>
        <w:tc>
          <w:tcPr>
            <w:tcW w:w="547" w:type="pct"/>
            <w:tcBorders>
              <w:top w:val="single" w:sz="4" w:space="0" w:color="auto"/>
              <w:left w:val="nil"/>
              <w:bottom w:val="single" w:sz="4" w:space="0" w:color="auto"/>
              <w:right w:val="single" w:sz="4" w:space="0" w:color="auto"/>
            </w:tcBorders>
            <w:shd w:val="clear" w:color="auto" w:fill="auto"/>
            <w:vAlign w:val="center"/>
          </w:tcPr>
          <w:p w:rsidR="008F200F" w:rsidRPr="008F200F" w:rsidRDefault="008F200F" w:rsidP="00817CF1">
            <w:pPr>
              <w:spacing w:line="276" w:lineRule="auto"/>
              <w:jc w:val="center"/>
              <w:rPr>
                <w:color w:val="000000"/>
                <w:sz w:val="24"/>
                <w:szCs w:val="24"/>
              </w:rPr>
            </w:pPr>
            <w:r w:rsidRPr="008F200F">
              <w:rPr>
                <w:color w:val="000000"/>
                <w:sz w:val="24"/>
                <w:szCs w:val="24"/>
              </w:rPr>
              <w:t>Удовлетворительное</w:t>
            </w:r>
          </w:p>
        </w:tc>
        <w:tc>
          <w:tcPr>
            <w:tcW w:w="747" w:type="pct"/>
            <w:tcBorders>
              <w:top w:val="single" w:sz="4" w:space="0" w:color="auto"/>
              <w:left w:val="nil"/>
              <w:bottom w:val="single" w:sz="4" w:space="0" w:color="auto"/>
              <w:right w:val="single" w:sz="4" w:space="0" w:color="auto"/>
            </w:tcBorders>
            <w:shd w:val="clear" w:color="auto" w:fill="auto"/>
            <w:vAlign w:val="center"/>
          </w:tcPr>
          <w:p w:rsidR="008F200F" w:rsidRPr="008F200F" w:rsidRDefault="008F200F" w:rsidP="00817CF1">
            <w:pPr>
              <w:spacing w:line="276" w:lineRule="auto"/>
              <w:jc w:val="center"/>
              <w:rPr>
                <w:color w:val="000000"/>
                <w:sz w:val="24"/>
                <w:szCs w:val="24"/>
              </w:rPr>
            </w:pPr>
            <w:r w:rsidRPr="008F200F">
              <w:rPr>
                <w:color w:val="000000"/>
                <w:sz w:val="24"/>
                <w:szCs w:val="24"/>
              </w:rPr>
              <w:t>Косметический ремонт  2017 г.</w:t>
            </w:r>
          </w:p>
        </w:tc>
      </w:tr>
    </w:tbl>
    <w:p w:rsidR="00EA4A4D" w:rsidRDefault="00EA4A4D" w:rsidP="00991009">
      <w:pPr>
        <w:spacing w:line="312" w:lineRule="auto"/>
        <w:ind w:firstLine="709"/>
        <w:rPr>
          <w:b/>
          <w:sz w:val="24"/>
          <w:szCs w:val="24"/>
        </w:rPr>
      </w:pPr>
    </w:p>
    <w:p w:rsidR="0064428F" w:rsidRDefault="0064428F" w:rsidP="0064428F">
      <w:pPr>
        <w:spacing w:line="312" w:lineRule="auto"/>
        <w:ind w:firstLine="709"/>
        <w:rPr>
          <w:sz w:val="24"/>
          <w:szCs w:val="24"/>
        </w:rPr>
      </w:pPr>
      <w:r w:rsidRPr="0064428F">
        <w:rPr>
          <w:sz w:val="24"/>
          <w:szCs w:val="24"/>
        </w:rPr>
        <w:t xml:space="preserve">В системе дополнительного </w:t>
      </w:r>
      <w:r>
        <w:rPr>
          <w:sz w:val="24"/>
          <w:szCs w:val="24"/>
        </w:rPr>
        <w:t xml:space="preserve">образования на территории Шаталовского сельского поселения работает 1 учреждение - </w:t>
      </w:r>
      <w:r w:rsidRPr="0064428F">
        <w:rPr>
          <w:sz w:val="24"/>
          <w:szCs w:val="24"/>
        </w:rPr>
        <w:t xml:space="preserve">Муниципальное бюджетное образовательное </w:t>
      </w:r>
      <w:r w:rsidRPr="0064428F">
        <w:rPr>
          <w:sz w:val="24"/>
          <w:szCs w:val="24"/>
        </w:rPr>
        <w:lastRenderedPageBreak/>
        <w:t>учреждение дополнительного образования детей «Детская</w:t>
      </w:r>
      <w:r>
        <w:rPr>
          <w:sz w:val="24"/>
          <w:szCs w:val="24"/>
        </w:rPr>
        <w:t xml:space="preserve"> музыкальная школа п. Шаталово».</w:t>
      </w:r>
    </w:p>
    <w:p w:rsidR="009A6676" w:rsidRDefault="009A6676" w:rsidP="009A6676">
      <w:pPr>
        <w:spacing w:line="312" w:lineRule="auto"/>
        <w:ind w:firstLine="709"/>
        <w:rPr>
          <w:color w:val="000000" w:themeColor="text1"/>
          <w:sz w:val="24"/>
          <w:szCs w:val="24"/>
        </w:rPr>
      </w:pPr>
    </w:p>
    <w:p w:rsidR="009A6676" w:rsidRDefault="009A6676" w:rsidP="009A6676">
      <w:pPr>
        <w:spacing w:line="312" w:lineRule="auto"/>
        <w:ind w:firstLine="709"/>
        <w:rPr>
          <w:color w:val="000000" w:themeColor="text1"/>
          <w:sz w:val="24"/>
          <w:szCs w:val="24"/>
        </w:rPr>
      </w:pPr>
      <w:r>
        <w:rPr>
          <w:color w:val="000000" w:themeColor="text1"/>
          <w:sz w:val="24"/>
          <w:szCs w:val="24"/>
        </w:rPr>
        <w:t xml:space="preserve">Таблица </w:t>
      </w:r>
      <w:r w:rsidR="00B96C4F">
        <w:rPr>
          <w:color w:val="000000" w:themeColor="text1"/>
          <w:sz w:val="24"/>
          <w:szCs w:val="24"/>
        </w:rPr>
        <w:t>9</w:t>
      </w:r>
    </w:p>
    <w:p w:rsidR="009A6676" w:rsidRDefault="009A6676" w:rsidP="009A6676">
      <w:pPr>
        <w:spacing w:line="312" w:lineRule="auto"/>
        <w:ind w:firstLine="709"/>
        <w:jc w:val="center"/>
        <w:rPr>
          <w:color w:val="000000" w:themeColor="text1"/>
          <w:sz w:val="24"/>
          <w:szCs w:val="24"/>
        </w:rPr>
      </w:pPr>
      <w:r>
        <w:rPr>
          <w:color w:val="000000" w:themeColor="text1"/>
          <w:sz w:val="24"/>
          <w:szCs w:val="24"/>
        </w:rPr>
        <w:t>Характеристика учреждений дополнительного образования</w:t>
      </w:r>
    </w:p>
    <w:tbl>
      <w:tblPr>
        <w:tblStyle w:val="affa"/>
        <w:tblW w:w="0" w:type="auto"/>
        <w:tblLayout w:type="fixed"/>
        <w:tblLook w:val="04A0" w:firstRow="1" w:lastRow="0" w:firstColumn="1" w:lastColumn="0" w:noHBand="0" w:noVBand="1"/>
      </w:tblPr>
      <w:tblGrid>
        <w:gridCol w:w="1980"/>
        <w:gridCol w:w="1417"/>
        <w:gridCol w:w="851"/>
        <w:gridCol w:w="850"/>
        <w:gridCol w:w="1276"/>
        <w:gridCol w:w="1318"/>
        <w:gridCol w:w="1652"/>
      </w:tblGrid>
      <w:tr w:rsidR="009A6676" w:rsidTr="009A6676">
        <w:trPr>
          <w:trHeight w:val="1543"/>
        </w:trPr>
        <w:tc>
          <w:tcPr>
            <w:tcW w:w="1980" w:type="dxa"/>
            <w:vAlign w:val="center"/>
          </w:tcPr>
          <w:p w:rsidR="009A6676" w:rsidRPr="008A259A" w:rsidRDefault="009A6676" w:rsidP="009A6676">
            <w:pPr>
              <w:spacing w:line="276" w:lineRule="auto"/>
              <w:jc w:val="center"/>
              <w:rPr>
                <w:color w:val="000000"/>
                <w:sz w:val="24"/>
                <w:szCs w:val="24"/>
              </w:rPr>
            </w:pPr>
            <w:r w:rsidRPr="008A259A">
              <w:rPr>
                <w:color w:val="000000"/>
                <w:sz w:val="24"/>
                <w:szCs w:val="24"/>
              </w:rPr>
              <w:t>Объекты социальной инфраструктуры</w:t>
            </w:r>
          </w:p>
        </w:tc>
        <w:tc>
          <w:tcPr>
            <w:tcW w:w="1417" w:type="dxa"/>
            <w:vAlign w:val="center"/>
          </w:tcPr>
          <w:p w:rsidR="009A6676" w:rsidRPr="008A259A" w:rsidRDefault="009A6676" w:rsidP="009A6676">
            <w:pPr>
              <w:spacing w:line="276" w:lineRule="auto"/>
              <w:jc w:val="center"/>
              <w:rPr>
                <w:color w:val="000000"/>
                <w:sz w:val="24"/>
                <w:szCs w:val="24"/>
              </w:rPr>
            </w:pPr>
            <w:r w:rsidRPr="008A259A">
              <w:rPr>
                <w:color w:val="000000"/>
                <w:sz w:val="24"/>
                <w:szCs w:val="24"/>
              </w:rPr>
              <w:t>Адрес</w:t>
            </w:r>
          </w:p>
        </w:tc>
        <w:tc>
          <w:tcPr>
            <w:tcW w:w="851" w:type="dxa"/>
            <w:textDirection w:val="btLr"/>
            <w:vAlign w:val="center"/>
          </w:tcPr>
          <w:p w:rsidR="009A6676" w:rsidRPr="008A259A" w:rsidRDefault="009A6676" w:rsidP="009A6676">
            <w:pPr>
              <w:spacing w:line="276" w:lineRule="auto"/>
              <w:ind w:left="113" w:right="113"/>
              <w:jc w:val="center"/>
              <w:rPr>
                <w:color w:val="000000"/>
                <w:sz w:val="24"/>
                <w:szCs w:val="24"/>
              </w:rPr>
            </w:pPr>
            <w:r w:rsidRPr="008A259A">
              <w:rPr>
                <w:color w:val="000000"/>
                <w:sz w:val="24"/>
                <w:szCs w:val="24"/>
              </w:rPr>
              <w:t>Расчетная вместимость</w:t>
            </w:r>
          </w:p>
        </w:tc>
        <w:tc>
          <w:tcPr>
            <w:tcW w:w="850" w:type="dxa"/>
            <w:textDirection w:val="btLr"/>
            <w:vAlign w:val="center"/>
          </w:tcPr>
          <w:p w:rsidR="009A6676" w:rsidRPr="008A259A" w:rsidRDefault="009A6676" w:rsidP="009A6676">
            <w:pPr>
              <w:spacing w:line="276" w:lineRule="auto"/>
              <w:ind w:left="113" w:right="113"/>
              <w:jc w:val="center"/>
              <w:rPr>
                <w:color w:val="000000"/>
                <w:sz w:val="24"/>
                <w:szCs w:val="24"/>
              </w:rPr>
            </w:pPr>
            <w:r w:rsidRPr="008A259A">
              <w:rPr>
                <w:color w:val="000000"/>
                <w:sz w:val="24"/>
                <w:szCs w:val="24"/>
              </w:rPr>
              <w:t>Фактическая вместимость</w:t>
            </w:r>
          </w:p>
        </w:tc>
        <w:tc>
          <w:tcPr>
            <w:tcW w:w="1276" w:type="dxa"/>
            <w:vAlign w:val="center"/>
          </w:tcPr>
          <w:p w:rsidR="009A6676" w:rsidRPr="008A259A" w:rsidRDefault="009A6676" w:rsidP="009A6676">
            <w:pPr>
              <w:spacing w:line="276" w:lineRule="auto"/>
              <w:jc w:val="center"/>
              <w:rPr>
                <w:color w:val="000000"/>
                <w:sz w:val="24"/>
                <w:szCs w:val="24"/>
              </w:rPr>
            </w:pPr>
            <w:r w:rsidRPr="008A259A">
              <w:rPr>
                <w:color w:val="000000"/>
                <w:sz w:val="24"/>
                <w:szCs w:val="24"/>
              </w:rPr>
              <w:t>Площадь объекта</w:t>
            </w:r>
            <w:r>
              <w:rPr>
                <w:color w:val="000000"/>
                <w:sz w:val="24"/>
                <w:szCs w:val="24"/>
              </w:rPr>
              <w:t xml:space="preserve"> </w:t>
            </w:r>
            <w:proofErr w:type="spellStart"/>
            <w:r>
              <w:rPr>
                <w:color w:val="000000"/>
                <w:sz w:val="24"/>
                <w:szCs w:val="24"/>
              </w:rPr>
              <w:t>кв.м</w:t>
            </w:r>
            <w:proofErr w:type="spellEnd"/>
            <w:r>
              <w:rPr>
                <w:color w:val="000000"/>
                <w:sz w:val="24"/>
                <w:szCs w:val="24"/>
              </w:rPr>
              <w:t>.</w:t>
            </w:r>
          </w:p>
        </w:tc>
        <w:tc>
          <w:tcPr>
            <w:tcW w:w="1318" w:type="dxa"/>
            <w:vAlign w:val="center"/>
          </w:tcPr>
          <w:p w:rsidR="009A6676" w:rsidRPr="008A259A" w:rsidRDefault="009A6676" w:rsidP="009A6676">
            <w:pPr>
              <w:spacing w:line="276" w:lineRule="auto"/>
              <w:jc w:val="center"/>
              <w:rPr>
                <w:color w:val="000000"/>
                <w:sz w:val="24"/>
                <w:szCs w:val="24"/>
              </w:rPr>
            </w:pPr>
            <w:r w:rsidRPr="008A259A">
              <w:rPr>
                <w:color w:val="000000"/>
                <w:sz w:val="24"/>
                <w:szCs w:val="24"/>
              </w:rPr>
              <w:t>Состояние</w:t>
            </w:r>
          </w:p>
        </w:tc>
        <w:tc>
          <w:tcPr>
            <w:tcW w:w="1652" w:type="dxa"/>
            <w:vAlign w:val="center"/>
          </w:tcPr>
          <w:p w:rsidR="009A6676" w:rsidRPr="008A259A" w:rsidRDefault="009A6676" w:rsidP="009A6676">
            <w:pPr>
              <w:spacing w:line="276" w:lineRule="auto"/>
              <w:jc w:val="center"/>
              <w:rPr>
                <w:color w:val="000000"/>
                <w:sz w:val="24"/>
                <w:szCs w:val="24"/>
              </w:rPr>
            </w:pPr>
            <w:r w:rsidRPr="008A259A">
              <w:rPr>
                <w:color w:val="000000"/>
                <w:sz w:val="24"/>
                <w:szCs w:val="24"/>
              </w:rPr>
              <w:t>Дата последнего ремонта</w:t>
            </w:r>
          </w:p>
        </w:tc>
      </w:tr>
      <w:tr w:rsidR="009A6676" w:rsidTr="009A6676">
        <w:tc>
          <w:tcPr>
            <w:tcW w:w="1980" w:type="dxa"/>
            <w:vAlign w:val="center"/>
          </w:tcPr>
          <w:p w:rsidR="009A6676" w:rsidRPr="008A259A" w:rsidRDefault="009A6676" w:rsidP="009A6676">
            <w:pPr>
              <w:jc w:val="center"/>
              <w:rPr>
                <w:color w:val="000000"/>
                <w:sz w:val="24"/>
                <w:szCs w:val="24"/>
              </w:rPr>
            </w:pPr>
            <w:r>
              <w:rPr>
                <w:color w:val="000000"/>
                <w:sz w:val="24"/>
                <w:szCs w:val="24"/>
              </w:rPr>
              <w:t>Муниципальное бюджетное образовательное учреждение дополнительного образования детей «Детская музыкальная школа п. Шаталово»</w:t>
            </w:r>
          </w:p>
        </w:tc>
        <w:tc>
          <w:tcPr>
            <w:tcW w:w="1417" w:type="dxa"/>
            <w:vAlign w:val="center"/>
          </w:tcPr>
          <w:p w:rsidR="009A6676" w:rsidRPr="008A259A" w:rsidRDefault="009A6676" w:rsidP="009A6676">
            <w:pPr>
              <w:jc w:val="center"/>
              <w:rPr>
                <w:color w:val="000000"/>
                <w:sz w:val="24"/>
                <w:szCs w:val="24"/>
              </w:rPr>
            </w:pPr>
            <w:r>
              <w:rPr>
                <w:color w:val="000000"/>
                <w:sz w:val="24"/>
                <w:szCs w:val="24"/>
              </w:rPr>
              <w:t>216491. Смоленская область, Починковский район, п. Шаталово-1.</w:t>
            </w:r>
          </w:p>
        </w:tc>
        <w:tc>
          <w:tcPr>
            <w:tcW w:w="851" w:type="dxa"/>
            <w:vAlign w:val="center"/>
          </w:tcPr>
          <w:p w:rsidR="009A6676" w:rsidRPr="008A259A" w:rsidRDefault="009A6676" w:rsidP="009A6676">
            <w:pPr>
              <w:jc w:val="center"/>
              <w:rPr>
                <w:color w:val="000000"/>
                <w:sz w:val="24"/>
                <w:szCs w:val="24"/>
              </w:rPr>
            </w:pPr>
            <w:r>
              <w:rPr>
                <w:color w:val="000000"/>
                <w:sz w:val="24"/>
                <w:szCs w:val="24"/>
              </w:rPr>
              <w:t>150</w:t>
            </w:r>
          </w:p>
        </w:tc>
        <w:tc>
          <w:tcPr>
            <w:tcW w:w="850" w:type="dxa"/>
            <w:vAlign w:val="center"/>
          </w:tcPr>
          <w:p w:rsidR="009A6676" w:rsidRPr="008A259A" w:rsidRDefault="009A6676" w:rsidP="009A6676">
            <w:pPr>
              <w:jc w:val="center"/>
              <w:rPr>
                <w:color w:val="000000"/>
                <w:sz w:val="24"/>
                <w:szCs w:val="24"/>
              </w:rPr>
            </w:pPr>
            <w:r>
              <w:rPr>
                <w:color w:val="000000"/>
                <w:sz w:val="24"/>
                <w:szCs w:val="24"/>
              </w:rPr>
              <w:t>107</w:t>
            </w:r>
          </w:p>
        </w:tc>
        <w:tc>
          <w:tcPr>
            <w:tcW w:w="1276" w:type="dxa"/>
            <w:vAlign w:val="center"/>
          </w:tcPr>
          <w:p w:rsidR="009A6676" w:rsidRPr="008A259A" w:rsidRDefault="009A6676" w:rsidP="009A6676">
            <w:pPr>
              <w:jc w:val="center"/>
              <w:rPr>
                <w:color w:val="000000"/>
                <w:sz w:val="24"/>
                <w:szCs w:val="24"/>
              </w:rPr>
            </w:pPr>
            <w:r>
              <w:rPr>
                <w:color w:val="000000"/>
                <w:sz w:val="24"/>
                <w:szCs w:val="24"/>
              </w:rPr>
              <w:t>372</w:t>
            </w:r>
          </w:p>
        </w:tc>
        <w:tc>
          <w:tcPr>
            <w:tcW w:w="1318" w:type="dxa"/>
            <w:vAlign w:val="center"/>
          </w:tcPr>
          <w:p w:rsidR="009A6676" w:rsidRPr="008A259A" w:rsidRDefault="009A6676" w:rsidP="009A6676">
            <w:pPr>
              <w:jc w:val="center"/>
              <w:rPr>
                <w:color w:val="000000"/>
                <w:sz w:val="24"/>
                <w:szCs w:val="24"/>
              </w:rPr>
            </w:pPr>
            <w:r>
              <w:rPr>
                <w:color w:val="000000"/>
                <w:sz w:val="24"/>
                <w:szCs w:val="24"/>
              </w:rPr>
              <w:t>Удовлетворительное</w:t>
            </w:r>
          </w:p>
        </w:tc>
        <w:tc>
          <w:tcPr>
            <w:tcW w:w="1652" w:type="dxa"/>
            <w:vAlign w:val="center"/>
          </w:tcPr>
          <w:p w:rsidR="009A6676" w:rsidRPr="008A259A" w:rsidRDefault="009A6676" w:rsidP="009A6676">
            <w:pPr>
              <w:jc w:val="center"/>
              <w:rPr>
                <w:color w:val="000000"/>
                <w:sz w:val="24"/>
                <w:szCs w:val="24"/>
              </w:rPr>
            </w:pPr>
            <w:r>
              <w:rPr>
                <w:color w:val="000000"/>
                <w:sz w:val="24"/>
                <w:szCs w:val="24"/>
              </w:rPr>
              <w:t>Косметический ремонт  2016г.</w:t>
            </w:r>
          </w:p>
        </w:tc>
      </w:tr>
    </w:tbl>
    <w:p w:rsidR="009A6676" w:rsidRDefault="009A6676" w:rsidP="009A6676">
      <w:pPr>
        <w:spacing w:line="312" w:lineRule="auto"/>
        <w:ind w:firstLine="709"/>
        <w:jc w:val="center"/>
        <w:rPr>
          <w:color w:val="000000" w:themeColor="text1"/>
          <w:sz w:val="24"/>
          <w:szCs w:val="24"/>
        </w:rPr>
      </w:pPr>
    </w:p>
    <w:p w:rsidR="00CB2DAA" w:rsidRDefault="00CB2DAA" w:rsidP="009A6676">
      <w:pPr>
        <w:pStyle w:val="afff5"/>
        <w:spacing w:before="0" w:after="0" w:line="312" w:lineRule="auto"/>
        <w:ind w:firstLine="709"/>
        <w:rPr>
          <w:color w:val="000000" w:themeColor="text1"/>
        </w:rPr>
      </w:pPr>
      <w:r>
        <w:rPr>
          <w:color w:val="000000" w:themeColor="text1"/>
        </w:rPr>
        <w:t xml:space="preserve">Рисунок </w:t>
      </w:r>
      <w:r w:rsidR="00B96C4F">
        <w:rPr>
          <w:color w:val="000000" w:themeColor="text1"/>
        </w:rPr>
        <w:t>4</w:t>
      </w:r>
    </w:p>
    <w:p w:rsidR="00CB2DAA" w:rsidRDefault="00CB2DAA" w:rsidP="00CB2DAA">
      <w:pPr>
        <w:pStyle w:val="afff5"/>
        <w:spacing w:before="0" w:after="0" w:line="312" w:lineRule="auto"/>
        <w:ind w:firstLine="709"/>
        <w:jc w:val="center"/>
      </w:pPr>
      <w:r w:rsidRPr="0064428F">
        <w:t>Муниципальное бюджетное образовательное учреждение дополнительного образования детей «Детская</w:t>
      </w:r>
      <w:r>
        <w:t xml:space="preserve"> музыкальная школа п. Шаталово»</w:t>
      </w:r>
    </w:p>
    <w:p w:rsidR="00CB2DAA" w:rsidRDefault="00CB2DAA" w:rsidP="00CB2DAA">
      <w:pPr>
        <w:pStyle w:val="afff5"/>
        <w:spacing w:before="0" w:after="0" w:line="312" w:lineRule="auto"/>
        <w:ind w:firstLine="0"/>
        <w:jc w:val="center"/>
      </w:pPr>
      <w:r>
        <w:rPr>
          <w:noProof/>
        </w:rPr>
        <w:drawing>
          <wp:inline distT="0" distB="0" distL="0" distR="0">
            <wp:extent cx="5934075" cy="24955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495550"/>
                    </a:xfrm>
                    <a:prstGeom prst="rect">
                      <a:avLst/>
                    </a:prstGeom>
                    <a:ln>
                      <a:noFill/>
                    </a:ln>
                    <a:effectLst>
                      <a:softEdge rad="112500"/>
                    </a:effectLst>
                  </pic:spPr>
                </pic:pic>
              </a:graphicData>
            </a:graphic>
          </wp:inline>
        </w:drawing>
      </w:r>
    </w:p>
    <w:p w:rsidR="00CB2DAA" w:rsidRDefault="00CB2DAA" w:rsidP="00CB2DAA">
      <w:pPr>
        <w:pStyle w:val="afff5"/>
        <w:spacing w:before="0" w:after="0" w:line="312" w:lineRule="auto"/>
        <w:ind w:firstLine="709"/>
        <w:jc w:val="center"/>
        <w:rPr>
          <w:color w:val="000000" w:themeColor="text1"/>
        </w:rPr>
      </w:pPr>
    </w:p>
    <w:p w:rsidR="009A6676" w:rsidRPr="00352704" w:rsidRDefault="009A6676" w:rsidP="009A6676">
      <w:pPr>
        <w:pStyle w:val="afff5"/>
        <w:spacing w:before="0" w:after="0" w:line="312" w:lineRule="auto"/>
        <w:ind w:firstLine="709"/>
        <w:rPr>
          <w:color w:val="000000" w:themeColor="text1"/>
        </w:rPr>
      </w:pPr>
      <w:r w:rsidRPr="00352704">
        <w:rPr>
          <w:color w:val="000000" w:themeColor="text1"/>
        </w:rPr>
        <w:t xml:space="preserve">Система дополнительного образования детей объединяет в единый процесс воспитание, обучение и развитие личности ребенка. При дальнейшем развитии муниципального образования, необходимо предусмотреть комплексное развитие системы дополнительного образования и ее интеграцию в существующую образовательную инфраструктуру. </w:t>
      </w:r>
    </w:p>
    <w:p w:rsidR="006E7ECC" w:rsidRDefault="006E7ECC">
      <w:pPr>
        <w:widowControl/>
        <w:snapToGrid/>
        <w:spacing w:after="200" w:line="276" w:lineRule="auto"/>
        <w:jc w:val="left"/>
        <w:rPr>
          <w:b/>
          <w:sz w:val="24"/>
          <w:szCs w:val="24"/>
        </w:rPr>
      </w:pPr>
      <w:r>
        <w:rPr>
          <w:b/>
          <w:sz w:val="24"/>
          <w:szCs w:val="24"/>
        </w:rPr>
        <w:br w:type="page"/>
      </w:r>
    </w:p>
    <w:p w:rsidR="00D97648" w:rsidRPr="00817CF1" w:rsidRDefault="00D97648" w:rsidP="00991009">
      <w:pPr>
        <w:spacing w:line="312" w:lineRule="auto"/>
        <w:ind w:firstLine="709"/>
        <w:rPr>
          <w:b/>
          <w:sz w:val="24"/>
          <w:szCs w:val="24"/>
        </w:rPr>
      </w:pPr>
      <w:r w:rsidRPr="00817CF1">
        <w:rPr>
          <w:b/>
          <w:sz w:val="24"/>
          <w:szCs w:val="24"/>
        </w:rPr>
        <w:lastRenderedPageBreak/>
        <w:t>Культура</w:t>
      </w:r>
    </w:p>
    <w:p w:rsidR="00507BCB" w:rsidRPr="00817CF1" w:rsidRDefault="00507BCB" w:rsidP="00991009">
      <w:pPr>
        <w:spacing w:line="312" w:lineRule="auto"/>
        <w:ind w:firstLine="709"/>
        <w:rPr>
          <w:b/>
          <w:sz w:val="24"/>
          <w:szCs w:val="24"/>
        </w:rPr>
      </w:pPr>
    </w:p>
    <w:p w:rsidR="004942D0" w:rsidRDefault="004942D0" w:rsidP="004942D0">
      <w:pPr>
        <w:spacing w:line="312" w:lineRule="auto"/>
        <w:ind w:firstLine="708"/>
        <w:rPr>
          <w:sz w:val="24"/>
          <w:szCs w:val="24"/>
        </w:rPr>
      </w:pPr>
      <w:r w:rsidRPr="009A6676">
        <w:rPr>
          <w:sz w:val="24"/>
          <w:szCs w:val="24"/>
        </w:rPr>
        <w:t>Общей целью развития учреждений культуры является обеспечение и создание условий</w:t>
      </w:r>
      <w:r w:rsidRPr="00817CF1">
        <w:rPr>
          <w:sz w:val="24"/>
          <w:szCs w:val="24"/>
        </w:rPr>
        <w:t xml:space="preserve"> для организации</w:t>
      </w:r>
      <w:r w:rsidRPr="004942D0">
        <w:rPr>
          <w:sz w:val="24"/>
          <w:szCs w:val="24"/>
        </w:rPr>
        <w:t xml:space="preserve"> досуга и обеспечения жителей услугами организаций культуры на территории муниципального образования</w:t>
      </w:r>
      <w:r w:rsidR="00194BB1">
        <w:rPr>
          <w:sz w:val="24"/>
          <w:szCs w:val="24"/>
        </w:rPr>
        <w:t xml:space="preserve"> </w:t>
      </w:r>
      <w:proofErr w:type="spellStart"/>
      <w:r w:rsidR="00194BB1">
        <w:rPr>
          <w:sz w:val="24"/>
          <w:szCs w:val="24"/>
        </w:rPr>
        <w:t>Шаталовское</w:t>
      </w:r>
      <w:proofErr w:type="spellEnd"/>
      <w:r w:rsidRPr="004942D0">
        <w:rPr>
          <w:sz w:val="24"/>
          <w:szCs w:val="24"/>
        </w:rPr>
        <w:t xml:space="preserve"> сельское поселение,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w:t>
      </w:r>
      <w:proofErr w:type="spellStart"/>
      <w:r w:rsidR="0058133D">
        <w:rPr>
          <w:sz w:val="24"/>
          <w:szCs w:val="24"/>
        </w:rPr>
        <w:t>Шаталовское</w:t>
      </w:r>
      <w:proofErr w:type="spellEnd"/>
      <w:r w:rsidRPr="004942D0">
        <w:rPr>
          <w:sz w:val="24"/>
          <w:szCs w:val="24"/>
        </w:rPr>
        <w:t xml:space="preserve"> сельское поселение. </w:t>
      </w:r>
    </w:p>
    <w:p w:rsidR="004942D0" w:rsidRPr="004942D0" w:rsidRDefault="004942D0" w:rsidP="004942D0">
      <w:pPr>
        <w:spacing w:line="312" w:lineRule="auto"/>
        <w:ind w:firstLine="708"/>
        <w:rPr>
          <w:i/>
          <w:sz w:val="24"/>
          <w:szCs w:val="24"/>
        </w:rPr>
      </w:pPr>
      <w:r w:rsidRPr="004942D0">
        <w:rPr>
          <w:sz w:val="24"/>
          <w:szCs w:val="24"/>
        </w:rPr>
        <w:t xml:space="preserve">Учреждения культуры в </w:t>
      </w:r>
      <w:proofErr w:type="spellStart"/>
      <w:r w:rsidR="00686E4E">
        <w:rPr>
          <w:sz w:val="24"/>
          <w:szCs w:val="24"/>
        </w:rPr>
        <w:t>Шаталовском</w:t>
      </w:r>
      <w:proofErr w:type="spellEnd"/>
      <w:r w:rsidR="00686E4E">
        <w:rPr>
          <w:sz w:val="24"/>
          <w:szCs w:val="24"/>
        </w:rPr>
        <w:t xml:space="preserve"> сельском поселении</w:t>
      </w:r>
      <w:r w:rsidRPr="004942D0">
        <w:rPr>
          <w:sz w:val="24"/>
          <w:szCs w:val="24"/>
        </w:rPr>
        <w:t xml:space="preserve"> представлены</w:t>
      </w:r>
      <w:r w:rsidR="00686E4E">
        <w:rPr>
          <w:sz w:val="24"/>
          <w:szCs w:val="24"/>
        </w:rPr>
        <w:t>:</w:t>
      </w:r>
      <w:r w:rsidRPr="004942D0">
        <w:rPr>
          <w:sz w:val="24"/>
          <w:szCs w:val="24"/>
        </w:rPr>
        <w:t xml:space="preserve"> </w:t>
      </w:r>
      <w:r w:rsidR="00686E4E">
        <w:rPr>
          <w:sz w:val="24"/>
          <w:szCs w:val="24"/>
        </w:rPr>
        <w:t>двумя сельскими домами культуры в д</w:t>
      </w:r>
      <w:r w:rsidR="00686E4E">
        <w:rPr>
          <w:color w:val="000000"/>
          <w:sz w:val="24"/>
          <w:szCs w:val="24"/>
        </w:rPr>
        <w:t xml:space="preserve">. Шаталово и д. </w:t>
      </w:r>
      <w:proofErr w:type="spellStart"/>
      <w:r w:rsidR="00686E4E">
        <w:rPr>
          <w:color w:val="000000"/>
          <w:sz w:val="24"/>
          <w:szCs w:val="24"/>
        </w:rPr>
        <w:t>Мачулы</w:t>
      </w:r>
      <w:proofErr w:type="spellEnd"/>
      <w:r w:rsidR="00686E4E">
        <w:rPr>
          <w:color w:val="000000"/>
          <w:sz w:val="24"/>
          <w:szCs w:val="24"/>
        </w:rPr>
        <w:t xml:space="preserve">, двумя библиотеками также в </w:t>
      </w:r>
      <w:r w:rsidR="00686E4E">
        <w:rPr>
          <w:sz w:val="24"/>
          <w:szCs w:val="24"/>
        </w:rPr>
        <w:t>д</w:t>
      </w:r>
      <w:r w:rsidR="00686E4E">
        <w:rPr>
          <w:color w:val="000000"/>
          <w:sz w:val="24"/>
          <w:szCs w:val="24"/>
        </w:rPr>
        <w:t xml:space="preserve">. Шаталово и д. </w:t>
      </w:r>
      <w:proofErr w:type="spellStart"/>
      <w:r w:rsidR="00686E4E">
        <w:rPr>
          <w:color w:val="000000"/>
          <w:sz w:val="24"/>
          <w:szCs w:val="24"/>
        </w:rPr>
        <w:t>Мачулы</w:t>
      </w:r>
      <w:proofErr w:type="spellEnd"/>
      <w:r w:rsidR="00161C1C">
        <w:rPr>
          <w:color w:val="000000"/>
          <w:sz w:val="24"/>
          <w:szCs w:val="24"/>
        </w:rPr>
        <w:t xml:space="preserve">. </w:t>
      </w:r>
      <w:r w:rsidR="00161C1C" w:rsidRPr="00161C1C">
        <w:rPr>
          <w:color w:val="000000"/>
          <w:sz w:val="24"/>
          <w:szCs w:val="24"/>
        </w:rPr>
        <w:t>На территории посёлка Шаталово – 1 расположен «законсервированный» «Дом офицеров» (принадлежность – МО РФ). Ёмкость зрительного зала – 250 мест. На втором этаже здания «Дома офицеров» имеются помещения, где ранее располагалась библиотека, были созданы условия для развития творчества, организации разнообразных форм досуга и отдыха.</w:t>
      </w:r>
    </w:p>
    <w:p w:rsidR="004942D0" w:rsidRDefault="004942D0" w:rsidP="004942D0">
      <w:pPr>
        <w:rPr>
          <w:i/>
          <w:sz w:val="24"/>
          <w:szCs w:val="24"/>
        </w:rPr>
      </w:pPr>
    </w:p>
    <w:p w:rsidR="004942D0" w:rsidRPr="004942D0" w:rsidRDefault="004942D0" w:rsidP="004942D0">
      <w:pPr>
        <w:ind w:firstLine="709"/>
        <w:rPr>
          <w:sz w:val="24"/>
          <w:szCs w:val="24"/>
        </w:rPr>
      </w:pPr>
      <w:r w:rsidRPr="004942D0">
        <w:rPr>
          <w:sz w:val="24"/>
          <w:szCs w:val="24"/>
        </w:rPr>
        <w:t xml:space="preserve">Таблица </w:t>
      </w:r>
      <w:r w:rsidR="003F4EC8">
        <w:rPr>
          <w:sz w:val="24"/>
          <w:szCs w:val="24"/>
        </w:rPr>
        <w:t>10</w:t>
      </w:r>
    </w:p>
    <w:p w:rsidR="004942D0" w:rsidRPr="004942D0" w:rsidRDefault="009A6676" w:rsidP="00B96C4F">
      <w:pPr>
        <w:spacing w:line="276" w:lineRule="auto"/>
        <w:jc w:val="center"/>
        <w:rPr>
          <w:sz w:val="24"/>
          <w:szCs w:val="24"/>
        </w:rPr>
      </w:pPr>
      <w:r>
        <w:rPr>
          <w:sz w:val="24"/>
          <w:szCs w:val="24"/>
        </w:rPr>
        <w:t xml:space="preserve">Технико-экономические параметры </w:t>
      </w:r>
      <w:r w:rsidR="004942D0" w:rsidRPr="004942D0">
        <w:rPr>
          <w:sz w:val="24"/>
          <w:szCs w:val="24"/>
        </w:rPr>
        <w:t>учреждений культуры</w:t>
      </w:r>
    </w:p>
    <w:tbl>
      <w:tblPr>
        <w:tblW w:w="9498" w:type="dxa"/>
        <w:tblInd w:w="-5" w:type="dxa"/>
        <w:tblLayout w:type="fixed"/>
        <w:tblLook w:val="0000" w:firstRow="0" w:lastRow="0" w:firstColumn="0" w:lastColumn="0" w:noHBand="0" w:noVBand="0"/>
      </w:tblPr>
      <w:tblGrid>
        <w:gridCol w:w="537"/>
        <w:gridCol w:w="1846"/>
        <w:gridCol w:w="1445"/>
        <w:gridCol w:w="822"/>
        <w:gridCol w:w="850"/>
        <w:gridCol w:w="1276"/>
        <w:gridCol w:w="1134"/>
        <w:gridCol w:w="1588"/>
      </w:tblGrid>
      <w:tr w:rsidR="00686E4E" w:rsidRPr="004942D0" w:rsidTr="006E7ECC">
        <w:trPr>
          <w:cantSplit/>
          <w:trHeight w:val="2142"/>
        </w:trPr>
        <w:tc>
          <w:tcPr>
            <w:tcW w:w="537" w:type="dxa"/>
            <w:tcBorders>
              <w:top w:val="single" w:sz="4" w:space="0" w:color="000000"/>
              <w:left w:val="single" w:sz="4" w:space="0" w:color="000000"/>
              <w:bottom w:val="single" w:sz="4" w:space="0" w:color="000000"/>
            </w:tcBorders>
            <w:shd w:val="clear" w:color="auto" w:fill="auto"/>
            <w:vAlign w:val="center"/>
          </w:tcPr>
          <w:p w:rsidR="00686E4E" w:rsidRPr="004942D0" w:rsidRDefault="00686E4E" w:rsidP="00686E4E">
            <w:pPr>
              <w:spacing w:line="276" w:lineRule="auto"/>
              <w:ind w:left="-135" w:right="-111"/>
              <w:jc w:val="center"/>
              <w:rPr>
                <w:sz w:val="24"/>
                <w:szCs w:val="24"/>
              </w:rPr>
            </w:pPr>
            <w:r w:rsidRPr="004942D0">
              <w:rPr>
                <w:sz w:val="24"/>
                <w:szCs w:val="24"/>
              </w:rPr>
              <w:t>№ п/п</w:t>
            </w:r>
          </w:p>
        </w:tc>
        <w:tc>
          <w:tcPr>
            <w:tcW w:w="1846" w:type="dxa"/>
            <w:tcBorders>
              <w:top w:val="single" w:sz="4" w:space="0" w:color="000000"/>
              <w:left w:val="single" w:sz="4" w:space="0" w:color="000000"/>
              <w:bottom w:val="single" w:sz="4" w:space="0" w:color="000000"/>
            </w:tcBorders>
            <w:shd w:val="clear" w:color="auto" w:fill="auto"/>
            <w:vAlign w:val="center"/>
          </w:tcPr>
          <w:p w:rsidR="00686E4E" w:rsidRPr="004942D0" w:rsidRDefault="00686E4E" w:rsidP="00686E4E">
            <w:pPr>
              <w:spacing w:line="276" w:lineRule="auto"/>
              <w:jc w:val="center"/>
              <w:rPr>
                <w:sz w:val="24"/>
                <w:szCs w:val="24"/>
              </w:rPr>
            </w:pPr>
            <w:r w:rsidRPr="004942D0">
              <w:rPr>
                <w:sz w:val="24"/>
                <w:szCs w:val="24"/>
              </w:rPr>
              <w:t>Наименование учреждения</w:t>
            </w:r>
          </w:p>
        </w:tc>
        <w:tc>
          <w:tcPr>
            <w:tcW w:w="1445" w:type="dxa"/>
            <w:tcBorders>
              <w:top w:val="single" w:sz="4" w:space="0" w:color="000000"/>
              <w:left w:val="single" w:sz="4" w:space="0" w:color="000000"/>
              <w:bottom w:val="single" w:sz="4" w:space="0" w:color="000000"/>
            </w:tcBorders>
            <w:shd w:val="clear" w:color="auto" w:fill="auto"/>
            <w:vAlign w:val="center"/>
          </w:tcPr>
          <w:p w:rsidR="00686E4E" w:rsidRPr="008A259A" w:rsidRDefault="00686E4E" w:rsidP="00686E4E">
            <w:pPr>
              <w:spacing w:line="276" w:lineRule="auto"/>
              <w:jc w:val="center"/>
              <w:rPr>
                <w:color w:val="000000"/>
                <w:sz w:val="24"/>
                <w:szCs w:val="24"/>
              </w:rPr>
            </w:pPr>
            <w:r w:rsidRPr="008A259A">
              <w:rPr>
                <w:color w:val="000000"/>
                <w:sz w:val="24"/>
                <w:szCs w:val="24"/>
              </w:rPr>
              <w:t>Адрес</w:t>
            </w:r>
          </w:p>
        </w:tc>
        <w:tc>
          <w:tcPr>
            <w:tcW w:w="822" w:type="dxa"/>
            <w:tcBorders>
              <w:top w:val="single" w:sz="4" w:space="0" w:color="000000"/>
              <w:left w:val="single" w:sz="4" w:space="0" w:color="000000"/>
              <w:bottom w:val="single" w:sz="4" w:space="0" w:color="000000"/>
            </w:tcBorders>
            <w:shd w:val="clear" w:color="auto" w:fill="auto"/>
            <w:textDirection w:val="btLr"/>
            <w:vAlign w:val="center"/>
          </w:tcPr>
          <w:p w:rsidR="00686E4E" w:rsidRPr="008A259A" w:rsidRDefault="00686E4E" w:rsidP="00686E4E">
            <w:pPr>
              <w:spacing w:line="276" w:lineRule="auto"/>
              <w:ind w:left="113" w:right="113"/>
              <w:jc w:val="center"/>
              <w:rPr>
                <w:color w:val="000000"/>
                <w:sz w:val="24"/>
                <w:szCs w:val="24"/>
              </w:rPr>
            </w:pPr>
            <w:r w:rsidRPr="008A259A">
              <w:rPr>
                <w:color w:val="000000"/>
                <w:sz w:val="24"/>
                <w:szCs w:val="24"/>
              </w:rPr>
              <w:t>Расчетная вместимость</w:t>
            </w:r>
          </w:p>
        </w:tc>
        <w:tc>
          <w:tcPr>
            <w:tcW w:w="850" w:type="dxa"/>
            <w:tcBorders>
              <w:top w:val="single" w:sz="4" w:space="0" w:color="000000"/>
              <w:left w:val="single" w:sz="4" w:space="0" w:color="000000"/>
              <w:bottom w:val="single" w:sz="4" w:space="0" w:color="000000"/>
            </w:tcBorders>
            <w:shd w:val="clear" w:color="auto" w:fill="auto"/>
            <w:textDirection w:val="btLr"/>
            <w:vAlign w:val="center"/>
          </w:tcPr>
          <w:p w:rsidR="00686E4E" w:rsidRPr="008A259A" w:rsidRDefault="00686E4E" w:rsidP="00686E4E">
            <w:pPr>
              <w:spacing w:line="276" w:lineRule="auto"/>
              <w:ind w:left="113" w:right="113"/>
              <w:jc w:val="center"/>
              <w:rPr>
                <w:color w:val="000000"/>
                <w:sz w:val="24"/>
                <w:szCs w:val="24"/>
              </w:rPr>
            </w:pPr>
            <w:r w:rsidRPr="008A259A">
              <w:rPr>
                <w:color w:val="000000"/>
                <w:sz w:val="24"/>
                <w:szCs w:val="24"/>
              </w:rPr>
              <w:t>Фактическая вместимость</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E4E" w:rsidRPr="008A259A" w:rsidRDefault="00686E4E" w:rsidP="00686E4E">
            <w:pPr>
              <w:spacing w:line="276" w:lineRule="auto"/>
              <w:jc w:val="center"/>
              <w:rPr>
                <w:color w:val="000000"/>
                <w:sz w:val="24"/>
                <w:szCs w:val="24"/>
              </w:rPr>
            </w:pPr>
            <w:r w:rsidRPr="008A259A">
              <w:rPr>
                <w:color w:val="000000"/>
                <w:sz w:val="24"/>
                <w:szCs w:val="24"/>
              </w:rPr>
              <w:t>Площадь объекта</w:t>
            </w:r>
            <w:r>
              <w:rPr>
                <w:color w:val="000000"/>
                <w:sz w:val="24"/>
                <w:szCs w:val="24"/>
              </w:rPr>
              <w:t xml:space="preserve"> </w:t>
            </w:r>
            <w:proofErr w:type="spellStart"/>
            <w:r>
              <w:rPr>
                <w:color w:val="000000"/>
                <w:sz w:val="24"/>
                <w:szCs w:val="24"/>
              </w:rPr>
              <w:t>кв.м</w:t>
            </w:r>
            <w:proofErr w:type="spellEnd"/>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686E4E">
            <w:pPr>
              <w:spacing w:line="276" w:lineRule="auto"/>
              <w:jc w:val="center"/>
              <w:rPr>
                <w:color w:val="000000"/>
                <w:sz w:val="24"/>
                <w:szCs w:val="24"/>
              </w:rPr>
            </w:pPr>
            <w:r w:rsidRPr="008A259A">
              <w:rPr>
                <w:color w:val="000000"/>
                <w:sz w:val="24"/>
                <w:szCs w:val="24"/>
              </w:rPr>
              <w:t>Состояние</w:t>
            </w:r>
          </w:p>
        </w:tc>
        <w:tc>
          <w:tcPr>
            <w:tcW w:w="1588"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686E4E">
            <w:pPr>
              <w:spacing w:line="276" w:lineRule="auto"/>
              <w:jc w:val="center"/>
              <w:rPr>
                <w:color w:val="000000"/>
                <w:sz w:val="24"/>
                <w:szCs w:val="24"/>
              </w:rPr>
            </w:pPr>
            <w:r w:rsidRPr="008A259A">
              <w:rPr>
                <w:color w:val="000000"/>
                <w:sz w:val="24"/>
                <w:szCs w:val="24"/>
              </w:rPr>
              <w:t>Дата последнего ремонта</w:t>
            </w:r>
          </w:p>
        </w:tc>
      </w:tr>
      <w:tr w:rsidR="00686E4E" w:rsidRPr="004942D0" w:rsidTr="00E22C68">
        <w:trPr>
          <w:trHeight w:val="283"/>
        </w:trPr>
        <w:tc>
          <w:tcPr>
            <w:tcW w:w="537" w:type="dxa"/>
            <w:tcBorders>
              <w:left w:val="single" w:sz="4" w:space="0" w:color="000000"/>
              <w:bottom w:val="single" w:sz="4" w:space="0" w:color="000000"/>
            </w:tcBorders>
            <w:shd w:val="clear" w:color="auto" w:fill="auto"/>
            <w:vAlign w:val="center"/>
          </w:tcPr>
          <w:p w:rsidR="00686E4E" w:rsidRPr="004942D0" w:rsidRDefault="00686E4E" w:rsidP="00686E4E">
            <w:pPr>
              <w:spacing w:line="276" w:lineRule="auto"/>
              <w:ind w:left="-135" w:right="-111"/>
              <w:jc w:val="center"/>
              <w:rPr>
                <w:sz w:val="24"/>
                <w:szCs w:val="24"/>
              </w:rPr>
            </w:pPr>
            <w:r w:rsidRPr="004942D0">
              <w:rPr>
                <w:sz w:val="24"/>
                <w:szCs w:val="24"/>
              </w:rPr>
              <w:t>1</w:t>
            </w:r>
          </w:p>
        </w:tc>
        <w:tc>
          <w:tcPr>
            <w:tcW w:w="8961" w:type="dxa"/>
            <w:gridSpan w:val="7"/>
            <w:tcBorders>
              <w:left w:val="single" w:sz="4" w:space="0" w:color="000000"/>
              <w:bottom w:val="single" w:sz="4" w:space="0" w:color="000000"/>
              <w:right w:val="single" w:sz="4" w:space="0" w:color="000000"/>
            </w:tcBorders>
            <w:shd w:val="clear" w:color="auto" w:fill="auto"/>
            <w:vAlign w:val="center"/>
          </w:tcPr>
          <w:p w:rsidR="00686E4E" w:rsidRPr="00686E4E" w:rsidRDefault="00686E4E" w:rsidP="00686E4E">
            <w:pPr>
              <w:spacing w:line="276" w:lineRule="auto"/>
              <w:jc w:val="center"/>
              <w:rPr>
                <w:sz w:val="24"/>
                <w:szCs w:val="24"/>
              </w:rPr>
            </w:pPr>
            <w:r w:rsidRPr="00686E4E">
              <w:rPr>
                <w:sz w:val="24"/>
                <w:szCs w:val="24"/>
              </w:rPr>
              <w:t>Учреждения культуры клубного типа</w:t>
            </w:r>
          </w:p>
        </w:tc>
      </w:tr>
      <w:tr w:rsidR="00686E4E" w:rsidRPr="004942D0" w:rsidTr="00E22C68">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686E4E" w:rsidRPr="004942D0" w:rsidRDefault="00686E4E" w:rsidP="00686E4E">
            <w:pPr>
              <w:spacing w:line="276" w:lineRule="auto"/>
              <w:ind w:left="-135" w:right="-111"/>
              <w:jc w:val="center"/>
              <w:rPr>
                <w:sz w:val="24"/>
                <w:szCs w:val="24"/>
              </w:rPr>
            </w:pPr>
            <w:r>
              <w:rPr>
                <w:sz w:val="24"/>
                <w:szCs w:val="24"/>
              </w:rPr>
              <w:t>1.1</w:t>
            </w:r>
          </w:p>
        </w:tc>
        <w:tc>
          <w:tcPr>
            <w:tcW w:w="1846" w:type="dxa"/>
            <w:tcBorders>
              <w:top w:val="single" w:sz="4" w:space="0" w:color="000000"/>
              <w:left w:val="single" w:sz="4" w:space="0" w:color="000000"/>
              <w:bottom w:val="single" w:sz="4" w:space="0" w:color="000000"/>
            </w:tcBorders>
            <w:shd w:val="clear" w:color="auto" w:fill="auto"/>
            <w:vAlign w:val="center"/>
          </w:tcPr>
          <w:p w:rsidR="00686E4E" w:rsidRPr="008A259A" w:rsidRDefault="00686E4E" w:rsidP="00686E4E">
            <w:pPr>
              <w:jc w:val="left"/>
              <w:rPr>
                <w:color w:val="000000"/>
                <w:sz w:val="24"/>
                <w:szCs w:val="24"/>
              </w:rPr>
            </w:pPr>
            <w:proofErr w:type="spellStart"/>
            <w:r>
              <w:rPr>
                <w:color w:val="000000"/>
                <w:sz w:val="24"/>
                <w:szCs w:val="24"/>
              </w:rPr>
              <w:t>Шаталовский</w:t>
            </w:r>
            <w:proofErr w:type="spellEnd"/>
            <w:r>
              <w:rPr>
                <w:color w:val="000000"/>
                <w:sz w:val="24"/>
                <w:szCs w:val="24"/>
              </w:rPr>
              <w:t xml:space="preserve"> сельский дом культуры</w:t>
            </w:r>
          </w:p>
        </w:tc>
        <w:tc>
          <w:tcPr>
            <w:tcW w:w="1445" w:type="dxa"/>
            <w:tcBorders>
              <w:top w:val="single" w:sz="4" w:space="0" w:color="000000"/>
              <w:left w:val="single" w:sz="4" w:space="0" w:color="000000"/>
              <w:bottom w:val="single" w:sz="4" w:space="0" w:color="000000"/>
            </w:tcBorders>
            <w:shd w:val="clear" w:color="auto" w:fill="auto"/>
            <w:vAlign w:val="center"/>
          </w:tcPr>
          <w:p w:rsidR="00686E4E" w:rsidRPr="008A259A" w:rsidRDefault="00686E4E" w:rsidP="00686E4E">
            <w:pPr>
              <w:jc w:val="center"/>
              <w:rPr>
                <w:color w:val="000000"/>
                <w:sz w:val="24"/>
                <w:szCs w:val="24"/>
              </w:rPr>
            </w:pPr>
            <w:r>
              <w:rPr>
                <w:color w:val="000000"/>
                <w:sz w:val="24"/>
                <w:szCs w:val="24"/>
              </w:rPr>
              <w:t>216491. Смоленская область, Починковский район, д. Шаталово</w:t>
            </w:r>
          </w:p>
        </w:tc>
        <w:tc>
          <w:tcPr>
            <w:tcW w:w="822" w:type="dxa"/>
            <w:tcBorders>
              <w:top w:val="single" w:sz="4" w:space="0" w:color="000000"/>
              <w:left w:val="single" w:sz="4" w:space="0" w:color="000000"/>
              <w:bottom w:val="single" w:sz="4" w:space="0" w:color="000000"/>
            </w:tcBorders>
            <w:shd w:val="clear" w:color="auto" w:fill="auto"/>
            <w:vAlign w:val="center"/>
          </w:tcPr>
          <w:p w:rsidR="00686E4E" w:rsidRPr="008A259A" w:rsidRDefault="00686E4E" w:rsidP="00686E4E">
            <w:pPr>
              <w:jc w:val="center"/>
              <w:rPr>
                <w:color w:val="000000"/>
                <w:sz w:val="24"/>
                <w:szCs w:val="24"/>
              </w:rPr>
            </w:pPr>
            <w:r>
              <w:rPr>
                <w:color w:val="000000"/>
                <w:sz w:val="24"/>
                <w:szCs w:val="24"/>
              </w:rPr>
              <w:t>30</w:t>
            </w:r>
          </w:p>
        </w:tc>
        <w:tc>
          <w:tcPr>
            <w:tcW w:w="850" w:type="dxa"/>
            <w:tcBorders>
              <w:top w:val="single" w:sz="4" w:space="0" w:color="000000"/>
              <w:left w:val="single" w:sz="4" w:space="0" w:color="000000"/>
              <w:bottom w:val="single" w:sz="4" w:space="0" w:color="000000"/>
            </w:tcBorders>
            <w:shd w:val="clear" w:color="auto" w:fill="auto"/>
            <w:vAlign w:val="center"/>
          </w:tcPr>
          <w:p w:rsidR="00686E4E" w:rsidRPr="008A259A" w:rsidRDefault="00686E4E" w:rsidP="00686E4E">
            <w:pPr>
              <w:jc w:val="center"/>
              <w:rPr>
                <w:color w:val="000000"/>
                <w:sz w:val="24"/>
                <w:szCs w:val="24"/>
              </w:rPr>
            </w:pPr>
            <w:r>
              <w:rPr>
                <w:color w:val="000000"/>
                <w:sz w:val="24"/>
                <w:szCs w:val="24"/>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E4E" w:rsidRPr="008A259A" w:rsidRDefault="00686E4E" w:rsidP="00686E4E">
            <w:pPr>
              <w:jc w:val="center"/>
              <w:rPr>
                <w:color w:val="000000"/>
                <w:sz w:val="24"/>
                <w:szCs w:val="24"/>
              </w:rPr>
            </w:pPr>
            <w:r>
              <w:rPr>
                <w:color w:val="000000"/>
                <w:sz w:val="24"/>
                <w:szCs w:val="24"/>
              </w:rPr>
              <w:t>52,8</w:t>
            </w:r>
          </w:p>
        </w:tc>
        <w:tc>
          <w:tcPr>
            <w:tcW w:w="1134"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686E4E">
            <w:pPr>
              <w:jc w:val="center"/>
              <w:rPr>
                <w:color w:val="000000"/>
                <w:sz w:val="24"/>
                <w:szCs w:val="24"/>
              </w:rPr>
            </w:pPr>
            <w:r>
              <w:rPr>
                <w:color w:val="000000"/>
                <w:sz w:val="24"/>
                <w:szCs w:val="24"/>
              </w:rPr>
              <w:t>удовлетворительное</w:t>
            </w:r>
          </w:p>
        </w:tc>
        <w:tc>
          <w:tcPr>
            <w:tcW w:w="1588"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686E4E">
            <w:pPr>
              <w:jc w:val="center"/>
              <w:rPr>
                <w:color w:val="000000"/>
                <w:sz w:val="24"/>
                <w:szCs w:val="24"/>
              </w:rPr>
            </w:pPr>
            <w:r>
              <w:rPr>
                <w:color w:val="000000"/>
                <w:sz w:val="24"/>
                <w:szCs w:val="24"/>
              </w:rPr>
              <w:t>Косметический ремонт  2009 г.</w:t>
            </w:r>
          </w:p>
        </w:tc>
      </w:tr>
      <w:tr w:rsidR="00686E4E" w:rsidRPr="004942D0" w:rsidTr="00E22C68">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686E4E" w:rsidRPr="004942D0" w:rsidRDefault="00686E4E" w:rsidP="00686E4E">
            <w:pPr>
              <w:spacing w:line="276" w:lineRule="auto"/>
              <w:ind w:left="-135" w:right="-111"/>
              <w:jc w:val="center"/>
              <w:rPr>
                <w:sz w:val="24"/>
                <w:szCs w:val="24"/>
              </w:rPr>
            </w:pPr>
            <w:r>
              <w:rPr>
                <w:sz w:val="24"/>
                <w:szCs w:val="24"/>
              </w:rPr>
              <w:t>1.2</w:t>
            </w:r>
          </w:p>
        </w:tc>
        <w:tc>
          <w:tcPr>
            <w:tcW w:w="1846" w:type="dxa"/>
            <w:tcBorders>
              <w:top w:val="single" w:sz="4" w:space="0" w:color="000000"/>
              <w:left w:val="single" w:sz="4" w:space="0" w:color="000000"/>
              <w:bottom w:val="single" w:sz="4" w:space="0" w:color="000000"/>
            </w:tcBorders>
            <w:shd w:val="clear" w:color="auto" w:fill="auto"/>
            <w:vAlign w:val="center"/>
          </w:tcPr>
          <w:p w:rsidR="00686E4E" w:rsidRDefault="00686E4E" w:rsidP="00686E4E">
            <w:pPr>
              <w:jc w:val="left"/>
              <w:rPr>
                <w:color w:val="000000"/>
                <w:sz w:val="24"/>
                <w:szCs w:val="24"/>
              </w:rPr>
            </w:pPr>
            <w:proofErr w:type="spellStart"/>
            <w:r>
              <w:rPr>
                <w:color w:val="000000"/>
                <w:sz w:val="24"/>
                <w:szCs w:val="24"/>
              </w:rPr>
              <w:t>Мачулинский</w:t>
            </w:r>
            <w:proofErr w:type="spellEnd"/>
            <w:r>
              <w:rPr>
                <w:color w:val="000000"/>
                <w:sz w:val="24"/>
                <w:szCs w:val="24"/>
              </w:rPr>
              <w:t xml:space="preserve"> сельский дом культуры</w:t>
            </w:r>
          </w:p>
        </w:tc>
        <w:tc>
          <w:tcPr>
            <w:tcW w:w="1445" w:type="dxa"/>
            <w:tcBorders>
              <w:top w:val="single" w:sz="4" w:space="0" w:color="000000"/>
              <w:left w:val="single" w:sz="4" w:space="0" w:color="000000"/>
              <w:bottom w:val="single" w:sz="4" w:space="0" w:color="000000"/>
            </w:tcBorders>
            <w:shd w:val="clear" w:color="auto" w:fill="auto"/>
            <w:vAlign w:val="center"/>
          </w:tcPr>
          <w:p w:rsidR="00686E4E" w:rsidRDefault="00686E4E" w:rsidP="00686E4E">
            <w:pPr>
              <w:jc w:val="center"/>
              <w:rPr>
                <w:color w:val="000000"/>
                <w:sz w:val="24"/>
                <w:szCs w:val="24"/>
              </w:rPr>
            </w:pPr>
            <w:r>
              <w:rPr>
                <w:color w:val="000000"/>
                <w:sz w:val="24"/>
                <w:szCs w:val="24"/>
              </w:rPr>
              <w:t xml:space="preserve">216493. Смоленская область, Починковский район, </w:t>
            </w:r>
            <w:r w:rsidRPr="00FA3F35">
              <w:rPr>
                <w:sz w:val="24"/>
                <w:szCs w:val="24"/>
              </w:rPr>
              <w:t xml:space="preserve">д. </w:t>
            </w:r>
            <w:proofErr w:type="spellStart"/>
            <w:r w:rsidRPr="00FA3F35">
              <w:rPr>
                <w:sz w:val="24"/>
                <w:szCs w:val="24"/>
              </w:rPr>
              <w:t>Мачулы</w:t>
            </w:r>
            <w:proofErr w:type="spellEnd"/>
            <w:r>
              <w:rPr>
                <w:color w:val="000000"/>
                <w:sz w:val="24"/>
                <w:szCs w:val="24"/>
              </w:rPr>
              <w:t xml:space="preserve"> д. 136</w:t>
            </w:r>
          </w:p>
        </w:tc>
        <w:tc>
          <w:tcPr>
            <w:tcW w:w="822" w:type="dxa"/>
            <w:tcBorders>
              <w:top w:val="single" w:sz="4" w:space="0" w:color="000000"/>
              <w:left w:val="single" w:sz="4" w:space="0" w:color="000000"/>
              <w:bottom w:val="single" w:sz="4" w:space="0" w:color="000000"/>
            </w:tcBorders>
            <w:shd w:val="clear" w:color="auto" w:fill="auto"/>
            <w:vAlign w:val="center"/>
          </w:tcPr>
          <w:p w:rsidR="00686E4E" w:rsidRDefault="00686E4E" w:rsidP="00686E4E">
            <w:pPr>
              <w:jc w:val="center"/>
              <w:rPr>
                <w:color w:val="000000"/>
                <w:sz w:val="24"/>
                <w:szCs w:val="24"/>
              </w:rPr>
            </w:pPr>
            <w:r>
              <w:rPr>
                <w:color w:val="000000"/>
                <w:sz w:val="24"/>
                <w:szCs w:val="24"/>
              </w:rPr>
              <w:t>75</w:t>
            </w:r>
          </w:p>
        </w:tc>
        <w:tc>
          <w:tcPr>
            <w:tcW w:w="850" w:type="dxa"/>
            <w:tcBorders>
              <w:top w:val="single" w:sz="4" w:space="0" w:color="000000"/>
              <w:left w:val="single" w:sz="4" w:space="0" w:color="000000"/>
              <w:bottom w:val="single" w:sz="4" w:space="0" w:color="000000"/>
            </w:tcBorders>
            <w:shd w:val="clear" w:color="auto" w:fill="auto"/>
            <w:vAlign w:val="center"/>
          </w:tcPr>
          <w:p w:rsidR="00686E4E" w:rsidRPr="008A259A" w:rsidRDefault="00686E4E" w:rsidP="00686E4E">
            <w:pPr>
              <w:jc w:val="center"/>
              <w:rPr>
                <w:color w:val="000000"/>
                <w:sz w:val="24"/>
                <w:szCs w:val="24"/>
              </w:rPr>
            </w:pPr>
            <w:r>
              <w:rPr>
                <w:color w:val="000000"/>
                <w:sz w:val="24"/>
                <w:szCs w:val="24"/>
              </w:rPr>
              <w:t>150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E4E" w:rsidRPr="008A259A" w:rsidRDefault="00686E4E" w:rsidP="00292CBF">
            <w:pPr>
              <w:jc w:val="center"/>
              <w:rPr>
                <w:color w:val="000000"/>
                <w:sz w:val="24"/>
                <w:szCs w:val="24"/>
              </w:rPr>
            </w:pPr>
            <w:r>
              <w:rPr>
                <w:color w:val="000000"/>
                <w:sz w:val="24"/>
                <w:szCs w:val="24"/>
              </w:rPr>
              <w:t xml:space="preserve">217 </w:t>
            </w:r>
          </w:p>
        </w:tc>
        <w:tc>
          <w:tcPr>
            <w:tcW w:w="1134"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686E4E">
            <w:pPr>
              <w:jc w:val="center"/>
              <w:rPr>
                <w:color w:val="000000"/>
                <w:sz w:val="24"/>
                <w:szCs w:val="24"/>
              </w:rPr>
            </w:pPr>
            <w:r>
              <w:rPr>
                <w:color w:val="000000"/>
                <w:sz w:val="24"/>
                <w:szCs w:val="24"/>
              </w:rPr>
              <w:t>удовлетворительное</w:t>
            </w:r>
          </w:p>
        </w:tc>
        <w:tc>
          <w:tcPr>
            <w:tcW w:w="1588"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686E4E">
            <w:pPr>
              <w:jc w:val="center"/>
              <w:rPr>
                <w:color w:val="000000"/>
                <w:sz w:val="24"/>
                <w:szCs w:val="24"/>
              </w:rPr>
            </w:pPr>
            <w:r>
              <w:rPr>
                <w:color w:val="000000"/>
                <w:sz w:val="24"/>
                <w:szCs w:val="24"/>
              </w:rPr>
              <w:t>2007г.</w:t>
            </w:r>
          </w:p>
        </w:tc>
      </w:tr>
      <w:tr w:rsidR="00686E4E" w:rsidRPr="004942D0" w:rsidTr="00E22C68">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686E4E" w:rsidRPr="004942D0" w:rsidRDefault="00686E4E" w:rsidP="00686E4E">
            <w:pPr>
              <w:spacing w:line="276" w:lineRule="auto"/>
              <w:ind w:left="-135" w:right="-111"/>
              <w:jc w:val="center"/>
              <w:rPr>
                <w:sz w:val="24"/>
                <w:szCs w:val="24"/>
              </w:rPr>
            </w:pPr>
            <w:r>
              <w:rPr>
                <w:sz w:val="24"/>
                <w:szCs w:val="24"/>
              </w:rPr>
              <w:t>1.3</w:t>
            </w:r>
          </w:p>
        </w:tc>
        <w:tc>
          <w:tcPr>
            <w:tcW w:w="1846" w:type="dxa"/>
            <w:tcBorders>
              <w:top w:val="single" w:sz="4" w:space="0" w:color="000000"/>
              <w:left w:val="single" w:sz="4" w:space="0" w:color="000000"/>
              <w:bottom w:val="single" w:sz="4" w:space="0" w:color="000000"/>
            </w:tcBorders>
            <w:shd w:val="clear" w:color="auto" w:fill="auto"/>
            <w:vAlign w:val="center"/>
          </w:tcPr>
          <w:p w:rsidR="00686E4E" w:rsidRDefault="00686E4E" w:rsidP="00686E4E">
            <w:pPr>
              <w:jc w:val="center"/>
              <w:rPr>
                <w:color w:val="000000"/>
                <w:sz w:val="24"/>
                <w:szCs w:val="24"/>
              </w:rPr>
            </w:pPr>
            <w:r>
              <w:rPr>
                <w:color w:val="000000"/>
                <w:sz w:val="24"/>
                <w:szCs w:val="24"/>
              </w:rPr>
              <w:t>Дом офицеров</w:t>
            </w:r>
          </w:p>
        </w:tc>
        <w:tc>
          <w:tcPr>
            <w:tcW w:w="1445" w:type="dxa"/>
            <w:tcBorders>
              <w:top w:val="single" w:sz="4" w:space="0" w:color="000000"/>
              <w:left w:val="single" w:sz="4" w:space="0" w:color="000000"/>
              <w:bottom w:val="single" w:sz="4" w:space="0" w:color="000000"/>
            </w:tcBorders>
            <w:shd w:val="clear" w:color="auto" w:fill="auto"/>
            <w:vAlign w:val="center"/>
          </w:tcPr>
          <w:p w:rsidR="00686E4E" w:rsidRDefault="00686E4E" w:rsidP="00686E4E">
            <w:pPr>
              <w:jc w:val="center"/>
              <w:rPr>
                <w:color w:val="000000"/>
                <w:sz w:val="24"/>
                <w:szCs w:val="24"/>
              </w:rPr>
            </w:pPr>
            <w:r>
              <w:rPr>
                <w:color w:val="000000"/>
                <w:sz w:val="24"/>
                <w:szCs w:val="24"/>
              </w:rPr>
              <w:t>216491. Смоленская область, Починковский район, п. Шаталово-</w:t>
            </w:r>
            <w:r>
              <w:rPr>
                <w:color w:val="000000"/>
                <w:sz w:val="24"/>
                <w:szCs w:val="24"/>
              </w:rPr>
              <w:lastRenderedPageBreak/>
              <w:t>1</w:t>
            </w:r>
          </w:p>
        </w:tc>
        <w:tc>
          <w:tcPr>
            <w:tcW w:w="822" w:type="dxa"/>
            <w:tcBorders>
              <w:top w:val="single" w:sz="4" w:space="0" w:color="000000"/>
              <w:left w:val="single" w:sz="4" w:space="0" w:color="000000"/>
              <w:bottom w:val="single" w:sz="4" w:space="0" w:color="000000"/>
            </w:tcBorders>
            <w:shd w:val="clear" w:color="auto" w:fill="auto"/>
            <w:vAlign w:val="center"/>
          </w:tcPr>
          <w:p w:rsidR="00686E4E" w:rsidRDefault="00686E4E" w:rsidP="00686E4E">
            <w:pPr>
              <w:jc w:val="center"/>
              <w:rPr>
                <w:color w:val="000000"/>
                <w:sz w:val="24"/>
                <w:szCs w:val="24"/>
              </w:rPr>
            </w:pPr>
            <w:r>
              <w:rPr>
                <w:color w:val="000000"/>
                <w:sz w:val="24"/>
                <w:szCs w:val="24"/>
              </w:rPr>
              <w:lastRenderedPageBreak/>
              <w:t>250</w:t>
            </w:r>
          </w:p>
        </w:tc>
        <w:tc>
          <w:tcPr>
            <w:tcW w:w="850" w:type="dxa"/>
            <w:tcBorders>
              <w:top w:val="single" w:sz="4" w:space="0" w:color="000000"/>
              <w:left w:val="single" w:sz="4" w:space="0" w:color="000000"/>
              <w:bottom w:val="single" w:sz="4" w:space="0" w:color="000000"/>
            </w:tcBorders>
            <w:shd w:val="clear" w:color="auto" w:fill="auto"/>
            <w:vAlign w:val="center"/>
          </w:tcPr>
          <w:p w:rsidR="00686E4E" w:rsidRPr="008A259A" w:rsidRDefault="00686E4E" w:rsidP="00686E4E">
            <w:pPr>
              <w:jc w:val="center"/>
              <w:rPr>
                <w:color w:val="000000"/>
                <w:sz w:val="24"/>
                <w:szCs w:val="24"/>
              </w:rPr>
            </w:pPr>
            <w:r>
              <w:rPr>
                <w:color w:val="000000"/>
                <w:sz w:val="24"/>
                <w:szCs w:val="24"/>
              </w:rPr>
              <w:t>380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E4E" w:rsidRPr="008A259A" w:rsidRDefault="00686E4E" w:rsidP="00292CBF">
            <w:pPr>
              <w:jc w:val="center"/>
              <w:rPr>
                <w:color w:val="000000"/>
                <w:sz w:val="24"/>
                <w:szCs w:val="24"/>
              </w:rPr>
            </w:pPr>
            <w:r>
              <w:rPr>
                <w:color w:val="000000"/>
                <w:sz w:val="24"/>
                <w:szCs w:val="24"/>
              </w:rPr>
              <w:t xml:space="preserve">950 </w:t>
            </w:r>
          </w:p>
        </w:tc>
        <w:tc>
          <w:tcPr>
            <w:tcW w:w="1134"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686E4E">
            <w:pPr>
              <w:jc w:val="center"/>
              <w:rPr>
                <w:color w:val="000000"/>
                <w:sz w:val="24"/>
                <w:szCs w:val="24"/>
              </w:rPr>
            </w:pPr>
            <w:r>
              <w:rPr>
                <w:color w:val="000000"/>
                <w:sz w:val="24"/>
                <w:szCs w:val="24"/>
              </w:rPr>
              <w:t>удовлетворительное</w:t>
            </w:r>
          </w:p>
        </w:tc>
        <w:tc>
          <w:tcPr>
            <w:tcW w:w="1588"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686E4E">
            <w:pPr>
              <w:jc w:val="center"/>
              <w:rPr>
                <w:color w:val="000000"/>
                <w:sz w:val="24"/>
                <w:szCs w:val="24"/>
              </w:rPr>
            </w:pPr>
            <w:r>
              <w:rPr>
                <w:color w:val="000000"/>
                <w:sz w:val="24"/>
                <w:szCs w:val="24"/>
              </w:rPr>
              <w:t>Ремонт не проводился</w:t>
            </w:r>
          </w:p>
        </w:tc>
      </w:tr>
      <w:tr w:rsidR="00686E4E" w:rsidRPr="004942D0" w:rsidTr="00E22C68">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686E4E" w:rsidRPr="004942D0" w:rsidRDefault="00686E4E" w:rsidP="00686E4E">
            <w:pPr>
              <w:spacing w:line="276" w:lineRule="auto"/>
              <w:ind w:left="-135" w:right="-111"/>
              <w:jc w:val="center"/>
              <w:rPr>
                <w:sz w:val="24"/>
                <w:szCs w:val="24"/>
              </w:rPr>
            </w:pPr>
            <w:r>
              <w:rPr>
                <w:sz w:val="24"/>
                <w:szCs w:val="24"/>
              </w:rPr>
              <w:lastRenderedPageBreak/>
              <w:t>2</w:t>
            </w:r>
          </w:p>
        </w:tc>
        <w:tc>
          <w:tcPr>
            <w:tcW w:w="896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86E4E" w:rsidRPr="004942D0" w:rsidRDefault="00686E4E" w:rsidP="00686E4E">
            <w:pPr>
              <w:spacing w:line="276" w:lineRule="auto"/>
              <w:jc w:val="center"/>
              <w:rPr>
                <w:sz w:val="24"/>
                <w:szCs w:val="24"/>
              </w:rPr>
            </w:pPr>
            <w:r w:rsidRPr="00686E4E">
              <w:rPr>
                <w:sz w:val="24"/>
                <w:szCs w:val="24"/>
              </w:rPr>
              <w:t>Библиотеки</w:t>
            </w:r>
          </w:p>
        </w:tc>
      </w:tr>
      <w:tr w:rsidR="00686E4E" w:rsidRPr="004942D0" w:rsidTr="00E22C68">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686E4E" w:rsidRPr="004942D0" w:rsidRDefault="00686E4E" w:rsidP="00686E4E">
            <w:pPr>
              <w:spacing w:line="276" w:lineRule="auto"/>
              <w:ind w:left="-135" w:right="-111"/>
              <w:jc w:val="center"/>
              <w:rPr>
                <w:sz w:val="24"/>
                <w:szCs w:val="24"/>
              </w:rPr>
            </w:pPr>
            <w:r>
              <w:rPr>
                <w:sz w:val="24"/>
                <w:szCs w:val="24"/>
              </w:rPr>
              <w:t>2.1</w:t>
            </w:r>
          </w:p>
        </w:tc>
        <w:tc>
          <w:tcPr>
            <w:tcW w:w="1846" w:type="dxa"/>
            <w:tcBorders>
              <w:top w:val="single" w:sz="4" w:space="0" w:color="000000"/>
              <w:left w:val="single" w:sz="4" w:space="0" w:color="000000"/>
              <w:bottom w:val="single" w:sz="4" w:space="0" w:color="000000"/>
            </w:tcBorders>
            <w:shd w:val="clear" w:color="auto" w:fill="auto"/>
            <w:vAlign w:val="center"/>
          </w:tcPr>
          <w:p w:rsidR="00686E4E" w:rsidRDefault="00686E4E" w:rsidP="00686E4E">
            <w:pPr>
              <w:rPr>
                <w:color w:val="000000"/>
                <w:sz w:val="24"/>
                <w:szCs w:val="24"/>
              </w:rPr>
            </w:pPr>
            <w:proofErr w:type="spellStart"/>
            <w:r>
              <w:rPr>
                <w:color w:val="000000"/>
                <w:sz w:val="24"/>
                <w:szCs w:val="24"/>
              </w:rPr>
              <w:t>Шаталовская</w:t>
            </w:r>
            <w:proofErr w:type="spellEnd"/>
            <w:r>
              <w:rPr>
                <w:color w:val="000000"/>
                <w:sz w:val="24"/>
                <w:szCs w:val="24"/>
              </w:rPr>
              <w:t xml:space="preserve"> сельская библиотека</w:t>
            </w:r>
          </w:p>
        </w:tc>
        <w:tc>
          <w:tcPr>
            <w:tcW w:w="1445" w:type="dxa"/>
            <w:tcBorders>
              <w:top w:val="single" w:sz="4" w:space="0" w:color="000000"/>
              <w:left w:val="single" w:sz="4" w:space="0" w:color="000000"/>
              <w:bottom w:val="single" w:sz="4" w:space="0" w:color="000000"/>
            </w:tcBorders>
            <w:shd w:val="clear" w:color="auto" w:fill="auto"/>
            <w:vAlign w:val="center"/>
          </w:tcPr>
          <w:p w:rsidR="00686E4E" w:rsidRDefault="00686E4E" w:rsidP="00700C75">
            <w:pPr>
              <w:jc w:val="center"/>
              <w:rPr>
                <w:color w:val="000000"/>
                <w:sz w:val="24"/>
                <w:szCs w:val="24"/>
              </w:rPr>
            </w:pPr>
            <w:r>
              <w:rPr>
                <w:color w:val="000000"/>
                <w:sz w:val="24"/>
                <w:szCs w:val="24"/>
              </w:rPr>
              <w:t>216491. Смоленская область, Починковский район, д. Шаталово</w:t>
            </w:r>
          </w:p>
        </w:tc>
        <w:tc>
          <w:tcPr>
            <w:tcW w:w="822" w:type="dxa"/>
            <w:tcBorders>
              <w:top w:val="single" w:sz="4" w:space="0" w:color="000000"/>
              <w:left w:val="single" w:sz="4" w:space="0" w:color="000000"/>
              <w:bottom w:val="single" w:sz="4" w:space="0" w:color="000000"/>
            </w:tcBorders>
            <w:shd w:val="clear" w:color="auto" w:fill="auto"/>
            <w:vAlign w:val="center"/>
          </w:tcPr>
          <w:p w:rsidR="00686E4E" w:rsidRDefault="00686E4E" w:rsidP="00700C75">
            <w:pPr>
              <w:jc w:val="center"/>
              <w:rPr>
                <w:color w:val="000000"/>
                <w:sz w:val="24"/>
                <w:szCs w:val="24"/>
              </w:rPr>
            </w:pPr>
            <w:r>
              <w:rPr>
                <w:color w:val="000000"/>
                <w:sz w:val="24"/>
                <w:szCs w:val="24"/>
              </w:rPr>
              <w:t>3686 ед. хранения</w:t>
            </w:r>
          </w:p>
        </w:tc>
        <w:tc>
          <w:tcPr>
            <w:tcW w:w="850" w:type="dxa"/>
            <w:tcBorders>
              <w:top w:val="single" w:sz="4" w:space="0" w:color="000000"/>
              <w:left w:val="single" w:sz="4" w:space="0" w:color="000000"/>
              <w:bottom w:val="single" w:sz="4" w:space="0" w:color="000000"/>
            </w:tcBorders>
            <w:shd w:val="clear" w:color="auto" w:fill="auto"/>
            <w:vAlign w:val="center"/>
          </w:tcPr>
          <w:p w:rsidR="00686E4E" w:rsidRPr="008A259A" w:rsidRDefault="00686E4E" w:rsidP="00700C75">
            <w:pPr>
              <w:jc w:val="center"/>
              <w:rPr>
                <w:color w:val="000000"/>
                <w:sz w:val="24"/>
                <w:szCs w:val="24"/>
              </w:rPr>
            </w:pPr>
            <w:r>
              <w:rPr>
                <w:color w:val="000000"/>
                <w:sz w:val="24"/>
                <w:szCs w:val="24"/>
              </w:rPr>
              <w:t>65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E4E" w:rsidRPr="008A259A" w:rsidRDefault="00686E4E" w:rsidP="00700C75">
            <w:pPr>
              <w:jc w:val="center"/>
              <w:rPr>
                <w:color w:val="000000"/>
                <w:sz w:val="24"/>
                <w:szCs w:val="24"/>
              </w:rPr>
            </w:pPr>
            <w:r>
              <w:rPr>
                <w:color w:val="000000"/>
                <w:sz w:val="24"/>
                <w:szCs w:val="24"/>
              </w:rPr>
              <w:t>86,0</w:t>
            </w:r>
          </w:p>
        </w:tc>
        <w:tc>
          <w:tcPr>
            <w:tcW w:w="1134"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700C75">
            <w:pPr>
              <w:jc w:val="center"/>
              <w:rPr>
                <w:color w:val="000000"/>
                <w:sz w:val="24"/>
                <w:szCs w:val="24"/>
              </w:rPr>
            </w:pPr>
            <w:r>
              <w:rPr>
                <w:color w:val="000000"/>
                <w:sz w:val="24"/>
                <w:szCs w:val="24"/>
              </w:rPr>
              <w:t>Удовлетворительное</w:t>
            </w:r>
          </w:p>
        </w:tc>
        <w:tc>
          <w:tcPr>
            <w:tcW w:w="1588"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700C75">
            <w:pPr>
              <w:jc w:val="center"/>
              <w:rPr>
                <w:color w:val="000000"/>
                <w:sz w:val="24"/>
                <w:szCs w:val="24"/>
              </w:rPr>
            </w:pPr>
            <w:r>
              <w:rPr>
                <w:color w:val="000000"/>
                <w:sz w:val="24"/>
                <w:szCs w:val="24"/>
              </w:rPr>
              <w:t>Ремонт не проводился</w:t>
            </w:r>
          </w:p>
        </w:tc>
      </w:tr>
      <w:tr w:rsidR="00686E4E" w:rsidRPr="004942D0" w:rsidTr="00E22C68">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686E4E" w:rsidRPr="004942D0" w:rsidRDefault="00686E4E" w:rsidP="00686E4E">
            <w:pPr>
              <w:spacing w:line="276" w:lineRule="auto"/>
              <w:ind w:left="-135" w:right="-111"/>
              <w:jc w:val="center"/>
              <w:rPr>
                <w:sz w:val="24"/>
                <w:szCs w:val="24"/>
              </w:rPr>
            </w:pPr>
            <w:r>
              <w:rPr>
                <w:sz w:val="24"/>
                <w:szCs w:val="24"/>
              </w:rPr>
              <w:t>2.2</w:t>
            </w:r>
          </w:p>
        </w:tc>
        <w:tc>
          <w:tcPr>
            <w:tcW w:w="1846" w:type="dxa"/>
            <w:tcBorders>
              <w:top w:val="single" w:sz="4" w:space="0" w:color="000000"/>
              <w:left w:val="single" w:sz="4" w:space="0" w:color="000000"/>
              <w:bottom w:val="single" w:sz="4" w:space="0" w:color="000000"/>
            </w:tcBorders>
            <w:shd w:val="clear" w:color="auto" w:fill="auto"/>
            <w:vAlign w:val="center"/>
          </w:tcPr>
          <w:p w:rsidR="00686E4E" w:rsidRDefault="00686E4E" w:rsidP="00686E4E">
            <w:pPr>
              <w:rPr>
                <w:color w:val="000000"/>
                <w:sz w:val="24"/>
                <w:szCs w:val="24"/>
              </w:rPr>
            </w:pPr>
            <w:proofErr w:type="spellStart"/>
            <w:r>
              <w:rPr>
                <w:color w:val="000000"/>
                <w:sz w:val="24"/>
                <w:szCs w:val="24"/>
              </w:rPr>
              <w:t>Мачулинская</w:t>
            </w:r>
            <w:proofErr w:type="spellEnd"/>
            <w:r>
              <w:rPr>
                <w:color w:val="000000"/>
                <w:sz w:val="24"/>
                <w:szCs w:val="24"/>
              </w:rPr>
              <w:t xml:space="preserve"> сельская библиотека</w:t>
            </w:r>
          </w:p>
        </w:tc>
        <w:tc>
          <w:tcPr>
            <w:tcW w:w="1445" w:type="dxa"/>
            <w:tcBorders>
              <w:top w:val="single" w:sz="4" w:space="0" w:color="000000"/>
              <w:left w:val="single" w:sz="4" w:space="0" w:color="000000"/>
              <w:bottom w:val="single" w:sz="4" w:space="0" w:color="000000"/>
            </w:tcBorders>
            <w:shd w:val="clear" w:color="auto" w:fill="auto"/>
            <w:vAlign w:val="center"/>
          </w:tcPr>
          <w:p w:rsidR="00686E4E" w:rsidRDefault="00686E4E" w:rsidP="00700C75">
            <w:pPr>
              <w:jc w:val="center"/>
              <w:rPr>
                <w:color w:val="000000"/>
                <w:sz w:val="24"/>
                <w:szCs w:val="24"/>
              </w:rPr>
            </w:pPr>
            <w:r>
              <w:rPr>
                <w:color w:val="000000"/>
                <w:sz w:val="24"/>
                <w:szCs w:val="24"/>
              </w:rPr>
              <w:t xml:space="preserve">216493. Смоленская область, Починковский район, д. </w:t>
            </w:r>
            <w:proofErr w:type="spellStart"/>
            <w:r>
              <w:rPr>
                <w:color w:val="000000"/>
                <w:sz w:val="24"/>
                <w:szCs w:val="24"/>
              </w:rPr>
              <w:t>Мачулы</w:t>
            </w:r>
            <w:proofErr w:type="spellEnd"/>
            <w:r>
              <w:rPr>
                <w:color w:val="000000"/>
                <w:sz w:val="24"/>
                <w:szCs w:val="24"/>
              </w:rPr>
              <w:t xml:space="preserve"> д. 136</w:t>
            </w:r>
          </w:p>
        </w:tc>
        <w:tc>
          <w:tcPr>
            <w:tcW w:w="822" w:type="dxa"/>
            <w:tcBorders>
              <w:top w:val="single" w:sz="4" w:space="0" w:color="000000"/>
              <w:left w:val="single" w:sz="4" w:space="0" w:color="000000"/>
              <w:bottom w:val="single" w:sz="4" w:space="0" w:color="000000"/>
            </w:tcBorders>
            <w:shd w:val="clear" w:color="auto" w:fill="auto"/>
            <w:vAlign w:val="center"/>
          </w:tcPr>
          <w:p w:rsidR="00686E4E" w:rsidRDefault="00686E4E" w:rsidP="00700C75">
            <w:pPr>
              <w:jc w:val="center"/>
              <w:rPr>
                <w:color w:val="000000"/>
                <w:sz w:val="24"/>
                <w:szCs w:val="24"/>
              </w:rPr>
            </w:pPr>
            <w:r>
              <w:rPr>
                <w:color w:val="000000"/>
                <w:sz w:val="24"/>
                <w:szCs w:val="24"/>
              </w:rPr>
              <w:t>2985 ед. хранения</w:t>
            </w:r>
          </w:p>
        </w:tc>
        <w:tc>
          <w:tcPr>
            <w:tcW w:w="850" w:type="dxa"/>
            <w:tcBorders>
              <w:top w:val="single" w:sz="4" w:space="0" w:color="000000"/>
              <w:left w:val="single" w:sz="4" w:space="0" w:color="000000"/>
              <w:bottom w:val="single" w:sz="4" w:space="0" w:color="000000"/>
            </w:tcBorders>
            <w:shd w:val="clear" w:color="auto" w:fill="auto"/>
            <w:vAlign w:val="center"/>
          </w:tcPr>
          <w:p w:rsidR="00686E4E" w:rsidRPr="008A259A" w:rsidRDefault="00686E4E" w:rsidP="00700C75">
            <w:pPr>
              <w:jc w:val="center"/>
              <w:rPr>
                <w:color w:val="000000"/>
                <w:sz w:val="24"/>
                <w:szCs w:val="24"/>
              </w:rPr>
            </w:pPr>
            <w:r>
              <w:rPr>
                <w:color w:val="000000"/>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86E4E" w:rsidRPr="008A259A" w:rsidRDefault="00686E4E" w:rsidP="00292CBF">
            <w:pPr>
              <w:jc w:val="center"/>
              <w:rPr>
                <w:color w:val="000000"/>
                <w:sz w:val="24"/>
                <w:szCs w:val="24"/>
              </w:rPr>
            </w:pPr>
            <w:r>
              <w:rPr>
                <w:color w:val="000000"/>
                <w:sz w:val="24"/>
                <w:szCs w:val="24"/>
              </w:rPr>
              <w:t xml:space="preserve">37,8 </w:t>
            </w:r>
          </w:p>
        </w:tc>
        <w:tc>
          <w:tcPr>
            <w:tcW w:w="1134"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700C75">
            <w:pPr>
              <w:jc w:val="center"/>
              <w:rPr>
                <w:color w:val="000000"/>
                <w:sz w:val="24"/>
                <w:szCs w:val="24"/>
              </w:rPr>
            </w:pPr>
            <w:r>
              <w:rPr>
                <w:color w:val="000000"/>
                <w:sz w:val="24"/>
                <w:szCs w:val="24"/>
              </w:rPr>
              <w:t>Удовлетворительное</w:t>
            </w:r>
          </w:p>
        </w:tc>
        <w:tc>
          <w:tcPr>
            <w:tcW w:w="1588" w:type="dxa"/>
            <w:tcBorders>
              <w:top w:val="single" w:sz="4" w:space="0" w:color="000000"/>
              <w:left w:val="single" w:sz="4" w:space="0" w:color="000000"/>
              <w:bottom w:val="single" w:sz="4" w:space="0" w:color="000000"/>
              <w:right w:val="single" w:sz="4" w:space="0" w:color="000000"/>
            </w:tcBorders>
            <w:vAlign w:val="center"/>
          </w:tcPr>
          <w:p w:rsidR="00686E4E" w:rsidRPr="008A259A" w:rsidRDefault="00686E4E" w:rsidP="00700C75">
            <w:pPr>
              <w:jc w:val="center"/>
              <w:rPr>
                <w:color w:val="000000"/>
                <w:sz w:val="24"/>
                <w:szCs w:val="24"/>
              </w:rPr>
            </w:pPr>
            <w:r>
              <w:rPr>
                <w:color w:val="000000"/>
                <w:sz w:val="24"/>
                <w:szCs w:val="24"/>
              </w:rPr>
              <w:t>Капитальный ремонт  2013г.</w:t>
            </w:r>
          </w:p>
        </w:tc>
      </w:tr>
    </w:tbl>
    <w:p w:rsidR="004942D0" w:rsidRDefault="004942D0" w:rsidP="005A20F6">
      <w:pPr>
        <w:spacing w:line="312" w:lineRule="auto"/>
        <w:ind w:firstLine="709"/>
        <w:rPr>
          <w:sz w:val="24"/>
          <w:szCs w:val="24"/>
        </w:rPr>
      </w:pPr>
    </w:p>
    <w:p w:rsidR="00CE16AA" w:rsidRDefault="00CE16AA" w:rsidP="00161C1C">
      <w:pPr>
        <w:tabs>
          <w:tab w:val="left" w:pos="6325"/>
          <w:tab w:val="left" w:pos="8926"/>
          <w:tab w:val="left" w:pos="9390"/>
        </w:tabs>
        <w:spacing w:line="312" w:lineRule="auto"/>
        <w:ind w:firstLine="709"/>
        <w:rPr>
          <w:sz w:val="24"/>
          <w:szCs w:val="24"/>
        </w:rPr>
      </w:pPr>
      <w:r>
        <w:rPr>
          <w:sz w:val="24"/>
          <w:szCs w:val="24"/>
        </w:rPr>
        <w:t xml:space="preserve">Рисунок </w:t>
      </w:r>
      <w:r w:rsidR="00B96C4F">
        <w:rPr>
          <w:sz w:val="24"/>
          <w:szCs w:val="24"/>
        </w:rPr>
        <w:t>5</w:t>
      </w:r>
    </w:p>
    <w:p w:rsidR="00CE16AA" w:rsidRDefault="00CE16AA" w:rsidP="00CE16AA">
      <w:pPr>
        <w:tabs>
          <w:tab w:val="left" w:pos="6325"/>
          <w:tab w:val="left" w:pos="8926"/>
          <w:tab w:val="left" w:pos="9390"/>
        </w:tabs>
        <w:spacing w:line="312" w:lineRule="auto"/>
        <w:ind w:firstLine="709"/>
        <w:jc w:val="center"/>
        <w:rPr>
          <w:sz w:val="24"/>
          <w:szCs w:val="24"/>
        </w:rPr>
      </w:pPr>
      <w:proofErr w:type="spellStart"/>
      <w:r>
        <w:rPr>
          <w:color w:val="000000"/>
          <w:sz w:val="24"/>
          <w:szCs w:val="24"/>
        </w:rPr>
        <w:t>Мачулинский</w:t>
      </w:r>
      <w:proofErr w:type="spellEnd"/>
      <w:r>
        <w:rPr>
          <w:color w:val="000000"/>
          <w:sz w:val="24"/>
          <w:szCs w:val="24"/>
        </w:rPr>
        <w:t xml:space="preserve"> сельский дом культуры</w:t>
      </w:r>
    </w:p>
    <w:p w:rsidR="00CE16AA" w:rsidRDefault="00CE16AA" w:rsidP="00CE16AA">
      <w:pPr>
        <w:tabs>
          <w:tab w:val="left" w:pos="6325"/>
          <w:tab w:val="left" w:pos="8926"/>
          <w:tab w:val="left" w:pos="9390"/>
        </w:tabs>
        <w:spacing w:line="312" w:lineRule="auto"/>
        <w:rPr>
          <w:sz w:val="24"/>
          <w:szCs w:val="24"/>
        </w:rPr>
      </w:pPr>
      <w:r>
        <w:rPr>
          <w:noProof/>
          <w:sz w:val="24"/>
          <w:szCs w:val="24"/>
        </w:rPr>
        <w:drawing>
          <wp:inline distT="0" distB="0" distL="0" distR="0">
            <wp:extent cx="5924550" cy="3171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4550" cy="3171825"/>
                    </a:xfrm>
                    <a:prstGeom prst="rect">
                      <a:avLst/>
                    </a:prstGeom>
                    <a:ln>
                      <a:noFill/>
                    </a:ln>
                    <a:effectLst>
                      <a:softEdge rad="112500"/>
                    </a:effectLst>
                  </pic:spPr>
                </pic:pic>
              </a:graphicData>
            </a:graphic>
          </wp:inline>
        </w:drawing>
      </w:r>
    </w:p>
    <w:p w:rsidR="00CE16AA" w:rsidRDefault="00CE16AA" w:rsidP="00161C1C">
      <w:pPr>
        <w:tabs>
          <w:tab w:val="left" w:pos="6325"/>
          <w:tab w:val="left" w:pos="8926"/>
          <w:tab w:val="left" w:pos="9390"/>
        </w:tabs>
        <w:spacing w:line="312" w:lineRule="auto"/>
        <w:ind w:firstLine="709"/>
        <w:rPr>
          <w:sz w:val="24"/>
          <w:szCs w:val="24"/>
        </w:rPr>
      </w:pPr>
    </w:p>
    <w:p w:rsidR="00161C1C" w:rsidRPr="00161C1C" w:rsidRDefault="00161C1C" w:rsidP="00161C1C">
      <w:pPr>
        <w:tabs>
          <w:tab w:val="left" w:pos="6325"/>
          <w:tab w:val="left" w:pos="8926"/>
          <w:tab w:val="left" w:pos="9390"/>
        </w:tabs>
        <w:spacing w:line="312" w:lineRule="auto"/>
        <w:ind w:firstLine="709"/>
        <w:rPr>
          <w:sz w:val="24"/>
          <w:szCs w:val="24"/>
        </w:rPr>
      </w:pPr>
      <w:r w:rsidRPr="00161C1C">
        <w:rPr>
          <w:sz w:val="24"/>
          <w:szCs w:val="24"/>
        </w:rPr>
        <w:t>Основными направлениями деятельности домов культуры является предоставление населению развлекательных и оздоровительных услуг, работа с трудными детьми и подростками, развитие творческих, музыкальных способностей населения, просветительская работа.</w:t>
      </w:r>
    </w:p>
    <w:p w:rsidR="00161C1C" w:rsidRDefault="00161C1C" w:rsidP="00161C1C">
      <w:pPr>
        <w:tabs>
          <w:tab w:val="left" w:pos="6325"/>
          <w:tab w:val="left" w:pos="8926"/>
          <w:tab w:val="left" w:pos="9390"/>
        </w:tabs>
        <w:spacing w:line="312" w:lineRule="auto"/>
        <w:ind w:firstLine="709"/>
        <w:rPr>
          <w:sz w:val="24"/>
          <w:szCs w:val="24"/>
        </w:rPr>
      </w:pPr>
      <w:r w:rsidRPr="00161C1C">
        <w:rPr>
          <w:sz w:val="24"/>
          <w:szCs w:val="24"/>
        </w:rPr>
        <w:t>Дальнейшее развитие и условия использования «Дома офицеров» в посёлке Шаталово – 1 предполагается по отдельному плану Министерства обороны РФ.</w:t>
      </w:r>
    </w:p>
    <w:p w:rsidR="00700C75" w:rsidRPr="00700C75" w:rsidRDefault="00700C75" w:rsidP="00161C1C">
      <w:pPr>
        <w:tabs>
          <w:tab w:val="left" w:pos="6325"/>
          <w:tab w:val="left" w:pos="8926"/>
          <w:tab w:val="left" w:pos="9390"/>
        </w:tabs>
        <w:spacing w:line="312" w:lineRule="auto"/>
        <w:ind w:firstLine="709"/>
        <w:rPr>
          <w:b/>
          <w:sz w:val="24"/>
          <w:szCs w:val="24"/>
        </w:rPr>
      </w:pPr>
      <w:r w:rsidRPr="00700C75">
        <w:rPr>
          <w:sz w:val="24"/>
          <w:szCs w:val="24"/>
        </w:rPr>
        <w:t xml:space="preserve">Согласно Закону Российской Федерации от 25 июня 2002 г.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со связанными с ними произведениями живописи, скульптуры, декоративно – </w:t>
      </w:r>
      <w:r w:rsidRPr="00700C75">
        <w:rPr>
          <w:sz w:val="24"/>
          <w:szCs w:val="24"/>
        </w:rPr>
        <w:lastRenderedPageBreak/>
        <w:t>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700C75" w:rsidRPr="00700C75" w:rsidRDefault="00700C75" w:rsidP="00700C75">
      <w:pPr>
        <w:tabs>
          <w:tab w:val="left" w:pos="6325"/>
          <w:tab w:val="left" w:pos="8926"/>
          <w:tab w:val="left" w:pos="9390"/>
        </w:tabs>
        <w:spacing w:line="312" w:lineRule="auto"/>
        <w:ind w:firstLine="709"/>
        <w:rPr>
          <w:sz w:val="24"/>
          <w:szCs w:val="24"/>
        </w:rPr>
      </w:pPr>
      <w:proofErr w:type="spellStart"/>
      <w:r w:rsidRPr="00700C75">
        <w:rPr>
          <w:sz w:val="24"/>
          <w:szCs w:val="24"/>
        </w:rPr>
        <w:t>Шаталовское</w:t>
      </w:r>
      <w:proofErr w:type="spellEnd"/>
      <w:r w:rsidRPr="00700C75">
        <w:rPr>
          <w:sz w:val="24"/>
          <w:szCs w:val="24"/>
        </w:rPr>
        <w:t xml:space="preserve"> сельское поселение имеет свою историю. На территории сельского поселения расположено 3 объекта </w:t>
      </w:r>
      <w:proofErr w:type="spellStart"/>
      <w:r w:rsidRPr="00700C75">
        <w:rPr>
          <w:sz w:val="24"/>
          <w:szCs w:val="24"/>
        </w:rPr>
        <w:t>историко</w:t>
      </w:r>
      <w:proofErr w:type="spellEnd"/>
      <w:r w:rsidRPr="00700C75">
        <w:rPr>
          <w:sz w:val="24"/>
          <w:szCs w:val="24"/>
        </w:rPr>
        <w:t xml:space="preserve"> – культурного наследия (памятников истории и культуры) федерального значения, 3 объекта </w:t>
      </w:r>
      <w:proofErr w:type="spellStart"/>
      <w:r w:rsidRPr="00700C75">
        <w:rPr>
          <w:sz w:val="24"/>
          <w:szCs w:val="24"/>
        </w:rPr>
        <w:t>историко</w:t>
      </w:r>
      <w:proofErr w:type="spellEnd"/>
      <w:r w:rsidRPr="00700C75">
        <w:rPr>
          <w:sz w:val="24"/>
          <w:szCs w:val="24"/>
        </w:rPr>
        <w:t xml:space="preserve"> – культурного наследия (памятников истории и культуры) регионального значения и 6 вновь выявленных объектов. Перечень памятников, памятников истории и культуры с их местоположением представлен в таблицах </w:t>
      </w:r>
      <w:r w:rsidR="00B96C4F">
        <w:rPr>
          <w:sz w:val="24"/>
          <w:szCs w:val="24"/>
        </w:rPr>
        <w:t>11-13</w:t>
      </w:r>
      <w:r w:rsidRPr="00700C75">
        <w:rPr>
          <w:sz w:val="24"/>
          <w:szCs w:val="24"/>
        </w:rPr>
        <w:t>.</w:t>
      </w:r>
    </w:p>
    <w:p w:rsidR="00161C1C" w:rsidRDefault="00161C1C" w:rsidP="00700C75">
      <w:pPr>
        <w:spacing w:line="276" w:lineRule="auto"/>
        <w:ind w:firstLine="709"/>
        <w:jc w:val="left"/>
        <w:rPr>
          <w:bCs/>
          <w:sz w:val="24"/>
          <w:szCs w:val="24"/>
        </w:rPr>
      </w:pPr>
    </w:p>
    <w:p w:rsidR="00700C75" w:rsidRPr="00700C75" w:rsidRDefault="00700C75" w:rsidP="00161C1C">
      <w:pPr>
        <w:spacing w:line="276" w:lineRule="auto"/>
        <w:ind w:firstLine="709"/>
        <w:jc w:val="left"/>
        <w:rPr>
          <w:bCs/>
          <w:sz w:val="24"/>
          <w:szCs w:val="24"/>
        </w:rPr>
      </w:pPr>
      <w:r w:rsidRPr="00700C75">
        <w:rPr>
          <w:bCs/>
          <w:sz w:val="24"/>
          <w:szCs w:val="24"/>
        </w:rPr>
        <w:t xml:space="preserve">Таблица </w:t>
      </w:r>
      <w:r w:rsidR="00B96C4F">
        <w:rPr>
          <w:bCs/>
          <w:sz w:val="24"/>
          <w:szCs w:val="24"/>
        </w:rPr>
        <w:t>11</w:t>
      </w:r>
    </w:p>
    <w:p w:rsidR="00700C75" w:rsidRPr="00700C75" w:rsidRDefault="00700C75" w:rsidP="00161C1C">
      <w:pPr>
        <w:spacing w:line="276" w:lineRule="auto"/>
        <w:ind w:firstLine="709"/>
        <w:jc w:val="center"/>
        <w:rPr>
          <w:bCs/>
          <w:sz w:val="24"/>
          <w:szCs w:val="24"/>
        </w:rPr>
      </w:pPr>
      <w:r w:rsidRPr="00700C75">
        <w:rPr>
          <w:bCs/>
          <w:sz w:val="24"/>
          <w:szCs w:val="24"/>
        </w:rPr>
        <w:t>Объекты исторического и культурного наследия</w:t>
      </w:r>
    </w:p>
    <w:p w:rsidR="00700C75" w:rsidRPr="00700C75" w:rsidRDefault="00700C75" w:rsidP="00161C1C">
      <w:pPr>
        <w:spacing w:line="276" w:lineRule="auto"/>
        <w:ind w:firstLine="709"/>
        <w:jc w:val="center"/>
        <w:rPr>
          <w:bCs/>
          <w:i/>
          <w:sz w:val="24"/>
          <w:szCs w:val="24"/>
        </w:rPr>
      </w:pPr>
      <w:r w:rsidRPr="00700C75">
        <w:rPr>
          <w:bCs/>
          <w:sz w:val="24"/>
          <w:szCs w:val="24"/>
        </w:rPr>
        <w:t>(памятники истории и культуры) федерального значения</w:t>
      </w:r>
    </w:p>
    <w:tbl>
      <w:tblPr>
        <w:tblW w:w="4995" w:type="pct"/>
        <w:tblLook w:val="04A0" w:firstRow="1" w:lastRow="0" w:firstColumn="1" w:lastColumn="0" w:noHBand="0" w:noVBand="1"/>
      </w:tblPr>
      <w:tblGrid>
        <w:gridCol w:w="2317"/>
        <w:gridCol w:w="3465"/>
        <w:gridCol w:w="3778"/>
      </w:tblGrid>
      <w:tr w:rsidR="00700C75" w:rsidRPr="00700C75" w:rsidTr="00700C75">
        <w:trPr>
          <w:trHeight w:val="971"/>
          <w:tblHeader/>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C75" w:rsidRPr="00700C75" w:rsidRDefault="00700C75" w:rsidP="00700C75">
            <w:pPr>
              <w:spacing w:line="276" w:lineRule="auto"/>
              <w:jc w:val="center"/>
              <w:rPr>
                <w:sz w:val="24"/>
                <w:szCs w:val="24"/>
              </w:rPr>
            </w:pPr>
            <w:r w:rsidRPr="00700C75">
              <w:rPr>
                <w:sz w:val="24"/>
                <w:szCs w:val="24"/>
              </w:rPr>
              <w:t>Наименование объекта культурного наследия</w:t>
            </w:r>
          </w:p>
        </w:tc>
        <w:tc>
          <w:tcPr>
            <w:tcW w:w="1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C75" w:rsidRPr="00700C75" w:rsidRDefault="00700C75" w:rsidP="00700C75">
            <w:pPr>
              <w:spacing w:line="276" w:lineRule="auto"/>
              <w:jc w:val="center"/>
              <w:rPr>
                <w:sz w:val="24"/>
                <w:szCs w:val="24"/>
              </w:rPr>
            </w:pPr>
            <w:r w:rsidRPr="00700C75">
              <w:rPr>
                <w:sz w:val="24"/>
                <w:szCs w:val="24"/>
              </w:rPr>
              <w:t>Местонахождение объекта культурного наследия</w:t>
            </w:r>
          </w:p>
        </w:tc>
        <w:tc>
          <w:tcPr>
            <w:tcW w:w="1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C75" w:rsidRPr="00700C75" w:rsidRDefault="00700C75" w:rsidP="00700C75">
            <w:pPr>
              <w:spacing w:line="276" w:lineRule="auto"/>
              <w:jc w:val="center"/>
              <w:rPr>
                <w:sz w:val="24"/>
                <w:szCs w:val="24"/>
              </w:rPr>
            </w:pPr>
            <w:r w:rsidRPr="00700C75">
              <w:rPr>
                <w:sz w:val="24"/>
                <w:szCs w:val="24"/>
              </w:rPr>
              <w:t>Нормативный акт, на основании которого объект отнесен к памятникам истории и культуры</w:t>
            </w:r>
          </w:p>
        </w:tc>
      </w:tr>
      <w:tr w:rsidR="00700C75" w:rsidRPr="00700C75" w:rsidTr="00700C75">
        <w:trPr>
          <w:trHeight w:val="835"/>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C75" w:rsidRPr="00700C75" w:rsidRDefault="00700C75" w:rsidP="00700C75">
            <w:pPr>
              <w:spacing w:line="276" w:lineRule="auto"/>
              <w:rPr>
                <w:sz w:val="24"/>
                <w:szCs w:val="24"/>
              </w:rPr>
            </w:pPr>
            <w:r w:rsidRPr="00700C75">
              <w:rPr>
                <w:sz w:val="24"/>
                <w:szCs w:val="24"/>
              </w:rPr>
              <w:t>Городище</w:t>
            </w:r>
          </w:p>
        </w:tc>
        <w:tc>
          <w:tcPr>
            <w:tcW w:w="1812" w:type="pct"/>
            <w:tcBorders>
              <w:top w:val="single" w:sz="4" w:space="0" w:color="auto"/>
              <w:left w:val="nil"/>
              <w:bottom w:val="single" w:sz="4" w:space="0" w:color="auto"/>
              <w:right w:val="single" w:sz="4" w:space="0" w:color="auto"/>
            </w:tcBorders>
            <w:shd w:val="clear" w:color="auto" w:fill="auto"/>
            <w:vAlign w:val="center"/>
            <w:hideMark/>
          </w:tcPr>
          <w:p w:rsidR="00700C75" w:rsidRPr="00700C75" w:rsidRDefault="00700C75" w:rsidP="00700C75">
            <w:pPr>
              <w:spacing w:line="276" w:lineRule="auto"/>
              <w:jc w:val="center"/>
              <w:rPr>
                <w:sz w:val="24"/>
                <w:szCs w:val="24"/>
              </w:rPr>
            </w:pPr>
            <w:r w:rsidRPr="00700C75">
              <w:rPr>
                <w:sz w:val="24"/>
                <w:szCs w:val="24"/>
              </w:rPr>
              <w:t xml:space="preserve">Починковский район, в 250 м севернее деревни </w:t>
            </w:r>
            <w:proofErr w:type="spellStart"/>
            <w:r w:rsidRPr="00700C75">
              <w:rPr>
                <w:sz w:val="24"/>
                <w:szCs w:val="24"/>
              </w:rPr>
              <w:t>Козятники</w:t>
            </w:r>
            <w:proofErr w:type="spellEnd"/>
            <w:r w:rsidRPr="00700C75">
              <w:rPr>
                <w:sz w:val="24"/>
                <w:szCs w:val="24"/>
              </w:rPr>
              <w:t xml:space="preserve">, на левом берегу реки </w:t>
            </w:r>
            <w:proofErr w:type="spellStart"/>
            <w:r w:rsidRPr="00700C75">
              <w:rPr>
                <w:sz w:val="24"/>
                <w:szCs w:val="24"/>
              </w:rPr>
              <w:t>Хмара</w:t>
            </w:r>
            <w:proofErr w:type="spellEnd"/>
          </w:p>
        </w:tc>
        <w:tc>
          <w:tcPr>
            <w:tcW w:w="1976" w:type="pct"/>
            <w:tcBorders>
              <w:top w:val="single" w:sz="4" w:space="0" w:color="auto"/>
              <w:left w:val="nil"/>
              <w:bottom w:val="single" w:sz="4" w:space="0" w:color="auto"/>
              <w:right w:val="single" w:sz="4" w:space="0" w:color="auto"/>
            </w:tcBorders>
            <w:shd w:val="clear" w:color="auto" w:fill="auto"/>
            <w:vAlign w:val="center"/>
            <w:hideMark/>
          </w:tcPr>
          <w:p w:rsidR="00700C75" w:rsidRPr="00700C75" w:rsidRDefault="00700C75" w:rsidP="00700C75">
            <w:pPr>
              <w:spacing w:line="276" w:lineRule="auto"/>
              <w:jc w:val="center"/>
              <w:rPr>
                <w:sz w:val="24"/>
                <w:szCs w:val="24"/>
                <w:lang w:eastAsia="ar-SA"/>
              </w:rPr>
            </w:pPr>
            <w:r w:rsidRPr="00700C75">
              <w:rPr>
                <w:sz w:val="24"/>
                <w:szCs w:val="24"/>
                <w:lang w:eastAsia="ar-SA"/>
              </w:rPr>
              <w:t>Решение</w:t>
            </w:r>
            <w:r>
              <w:rPr>
                <w:sz w:val="24"/>
                <w:szCs w:val="24"/>
                <w:lang w:eastAsia="ar-SA"/>
              </w:rPr>
              <w:t xml:space="preserve"> </w:t>
            </w:r>
            <w:r w:rsidRPr="00700C75">
              <w:rPr>
                <w:sz w:val="24"/>
                <w:szCs w:val="24"/>
                <w:lang w:eastAsia="ar-SA"/>
              </w:rPr>
              <w:t>Смоленского облисполкома</w:t>
            </w:r>
            <w:r>
              <w:rPr>
                <w:sz w:val="24"/>
                <w:szCs w:val="24"/>
                <w:lang w:eastAsia="ar-SA"/>
              </w:rPr>
              <w:t xml:space="preserve"> </w:t>
            </w:r>
            <w:r w:rsidRPr="00700C75">
              <w:rPr>
                <w:sz w:val="24"/>
                <w:szCs w:val="24"/>
                <w:lang w:eastAsia="ar-SA"/>
              </w:rPr>
              <w:t>от 11.06.1974</w:t>
            </w:r>
          </w:p>
          <w:p w:rsidR="00700C75" w:rsidRPr="00700C75" w:rsidRDefault="00700C75" w:rsidP="00700C75">
            <w:pPr>
              <w:spacing w:line="276" w:lineRule="auto"/>
              <w:jc w:val="center"/>
              <w:rPr>
                <w:sz w:val="24"/>
                <w:szCs w:val="24"/>
              </w:rPr>
            </w:pPr>
            <w:r w:rsidRPr="00700C75">
              <w:rPr>
                <w:sz w:val="24"/>
                <w:szCs w:val="24"/>
                <w:lang w:eastAsia="ar-SA"/>
              </w:rPr>
              <w:t>№ 358</w:t>
            </w:r>
          </w:p>
        </w:tc>
      </w:tr>
      <w:tr w:rsidR="00700C75" w:rsidRPr="00700C75" w:rsidTr="00700C75">
        <w:trPr>
          <w:trHeight w:val="986"/>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700C75" w:rsidRPr="00700C75" w:rsidRDefault="00700C75" w:rsidP="00700C75">
            <w:pPr>
              <w:spacing w:line="276" w:lineRule="auto"/>
              <w:rPr>
                <w:sz w:val="24"/>
                <w:szCs w:val="24"/>
              </w:rPr>
            </w:pPr>
            <w:r w:rsidRPr="00700C75">
              <w:rPr>
                <w:sz w:val="24"/>
                <w:szCs w:val="24"/>
              </w:rPr>
              <w:t>Городище,</w:t>
            </w:r>
          </w:p>
          <w:p w:rsidR="00700C75" w:rsidRPr="00700C75" w:rsidRDefault="00700C75" w:rsidP="00700C75">
            <w:pPr>
              <w:spacing w:line="276" w:lineRule="auto"/>
              <w:rPr>
                <w:sz w:val="24"/>
                <w:szCs w:val="24"/>
              </w:rPr>
            </w:pPr>
            <w:r w:rsidRPr="00700C75">
              <w:rPr>
                <w:sz w:val="24"/>
                <w:szCs w:val="24"/>
              </w:rPr>
              <w:t xml:space="preserve">конец </w:t>
            </w:r>
            <w:r w:rsidRPr="00700C75">
              <w:rPr>
                <w:sz w:val="24"/>
                <w:szCs w:val="24"/>
                <w:lang w:val="en-US"/>
              </w:rPr>
              <w:t>I</w:t>
            </w:r>
            <w:r w:rsidRPr="00700C75">
              <w:rPr>
                <w:sz w:val="24"/>
                <w:szCs w:val="24"/>
              </w:rPr>
              <w:t xml:space="preserve"> тыс. до н. э. – начало </w:t>
            </w:r>
            <w:r w:rsidRPr="00700C75">
              <w:rPr>
                <w:sz w:val="24"/>
                <w:szCs w:val="24"/>
                <w:lang w:val="en-US"/>
              </w:rPr>
              <w:t>I</w:t>
            </w:r>
            <w:r w:rsidRPr="00700C75">
              <w:rPr>
                <w:sz w:val="24"/>
                <w:szCs w:val="24"/>
              </w:rPr>
              <w:t xml:space="preserve"> тыс. н. э.</w:t>
            </w:r>
          </w:p>
        </w:tc>
        <w:tc>
          <w:tcPr>
            <w:tcW w:w="1812" w:type="pct"/>
            <w:tcBorders>
              <w:top w:val="single" w:sz="4" w:space="0" w:color="auto"/>
              <w:left w:val="nil"/>
              <w:bottom w:val="single" w:sz="4" w:space="0" w:color="auto"/>
              <w:right w:val="single" w:sz="4" w:space="0" w:color="auto"/>
            </w:tcBorders>
            <w:shd w:val="clear" w:color="auto" w:fill="auto"/>
            <w:vAlign w:val="center"/>
          </w:tcPr>
          <w:p w:rsidR="00700C75" w:rsidRPr="00700C75" w:rsidRDefault="00700C75" w:rsidP="00700C75">
            <w:pPr>
              <w:spacing w:line="276" w:lineRule="auto"/>
              <w:jc w:val="center"/>
              <w:rPr>
                <w:sz w:val="24"/>
                <w:szCs w:val="24"/>
              </w:rPr>
            </w:pPr>
            <w:r w:rsidRPr="00700C75">
              <w:rPr>
                <w:sz w:val="24"/>
                <w:szCs w:val="24"/>
              </w:rPr>
              <w:t xml:space="preserve">Починковский район, </w:t>
            </w:r>
            <w:proofErr w:type="spellStart"/>
            <w:r w:rsidRPr="00700C75">
              <w:rPr>
                <w:sz w:val="24"/>
                <w:szCs w:val="24"/>
              </w:rPr>
              <w:t>северо</w:t>
            </w:r>
            <w:proofErr w:type="spellEnd"/>
            <w:r w:rsidRPr="00700C75">
              <w:rPr>
                <w:sz w:val="24"/>
                <w:szCs w:val="24"/>
              </w:rPr>
              <w:t xml:space="preserve"> – восточнее деревни </w:t>
            </w:r>
            <w:proofErr w:type="spellStart"/>
            <w:r w:rsidRPr="00700C75">
              <w:rPr>
                <w:sz w:val="24"/>
                <w:szCs w:val="24"/>
              </w:rPr>
              <w:t>Мачулы</w:t>
            </w:r>
            <w:proofErr w:type="spellEnd"/>
            <w:r w:rsidRPr="00700C75">
              <w:rPr>
                <w:sz w:val="24"/>
                <w:szCs w:val="24"/>
              </w:rPr>
              <w:t xml:space="preserve">, на правом берегу реки </w:t>
            </w:r>
            <w:proofErr w:type="spellStart"/>
            <w:r w:rsidRPr="00700C75">
              <w:rPr>
                <w:sz w:val="24"/>
                <w:szCs w:val="24"/>
              </w:rPr>
              <w:t>Хмара</w:t>
            </w:r>
            <w:proofErr w:type="spellEnd"/>
          </w:p>
        </w:tc>
        <w:tc>
          <w:tcPr>
            <w:tcW w:w="1976" w:type="pct"/>
            <w:tcBorders>
              <w:top w:val="single" w:sz="4" w:space="0" w:color="auto"/>
              <w:left w:val="nil"/>
              <w:bottom w:val="single" w:sz="4" w:space="0" w:color="auto"/>
              <w:right w:val="single" w:sz="4" w:space="0" w:color="auto"/>
            </w:tcBorders>
            <w:shd w:val="clear" w:color="auto" w:fill="auto"/>
            <w:vAlign w:val="center"/>
          </w:tcPr>
          <w:p w:rsidR="00700C75" w:rsidRPr="00700C75" w:rsidRDefault="00700C75" w:rsidP="00700C75">
            <w:pPr>
              <w:spacing w:line="276" w:lineRule="auto"/>
              <w:jc w:val="center"/>
              <w:rPr>
                <w:sz w:val="24"/>
                <w:szCs w:val="24"/>
                <w:lang w:eastAsia="ar-SA"/>
              </w:rPr>
            </w:pPr>
            <w:r w:rsidRPr="00700C75">
              <w:rPr>
                <w:sz w:val="24"/>
                <w:szCs w:val="24"/>
                <w:lang w:eastAsia="ar-SA"/>
              </w:rPr>
              <w:t>Решение</w:t>
            </w:r>
            <w:r>
              <w:rPr>
                <w:sz w:val="24"/>
                <w:szCs w:val="24"/>
                <w:lang w:eastAsia="ar-SA"/>
              </w:rPr>
              <w:t xml:space="preserve"> </w:t>
            </w:r>
            <w:r w:rsidRPr="00700C75">
              <w:rPr>
                <w:sz w:val="24"/>
                <w:szCs w:val="24"/>
                <w:lang w:eastAsia="ar-SA"/>
              </w:rPr>
              <w:t>Смоленского облисполкома</w:t>
            </w:r>
            <w:r>
              <w:rPr>
                <w:sz w:val="24"/>
                <w:szCs w:val="24"/>
                <w:lang w:eastAsia="ar-SA"/>
              </w:rPr>
              <w:t xml:space="preserve"> </w:t>
            </w:r>
            <w:r w:rsidRPr="00700C75">
              <w:rPr>
                <w:sz w:val="24"/>
                <w:szCs w:val="24"/>
                <w:lang w:eastAsia="ar-SA"/>
              </w:rPr>
              <w:t>от 11.06.1974</w:t>
            </w:r>
          </w:p>
          <w:p w:rsidR="00700C75" w:rsidRPr="00700C75" w:rsidRDefault="00700C75" w:rsidP="00700C75">
            <w:pPr>
              <w:spacing w:line="276" w:lineRule="auto"/>
              <w:jc w:val="center"/>
              <w:rPr>
                <w:sz w:val="24"/>
                <w:szCs w:val="24"/>
                <w:lang w:eastAsia="ar-SA"/>
              </w:rPr>
            </w:pPr>
            <w:r w:rsidRPr="00700C75">
              <w:rPr>
                <w:sz w:val="24"/>
                <w:szCs w:val="24"/>
                <w:lang w:eastAsia="ar-SA"/>
              </w:rPr>
              <w:t>№ 358</w:t>
            </w:r>
          </w:p>
        </w:tc>
      </w:tr>
      <w:tr w:rsidR="00700C75" w:rsidRPr="00700C75" w:rsidTr="00700C75">
        <w:trPr>
          <w:trHeight w:val="986"/>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rsidR="00700C75" w:rsidRPr="00700C75" w:rsidRDefault="00700C75" w:rsidP="00700C75">
            <w:pPr>
              <w:spacing w:line="276" w:lineRule="auto"/>
              <w:rPr>
                <w:sz w:val="24"/>
                <w:szCs w:val="24"/>
              </w:rPr>
            </w:pPr>
            <w:r w:rsidRPr="00700C75">
              <w:rPr>
                <w:sz w:val="24"/>
                <w:szCs w:val="24"/>
              </w:rPr>
              <w:t>Курганная группа</w:t>
            </w:r>
          </w:p>
          <w:p w:rsidR="00700C75" w:rsidRPr="00700C75" w:rsidRDefault="00700C75" w:rsidP="00700C75">
            <w:pPr>
              <w:spacing w:line="276" w:lineRule="auto"/>
              <w:rPr>
                <w:sz w:val="24"/>
                <w:szCs w:val="24"/>
              </w:rPr>
            </w:pPr>
            <w:r w:rsidRPr="00700C75">
              <w:rPr>
                <w:sz w:val="24"/>
                <w:szCs w:val="24"/>
              </w:rPr>
              <w:t>(5 курганов)</w:t>
            </w:r>
          </w:p>
        </w:tc>
        <w:tc>
          <w:tcPr>
            <w:tcW w:w="1812" w:type="pct"/>
            <w:tcBorders>
              <w:top w:val="single" w:sz="4" w:space="0" w:color="auto"/>
              <w:left w:val="nil"/>
              <w:bottom w:val="single" w:sz="4" w:space="0" w:color="auto"/>
              <w:right w:val="single" w:sz="4" w:space="0" w:color="auto"/>
            </w:tcBorders>
            <w:shd w:val="clear" w:color="auto" w:fill="auto"/>
            <w:vAlign w:val="center"/>
          </w:tcPr>
          <w:p w:rsidR="00700C75" w:rsidRPr="00700C75" w:rsidRDefault="00700C75" w:rsidP="00700C75">
            <w:pPr>
              <w:spacing w:line="276" w:lineRule="auto"/>
              <w:jc w:val="center"/>
              <w:rPr>
                <w:sz w:val="24"/>
                <w:szCs w:val="24"/>
              </w:rPr>
            </w:pPr>
            <w:r w:rsidRPr="00700C75">
              <w:rPr>
                <w:sz w:val="24"/>
                <w:szCs w:val="24"/>
              </w:rPr>
              <w:t xml:space="preserve">Починковский район, в 1,5 км </w:t>
            </w:r>
            <w:proofErr w:type="spellStart"/>
            <w:r w:rsidRPr="00700C75">
              <w:rPr>
                <w:sz w:val="24"/>
                <w:szCs w:val="24"/>
              </w:rPr>
              <w:t>северо</w:t>
            </w:r>
            <w:proofErr w:type="spellEnd"/>
            <w:r w:rsidRPr="00700C75">
              <w:rPr>
                <w:sz w:val="24"/>
                <w:szCs w:val="24"/>
              </w:rPr>
              <w:t xml:space="preserve"> – восточнее деревни </w:t>
            </w:r>
            <w:proofErr w:type="spellStart"/>
            <w:r w:rsidRPr="00700C75">
              <w:rPr>
                <w:sz w:val="24"/>
                <w:szCs w:val="24"/>
              </w:rPr>
              <w:t>Мачулы</w:t>
            </w:r>
            <w:proofErr w:type="spellEnd"/>
          </w:p>
        </w:tc>
        <w:tc>
          <w:tcPr>
            <w:tcW w:w="1976" w:type="pct"/>
            <w:tcBorders>
              <w:top w:val="single" w:sz="4" w:space="0" w:color="auto"/>
              <w:left w:val="nil"/>
              <w:bottom w:val="single" w:sz="4" w:space="0" w:color="auto"/>
              <w:right w:val="single" w:sz="4" w:space="0" w:color="auto"/>
            </w:tcBorders>
            <w:shd w:val="clear" w:color="auto" w:fill="auto"/>
            <w:vAlign w:val="center"/>
          </w:tcPr>
          <w:p w:rsidR="00700C75" w:rsidRPr="00700C75" w:rsidRDefault="00700C75" w:rsidP="00700C75">
            <w:pPr>
              <w:spacing w:line="276" w:lineRule="auto"/>
              <w:jc w:val="center"/>
              <w:rPr>
                <w:sz w:val="24"/>
                <w:szCs w:val="24"/>
                <w:lang w:eastAsia="ar-SA"/>
              </w:rPr>
            </w:pPr>
            <w:r w:rsidRPr="00700C75">
              <w:rPr>
                <w:sz w:val="24"/>
                <w:szCs w:val="24"/>
                <w:lang w:eastAsia="ar-SA"/>
              </w:rPr>
              <w:t>Решение</w:t>
            </w:r>
            <w:r>
              <w:rPr>
                <w:sz w:val="24"/>
                <w:szCs w:val="24"/>
                <w:lang w:eastAsia="ar-SA"/>
              </w:rPr>
              <w:t xml:space="preserve"> </w:t>
            </w:r>
            <w:r w:rsidRPr="00700C75">
              <w:rPr>
                <w:sz w:val="24"/>
                <w:szCs w:val="24"/>
                <w:lang w:eastAsia="ar-SA"/>
              </w:rPr>
              <w:t>Смоленского облисполкома</w:t>
            </w:r>
            <w:r>
              <w:rPr>
                <w:sz w:val="24"/>
                <w:szCs w:val="24"/>
                <w:lang w:eastAsia="ar-SA"/>
              </w:rPr>
              <w:t xml:space="preserve"> </w:t>
            </w:r>
            <w:r w:rsidRPr="00700C75">
              <w:rPr>
                <w:sz w:val="24"/>
                <w:szCs w:val="24"/>
                <w:lang w:eastAsia="ar-SA"/>
              </w:rPr>
              <w:t>от 11.06.1974</w:t>
            </w:r>
          </w:p>
          <w:p w:rsidR="00700C75" w:rsidRPr="00700C75" w:rsidRDefault="00700C75" w:rsidP="00700C75">
            <w:pPr>
              <w:spacing w:line="276" w:lineRule="auto"/>
              <w:jc w:val="center"/>
              <w:rPr>
                <w:sz w:val="24"/>
                <w:szCs w:val="24"/>
                <w:lang w:eastAsia="ar-SA"/>
              </w:rPr>
            </w:pPr>
            <w:r w:rsidRPr="00700C75">
              <w:rPr>
                <w:sz w:val="24"/>
                <w:szCs w:val="24"/>
                <w:lang w:eastAsia="ar-SA"/>
              </w:rPr>
              <w:t>№ 358</w:t>
            </w:r>
          </w:p>
        </w:tc>
      </w:tr>
    </w:tbl>
    <w:p w:rsidR="00700C75" w:rsidRPr="00444E3A" w:rsidRDefault="00700C75" w:rsidP="00700C75">
      <w:pPr>
        <w:tabs>
          <w:tab w:val="left" w:pos="6325"/>
          <w:tab w:val="left" w:pos="8926"/>
          <w:tab w:val="left" w:pos="9390"/>
        </w:tabs>
        <w:spacing w:line="360" w:lineRule="auto"/>
        <w:rPr>
          <w:sz w:val="26"/>
          <w:szCs w:val="26"/>
        </w:rPr>
      </w:pPr>
    </w:p>
    <w:p w:rsidR="00700C75" w:rsidRPr="004177AE" w:rsidRDefault="00700C75" w:rsidP="004177AE">
      <w:pPr>
        <w:spacing w:line="276" w:lineRule="auto"/>
        <w:ind w:firstLine="709"/>
        <w:jc w:val="left"/>
        <w:rPr>
          <w:bCs/>
          <w:sz w:val="24"/>
          <w:szCs w:val="24"/>
        </w:rPr>
      </w:pPr>
      <w:r w:rsidRPr="004177AE">
        <w:rPr>
          <w:bCs/>
          <w:sz w:val="24"/>
          <w:szCs w:val="24"/>
        </w:rPr>
        <w:t xml:space="preserve">Таблица </w:t>
      </w:r>
      <w:r w:rsidR="00B96C4F">
        <w:rPr>
          <w:bCs/>
          <w:sz w:val="24"/>
          <w:szCs w:val="24"/>
        </w:rPr>
        <w:t>12</w:t>
      </w:r>
    </w:p>
    <w:p w:rsidR="00700C75" w:rsidRPr="004177AE" w:rsidRDefault="00700C75" w:rsidP="004177AE">
      <w:pPr>
        <w:spacing w:line="276" w:lineRule="auto"/>
        <w:ind w:firstLine="709"/>
        <w:jc w:val="center"/>
        <w:rPr>
          <w:bCs/>
          <w:sz w:val="24"/>
          <w:szCs w:val="24"/>
        </w:rPr>
      </w:pPr>
      <w:r w:rsidRPr="004177AE">
        <w:rPr>
          <w:bCs/>
          <w:sz w:val="24"/>
          <w:szCs w:val="24"/>
        </w:rPr>
        <w:t>Объекты исторического и культурного наследия</w:t>
      </w:r>
    </w:p>
    <w:p w:rsidR="00700C75" w:rsidRPr="004177AE" w:rsidRDefault="00700C75" w:rsidP="004177AE">
      <w:pPr>
        <w:spacing w:line="276" w:lineRule="auto"/>
        <w:ind w:firstLine="709"/>
        <w:jc w:val="center"/>
        <w:rPr>
          <w:bCs/>
          <w:sz w:val="24"/>
          <w:szCs w:val="24"/>
        </w:rPr>
      </w:pPr>
      <w:r w:rsidRPr="004177AE">
        <w:rPr>
          <w:bCs/>
          <w:sz w:val="24"/>
          <w:szCs w:val="24"/>
        </w:rPr>
        <w:t>(памятники истории и культуры) регионального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2170"/>
        <w:gridCol w:w="2549"/>
        <w:gridCol w:w="2674"/>
      </w:tblGrid>
      <w:tr w:rsidR="004177AE" w:rsidRPr="004177AE" w:rsidTr="004177AE">
        <w:trPr>
          <w:trHeight w:val="1184"/>
        </w:trPr>
        <w:tc>
          <w:tcPr>
            <w:tcW w:w="1137" w:type="pct"/>
            <w:shd w:val="clear" w:color="auto" w:fill="auto"/>
            <w:vAlign w:val="center"/>
            <w:hideMark/>
          </w:tcPr>
          <w:p w:rsidR="00700C75" w:rsidRPr="004177AE" w:rsidRDefault="00700C75" w:rsidP="004177AE">
            <w:pPr>
              <w:spacing w:line="276" w:lineRule="auto"/>
              <w:jc w:val="center"/>
              <w:rPr>
                <w:sz w:val="24"/>
                <w:szCs w:val="24"/>
              </w:rPr>
            </w:pPr>
            <w:r w:rsidRPr="004177AE">
              <w:rPr>
                <w:sz w:val="24"/>
                <w:szCs w:val="24"/>
              </w:rPr>
              <w:t>Наименование объекта культурного наследия</w:t>
            </w:r>
          </w:p>
        </w:tc>
        <w:tc>
          <w:tcPr>
            <w:tcW w:w="1134" w:type="pct"/>
            <w:shd w:val="clear" w:color="auto" w:fill="auto"/>
            <w:vAlign w:val="center"/>
            <w:hideMark/>
          </w:tcPr>
          <w:p w:rsidR="00700C75" w:rsidRPr="004177AE" w:rsidRDefault="00700C75" w:rsidP="004177AE">
            <w:pPr>
              <w:spacing w:line="276" w:lineRule="auto"/>
              <w:jc w:val="center"/>
              <w:rPr>
                <w:sz w:val="24"/>
                <w:szCs w:val="24"/>
              </w:rPr>
            </w:pPr>
            <w:r w:rsidRPr="004177AE">
              <w:rPr>
                <w:sz w:val="24"/>
                <w:szCs w:val="24"/>
              </w:rPr>
              <w:t>Местонахождение объекта культурного наследия</w:t>
            </w:r>
          </w:p>
        </w:tc>
        <w:tc>
          <w:tcPr>
            <w:tcW w:w="1332" w:type="pct"/>
            <w:shd w:val="clear" w:color="auto" w:fill="auto"/>
            <w:vAlign w:val="center"/>
          </w:tcPr>
          <w:p w:rsidR="00700C75" w:rsidRPr="004177AE" w:rsidRDefault="00700C75" w:rsidP="004177AE">
            <w:pPr>
              <w:spacing w:line="276" w:lineRule="auto"/>
              <w:jc w:val="center"/>
              <w:rPr>
                <w:sz w:val="24"/>
                <w:szCs w:val="24"/>
              </w:rPr>
            </w:pPr>
            <w:proofErr w:type="spellStart"/>
            <w:r w:rsidRPr="004177AE">
              <w:rPr>
                <w:sz w:val="24"/>
                <w:szCs w:val="24"/>
              </w:rPr>
              <w:t>Пообъектный</w:t>
            </w:r>
            <w:proofErr w:type="spellEnd"/>
            <w:r w:rsidRPr="004177AE">
              <w:rPr>
                <w:sz w:val="24"/>
                <w:szCs w:val="24"/>
              </w:rPr>
              <w:t xml:space="preserve"> перечень имущества, входящий в состав имущественного комплекса объекта культурного наследия</w:t>
            </w:r>
          </w:p>
        </w:tc>
        <w:tc>
          <w:tcPr>
            <w:tcW w:w="1397" w:type="pct"/>
            <w:shd w:val="clear" w:color="auto" w:fill="auto"/>
            <w:vAlign w:val="center"/>
            <w:hideMark/>
          </w:tcPr>
          <w:p w:rsidR="00700C75" w:rsidRPr="004177AE" w:rsidRDefault="00700C75" w:rsidP="004177AE">
            <w:pPr>
              <w:spacing w:line="276" w:lineRule="auto"/>
              <w:jc w:val="center"/>
              <w:rPr>
                <w:sz w:val="24"/>
                <w:szCs w:val="24"/>
              </w:rPr>
            </w:pPr>
            <w:r w:rsidRPr="004177AE">
              <w:rPr>
                <w:sz w:val="24"/>
                <w:szCs w:val="24"/>
              </w:rPr>
              <w:t>Нормативный акт, на основании которого объект отнесен к памятникам истории и культуры</w:t>
            </w:r>
          </w:p>
        </w:tc>
      </w:tr>
      <w:tr w:rsidR="00700C75" w:rsidRPr="004177AE" w:rsidTr="004177AE">
        <w:trPr>
          <w:trHeight w:val="1090"/>
        </w:trPr>
        <w:tc>
          <w:tcPr>
            <w:tcW w:w="1137" w:type="pct"/>
            <w:shd w:val="clear" w:color="auto" w:fill="auto"/>
            <w:vAlign w:val="center"/>
          </w:tcPr>
          <w:p w:rsidR="00700C75" w:rsidRPr="004177AE" w:rsidRDefault="00700C75" w:rsidP="004177AE">
            <w:pPr>
              <w:spacing w:line="276" w:lineRule="auto"/>
              <w:jc w:val="left"/>
              <w:rPr>
                <w:sz w:val="24"/>
                <w:szCs w:val="24"/>
              </w:rPr>
            </w:pPr>
            <w:r w:rsidRPr="004177AE">
              <w:rPr>
                <w:sz w:val="24"/>
                <w:szCs w:val="24"/>
              </w:rPr>
              <w:t>Усадебный дом</w:t>
            </w:r>
          </w:p>
          <w:p w:rsidR="00700C75" w:rsidRPr="004177AE" w:rsidRDefault="00700C75" w:rsidP="004177AE">
            <w:pPr>
              <w:spacing w:line="276" w:lineRule="auto"/>
              <w:jc w:val="left"/>
              <w:rPr>
                <w:sz w:val="24"/>
                <w:szCs w:val="24"/>
              </w:rPr>
            </w:pPr>
            <w:r w:rsidRPr="004177AE">
              <w:rPr>
                <w:sz w:val="24"/>
                <w:szCs w:val="24"/>
              </w:rPr>
              <w:t>А. А. Энгельгардта</w:t>
            </w:r>
          </w:p>
          <w:p w:rsidR="00700C75" w:rsidRPr="004177AE" w:rsidRDefault="00700C75" w:rsidP="004177AE">
            <w:pPr>
              <w:spacing w:line="276" w:lineRule="auto"/>
              <w:jc w:val="left"/>
              <w:rPr>
                <w:sz w:val="24"/>
                <w:szCs w:val="24"/>
              </w:rPr>
            </w:pPr>
            <w:r w:rsidRPr="004177AE">
              <w:rPr>
                <w:sz w:val="24"/>
                <w:szCs w:val="24"/>
              </w:rPr>
              <w:t xml:space="preserve">2–я половина </w:t>
            </w:r>
            <w:r w:rsidRPr="004177AE">
              <w:rPr>
                <w:sz w:val="24"/>
                <w:szCs w:val="24"/>
                <w:lang w:val="en-US"/>
              </w:rPr>
              <w:t>XIX</w:t>
            </w:r>
            <w:r w:rsidRPr="004177AE">
              <w:rPr>
                <w:sz w:val="24"/>
                <w:szCs w:val="24"/>
              </w:rPr>
              <w:t xml:space="preserve"> в.</w:t>
            </w:r>
          </w:p>
        </w:tc>
        <w:tc>
          <w:tcPr>
            <w:tcW w:w="1134" w:type="pct"/>
            <w:shd w:val="clear" w:color="auto" w:fill="auto"/>
            <w:vAlign w:val="center"/>
          </w:tcPr>
          <w:p w:rsidR="00700C75" w:rsidRPr="004177AE" w:rsidRDefault="00700C75" w:rsidP="004177AE">
            <w:pPr>
              <w:spacing w:line="276" w:lineRule="auto"/>
              <w:jc w:val="center"/>
              <w:rPr>
                <w:sz w:val="24"/>
                <w:szCs w:val="24"/>
              </w:rPr>
            </w:pPr>
            <w:r w:rsidRPr="004177AE">
              <w:rPr>
                <w:sz w:val="24"/>
                <w:szCs w:val="24"/>
              </w:rPr>
              <w:t>Починковский район,</w:t>
            </w:r>
          </w:p>
          <w:p w:rsidR="00700C75" w:rsidRPr="004177AE" w:rsidRDefault="00700C75" w:rsidP="004177AE">
            <w:pPr>
              <w:spacing w:line="276" w:lineRule="auto"/>
              <w:jc w:val="center"/>
              <w:rPr>
                <w:sz w:val="24"/>
                <w:szCs w:val="24"/>
              </w:rPr>
            </w:pPr>
            <w:r w:rsidRPr="004177AE">
              <w:rPr>
                <w:sz w:val="24"/>
                <w:szCs w:val="24"/>
              </w:rPr>
              <w:t xml:space="preserve">деревня </w:t>
            </w:r>
            <w:proofErr w:type="spellStart"/>
            <w:r w:rsidRPr="004177AE">
              <w:rPr>
                <w:sz w:val="24"/>
                <w:szCs w:val="24"/>
              </w:rPr>
              <w:t>Мачулы</w:t>
            </w:r>
            <w:proofErr w:type="spellEnd"/>
          </w:p>
        </w:tc>
        <w:tc>
          <w:tcPr>
            <w:tcW w:w="1332" w:type="pct"/>
            <w:shd w:val="clear" w:color="auto" w:fill="auto"/>
            <w:vAlign w:val="center"/>
          </w:tcPr>
          <w:p w:rsidR="00700C75" w:rsidRPr="004177AE" w:rsidRDefault="00700C75" w:rsidP="004177AE">
            <w:pPr>
              <w:spacing w:line="276" w:lineRule="auto"/>
              <w:jc w:val="center"/>
              <w:rPr>
                <w:sz w:val="24"/>
                <w:szCs w:val="24"/>
              </w:rPr>
            </w:pPr>
          </w:p>
        </w:tc>
        <w:tc>
          <w:tcPr>
            <w:tcW w:w="1397" w:type="pct"/>
            <w:shd w:val="clear" w:color="auto" w:fill="auto"/>
            <w:vAlign w:val="center"/>
          </w:tcPr>
          <w:p w:rsidR="00700C75" w:rsidRPr="004177AE" w:rsidRDefault="00700C75" w:rsidP="004177AE">
            <w:pPr>
              <w:spacing w:line="276" w:lineRule="auto"/>
              <w:jc w:val="center"/>
              <w:rPr>
                <w:sz w:val="24"/>
                <w:szCs w:val="24"/>
                <w:lang w:eastAsia="ar-SA"/>
              </w:rPr>
            </w:pPr>
            <w:r w:rsidRPr="004177AE">
              <w:rPr>
                <w:sz w:val="24"/>
                <w:szCs w:val="24"/>
                <w:lang w:eastAsia="ar-SA"/>
              </w:rPr>
              <w:t>Решение</w:t>
            </w:r>
          </w:p>
          <w:p w:rsidR="00700C75" w:rsidRPr="004177AE" w:rsidRDefault="00700C75" w:rsidP="004177AE">
            <w:pPr>
              <w:spacing w:line="276" w:lineRule="auto"/>
              <w:jc w:val="center"/>
              <w:rPr>
                <w:sz w:val="24"/>
                <w:szCs w:val="24"/>
                <w:lang w:eastAsia="ar-SA"/>
              </w:rPr>
            </w:pPr>
            <w:r w:rsidRPr="004177AE">
              <w:rPr>
                <w:sz w:val="24"/>
                <w:szCs w:val="24"/>
                <w:lang w:eastAsia="ar-SA"/>
              </w:rPr>
              <w:t>Смоленского облисполкома</w:t>
            </w:r>
          </w:p>
          <w:p w:rsidR="00700C75" w:rsidRPr="004177AE" w:rsidRDefault="00700C75" w:rsidP="004177AE">
            <w:pPr>
              <w:spacing w:line="276" w:lineRule="auto"/>
              <w:jc w:val="center"/>
              <w:rPr>
                <w:sz w:val="24"/>
                <w:szCs w:val="24"/>
                <w:lang w:eastAsia="ar-SA"/>
              </w:rPr>
            </w:pPr>
            <w:r w:rsidRPr="004177AE">
              <w:rPr>
                <w:sz w:val="24"/>
                <w:szCs w:val="24"/>
                <w:lang w:eastAsia="ar-SA"/>
              </w:rPr>
              <w:t>от 11.06.1974</w:t>
            </w:r>
          </w:p>
          <w:p w:rsidR="00700C75" w:rsidRPr="004177AE" w:rsidRDefault="00700C75" w:rsidP="004177AE">
            <w:pPr>
              <w:spacing w:line="276" w:lineRule="auto"/>
              <w:jc w:val="center"/>
              <w:rPr>
                <w:sz w:val="24"/>
                <w:szCs w:val="24"/>
                <w:lang w:eastAsia="ar-SA"/>
              </w:rPr>
            </w:pPr>
            <w:r w:rsidRPr="004177AE">
              <w:rPr>
                <w:sz w:val="24"/>
                <w:szCs w:val="24"/>
                <w:lang w:eastAsia="ar-SA"/>
              </w:rPr>
              <w:t>№ 358</w:t>
            </w:r>
          </w:p>
        </w:tc>
      </w:tr>
      <w:tr w:rsidR="00700C75" w:rsidRPr="004177AE" w:rsidTr="00161C1C">
        <w:trPr>
          <w:trHeight w:val="608"/>
        </w:trPr>
        <w:tc>
          <w:tcPr>
            <w:tcW w:w="1137" w:type="pct"/>
            <w:shd w:val="clear" w:color="auto" w:fill="auto"/>
            <w:vAlign w:val="center"/>
            <w:hideMark/>
          </w:tcPr>
          <w:p w:rsidR="00700C75" w:rsidRPr="004177AE" w:rsidRDefault="00700C75" w:rsidP="004177AE">
            <w:pPr>
              <w:spacing w:line="276" w:lineRule="auto"/>
              <w:jc w:val="left"/>
              <w:rPr>
                <w:sz w:val="24"/>
                <w:szCs w:val="24"/>
              </w:rPr>
            </w:pPr>
            <w:r w:rsidRPr="004177AE">
              <w:rPr>
                <w:sz w:val="24"/>
                <w:szCs w:val="24"/>
              </w:rPr>
              <w:lastRenderedPageBreak/>
              <w:t>Братская могила 582 советских воинов и партизан, погибших в борьбе с фашистскими захватчиками.</w:t>
            </w:r>
          </w:p>
          <w:p w:rsidR="00700C75" w:rsidRPr="004177AE" w:rsidRDefault="00700C75" w:rsidP="004177AE">
            <w:pPr>
              <w:spacing w:line="276" w:lineRule="auto"/>
              <w:jc w:val="left"/>
              <w:rPr>
                <w:sz w:val="24"/>
                <w:szCs w:val="24"/>
              </w:rPr>
            </w:pPr>
            <w:r w:rsidRPr="004177AE">
              <w:rPr>
                <w:sz w:val="24"/>
                <w:szCs w:val="24"/>
              </w:rPr>
              <w:t>Установлена скульптура</w:t>
            </w:r>
          </w:p>
        </w:tc>
        <w:tc>
          <w:tcPr>
            <w:tcW w:w="1134" w:type="pct"/>
            <w:shd w:val="clear" w:color="auto" w:fill="auto"/>
            <w:vAlign w:val="center"/>
            <w:hideMark/>
          </w:tcPr>
          <w:p w:rsidR="00700C75" w:rsidRPr="004177AE" w:rsidRDefault="00700C75" w:rsidP="004177AE">
            <w:pPr>
              <w:spacing w:line="276" w:lineRule="auto"/>
              <w:jc w:val="center"/>
              <w:rPr>
                <w:sz w:val="24"/>
                <w:szCs w:val="24"/>
              </w:rPr>
            </w:pPr>
            <w:r w:rsidRPr="004177AE">
              <w:rPr>
                <w:sz w:val="24"/>
                <w:szCs w:val="24"/>
              </w:rPr>
              <w:t>Починковский район,</w:t>
            </w:r>
          </w:p>
          <w:p w:rsidR="00700C75" w:rsidRPr="004177AE" w:rsidRDefault="00700C75" w:rsidP="004177AE">
            <w:pPr>
              <w:spacing w:line="276" w:lineRule="auto"/>
              <w:jc w:val="center"/>
              <w:rPr>
                <w:sz w:val="24"/>
                <w:szCs w:val="24"/>
              </w:rPr>
            </w:pPr>
            <w:r w:rsidRPr="004177AE">
              <w:rPr>
                <w:sz w:val="24"/>
                <w:szCs w:val="24"/>
              </w:rPr>
              <w:t>деревня Шаталово</w:t>
            </w:r>
          </w:p>
        </w:tc>
        <w:tc>
          <w:tcPr>
            <w:tcW w:w="1332" w:type="pct"/>
            <w:shd w:val="clear" w:color="auto" w:fill="auto"/>
            <w:vAlign w:val="center"/>
          </w:tcPr>
          <w:p w:rsidR="00700C75" w:rsidRPr="004177AE" w:rsidRDefault="00700C75" w:rsidP="004177AE">
            <w:pPr>
              <w:spacing w:line="276" w:lineRule="auto"/>
              <w:jc w:val="center"/>
              <w:rPr>
                <w:sz w:val="24"/>
                <w:szCs w:val="24"/>
              </w:rPr>
            </w:pPr>
          </w:p>
        </w:tc>
        <w:tc>
          <w:tcPr>
            <w:tcW w:w="1397" w:type="pct"/>
            <w:shd w:val="clear" w:color="auto" w:fill="auto"/>
            <w:vAlign w:val="center"/>
            <w:hideMark/>
          </w:tcPr>
          <w:p w:rsidR="00700C75" w:rsidRPr="004177AE" w:rsidRDefault="00700C75" w:rsidP="004177AE">
            <w:pPr>
              <w:spacing w:line="276" w:lineRule="auto"/>
              <w:jc w:val="center"/>
              <w:rPr>
                <w:sz w:val="24"/>
                <w:szCs w:val="24"/>
                <w:lang w:eastAsia="ar-SA"/>
              </w:rPr>
            </w:pPr>
            <w:r w:rsidRPr="004177AE">
              <w:rPr>
                <w:sz w:val="24"/>
                <w:szCs w:val="24"/>
                <w:lang w:eastAsia="ar-SA"/>
              </w:rPr>
              <w:t>Решение</w:t>
            </w:r>
          </w:p>
          <w:p w:rsidR="00700C75" w:rsidRPr="004177AE" w:rsidRDefault="00700C75" w:rsidP="004177AE">
            <w:pPr>
              <w:spacing w:line="276" w:lineRule="auto"/>
              <w:jc w:val="center"/>
              <w:rPr>
                <w:sz w:val="24"/>
                <w:szCs w:val="24"/>
                <w:lang w:eastAsia="ar-SA"/>
              </w:rPr>
            </w:pPr>
            <w:r w:rsidRPr="004177AE">
              <w:rPr>
                <w:sz w:val="24"/>
                <w:szCs w:val="24"/>
                <w:lang w:eastAsia="ar-SA"/>
              </w:rPr>
              <w:t>Смоленского облисполкома</w:t>
            </w:r>
          </w:p>
          <w:p w:rsidR="00700C75" w:rsidRPr="004177AE" w:rsidRDefault="00700C75" w:rsidP="004177AE">
            <w:pPr>
              <w:spacing w:line="276" w:lineRule="auto"/>
              <w:jc w:val="center"/>
              <w:rPr>
                <w:sz w:val="24"/>
                <w:szCs w:val="24"/>
                <w:lang w:eastAsia="ar-SA"/>
              </w:rPr>
            </w:pPr>
            <w:r w:rsidRPr="004177AE">
              <w:rPr>
                <w:sz w:val="24"/>
                <w:szCs w:val="24"/>
                <w:lang w:eastAsia="ar-SA"/>
              </w:rPr>
              <w:t>от 11.06.1974</w:t>
            </w:r>
          </w:p>
          <w:p w:rsidR="00700C75" w:rsidRPr="004177AE" w:rsidRDefault="00700C75" w:rsidP="004177AE">
            <w:pPr>
              <w:spacing w:line="276" w:lineRule="auto"/>
              <w:jc w:val="center"/>
              <w:rPr>
                <w:sz w:val="24"/>
                <w:szCs w:val="24"/>
              </w:rPr>
            </w:pPr>
            <w:r w:rsidRPr="004177AE">
              <w:rPr>
                <w:sz w:val="24"/>
                <w:szCs w:val="24"/>
                <w:lang w:eastAsia="ar-SA"/>
              </w:rPr>
              <w:t>№ 358</w:t>
            </w:r>
          </w:p>
        </w:tc>
      </w:tr>
      <w:tr w:rsidR="00700C75" w:rsidRPr="004177AE" w:rsidTr="004177AE">
        <w:trPr>
          <w:trHeight w:val="681"/>
        </w:trPr>
        <w:tc>
          <w:tcPr>
            <w:tcW w:w="1137" w:type="pct"/>
            <w:vMerge w:val="restart"/>
            <w:shd w:val="clear" w:color="auto" w:fill="auto"/>
            <w:vAlign w:val="center"/>
          </w:tcPr>
          <w:p w:rsidR="00700C75" w:rsidRPr="004177AE" w:rsidRDefault="00700C75" w:rsidP="004177AE">
            <w:pPr>
              <w:spacing w:line="276" w:lineRule="auto"/>
              <w:jc w:val="left"/>
              <w:rPr>
                <w:sz w:val="24"/>
                <w:szCs w:val="24"/>
              </w:rPr>
            </w:pPr>
            <w:r w:rsidRPr="004177AE">
              <w:rPr>
                <w:sz w:val="24"/>
                <w:szCs w:val="24"/>
              </w:rPr>
              <w:t>Мемориальный комплекс в честь воинов – земляков, погибших в годы Великой Отечественной войны</w:t>
            </w:r>
          </w:p>
        </w:tc>
        <w:tc>
          <w:tcPr>
            <w:tcW w:w="1134" w:type="pct"/>
            <w:vMerge w:val="restart"/>
            <w:shd w:val="clear" w:color="auto" w:fill="auto"/>
            <w:vAlign w:val="center"/>
          </w:tcPr>
          <w:p w:rsidR="00700C75" w:rsidRPr="004177AE" w:rsidRDefault="00700C75" w:rsidP="004177AE">
            <w:pPr>
              <w:spacing w:line="276" w:lineRule="auto"/>
              <w:jc w:val="center"/>
              <w:rPr>
                <w:sz w:val="24"/>
                <w:szCs w:val="24"/>
              </w:rPr>
            </w:pPr>
            <w:r w:rsidRPr="004177AE">
              <w:rPr>
                <w:sz w:val="24"/>
                <w:szCs w:val="24"/>
              </w:rPr>
              <w:t>Починковский район,</w:t>
            </w:r>
          </w:p>
          <w:p w:rsidR="00700C75" w:rsidRPr="004177AE" w:rsidRDefault="00700C75" w:rsidP="004177AE">
            <w:pPr>
              <w:spacing w:line="276" w:lineRule="auto"/>
              <w:jc w:val="center"/>
              <w:rPr>
                <w:sz w:val="24"/>
                <w:szCs w:val="24"/>
              </w:rPr>
            </w:pPr>
            <w:r w:rsidRPr="004177AE">
              <w:rPr>
                <w:sz w:val="24"/>
                <w:szCs w:val="24"/>
              </w:rPr>
              <w:t>деревня Шаталово</w:t>
            </w:r>
          </w:p>
        </w:tc>
        <w:tc>
          <w:tcPr>
            <w:tcW w:w="1332" w:type="pct"/>
            <w:shd w:val="clear" w:color="auto" w:fill="auto"/>
            <w:vAlign w:val="center"/>
          </w:tcPr>
          <w:p w:rsidR="00700C75" w:rsidRPr="004177AE" w:rsidRDefault="00700C75" w:rsidP="004177AE">
            <w:pPr>
              <w:spacing w:line="276" w:lineRule="auto"/>
              <w:jc w:val="center"/>
              <w:rPr>
                <w:sz w:val="24"/>
                <w:szCs w:val="24"/>
              </w:rPr>
            </w:pPr>
            <w:r w:rsidRPr="004177AE">
              <w:rPr>
                <w:sz w:val="24"/>
                <w:szCs w:val="24"/>
              </w:rPr>
              <w:t>бюст гвардейца</w:t>
            </w:r>
          </w:p>
        </w:tc>
        <w:tc>
          <w:tcPr>
            <w:tcW w:w="1397" w:type="pct"/>
            <w:vMerge w:val="restart"/>
            <w:shd w:val="clear" w:color="auto" w:fill="auto"/>
            <w:vAlign w:val="center"/>
          </w:tcPr>
          <w:p w:rsidR="00700C75" w:rsidRPr="004177AE" w:rsidRDefault="00700C75" w:rsidP="004177AE">
            <w:pPr>
              <w:spacing w:line="276" w:lineRule="auto"/>
              <w:jc w:val="center"/>
              <w:rPr>
                <w:sz w:val="24"/>
                <w:szCs w:val="24"/>
                <w:lang w:eastAsia="ar-SA"/>
              </w:rPr>
            </w:pPr>
            <w:r w:rsidRPr="004177AE">
              <w:rPr>
                <w:sz w:val="24"/>
                <w:szCs w:val="24"/>
                <w:lang w:eastAsia="ar-SA"/>
              </w:rPr>
              <w:t>Решение</w:t>
            </w:r>
          </w:p>
          <w:p w:rsidR="00700C75" w:rsidRPr="004177AE" w:rsidRDefault="00700C75" w:rsidP="004177AE">
            <w:pPr>
              <w:spacing w:line="276" w:lineRule="auto"/>
              <w:jc w:val="center"/>
              <w:rPr>
                <w:sz w:val="24"/>
                <w:szCs w:val="24"/>
                <w:lang w:eastAsia="ar-SA"/>
              </w:rPr>
            </w:pPr>
            <w:r w:rsidRPr="004177AE">
              <w:rPr>
                <w:sz w:val="24"/>
                <w:szCs w:val="24"/>
                <w:lang w:eastAsia="ar-SA"/>
              </w:rPr>
              <w:t>Смоленского облисполкома</w:t>
            </w:r>
          </w:p>
          <w:p w:rsidR="00700C75" w:rsidRPr="004177AE" w:rsidRDefault="00700C75" w:rsidP="004177AE">
            <w:pPr>
              <w:spacing w:line="276" w:lineRule="auto"/>
              <w:jc w:val="center"/>
              <w:rPr>
                <w:sz w:val="24"/>
                <w:szCs w:val="24"/>
                <w:lang w:eastAsia="ar-SA"/>
              </w:rPr>
            </w:pPr>
            <w:r w:rsidRPr="004177AE">
              <w:rPr>
                <w:sz w:val="24"/>
                <w:szCs w:val="24"/>
                <w:lang w:eastAsia="ar-SA"/>
              </w:rPr>
              <w:t>от 11.06.1974</w:t>
            </w:r>
          </w:p>
          <w:p w:rsidR="00700C75" w:rsidRPr="004177AE" w:rsidRDefault="00700C75" w:rsidP="004177AE">
            <w:pPr>
              <w:spacing w:line="276" w:lineRule="auto"/>
              <w:jc w:val="center"/>
              <w:rPr>
                <w:sz w:val="24"/>
                <w:szCs w:val="24"/>
                <w:lang w:eastAsia="ar-SA"/>
              </w:rPr>
            </w:pPr>
            <w:r w:rsidRPr="004177AE">
              <w:rPr>
                <w:sz w:val="24"/>
                <w:szCs w:val="24"/>
                <w:lang w:eastAsia="ar-SA"/>
              </w:rPr>
              <w:t>№ 358,</w:t>
            </w:r>
          </w:p>
          <w:p w:rsidR="00700C75" w:rsidRPr="004177AE" w:rsidRDefault="00700C75" w:rsidP="004177AE">
            <w:pPr>
              <w:spacing w:line="276" w:lineRule="auto"/>
              <w:jc w:val="center"/>
              <w:rPr>
                <w:sz w:val="24"/>
                <w:szCs w:val="24"/>
                <w:lang w:eastAsia="ar-SA"/>
              </w:rPr>
            </w:pPr>
            <w:r w:rsidRPr="004177AE">
              <w:rPr>
                <w:sz w:val="24"/>
                <w:szCs w:val="24"/>
                <w:lang w:eastAsia="ar-SA"/>
              </w:rPr>
              <w:t>Решение</w:t>
            </w:r>
          </w:p>
          <w:p w:rsidR="00700C75" w:rsidRPr="004177AE" w:rsidRDefault="00700C75" w:rsidP="004177AE">
            <w:pPr>
              <w:spacing w:line="276" w:lineRule="auto"/>
              <w:jc w:val="center"/>
              <w:rPr>
                <w:sz w:val="24"/>
                <w:szCs w:val="24"/>
                <w:lang w:eastAsia="ar-SA"/>
              </w:rPr>
            </w:pPr>
            <w:r w:rsidRPr="004177AE">
              <w:rPr>
                <w:sz w:val="24"/>
                <w:szCs w:val="24"/>
                <w:lang w:eastAsia="ar-SA"/>
              </w:rPr>
              <w:t>Смоленского</w:t>
            </w:r>
          </w:p>
          <w:p w:rsidR="00700C75" w:rsidRPr="004177AE" w:rsidRDefault="00700C75" w:rsidP="004177AE">
            <w:pPr>
              <w:spacing w:line="276" w:lineRule="auto"/>
              <w:jc w:val="center"/>
              <w:rPr>
                <w:sz w:val="24"/>
                <w:szCs w:val="24"/>
                <w:lang w:eastAsia="ar-SA"/>
              </w:rPr>
            </w:pPr>
            <w:r w:rsidRPr="004177AE">
              <w:rPr>
                <w:sz w:val="24"/>
                <w:szCs w:val="24"/>
                <w:lang w:eastAsia="ar-SA"/>
              </w:rPr>
              <w:t>Облисполкома</w:t>
            </w:r>
          </w:p>
          <w:p w:rsidR="00700C75" w:rsidRPr="004177AE" w:rsidRDefault="00700C75" w:rsidP="004177AE">
            <w:pPr>
              <w:spacing w:line="276" w:lineRule="auto"/>
              <w:jc w:val="center"/>
              <w:rPr>
                <w:sz w:val="24"/>
                <w:szCs w:val="24"/>
                <w:lang w:eastAsia="ar-SA"/>
              </w:rPr>
            </w:pPr>
            <w:r w:rsidRPr="004177AE">
              <w:rPr>
                <w:sz w:val="24"/>
                <w:szCs w:val="24"/>
                <w:lang w:eastAsia="ar-SA"/>
              </w:rPr>
              <w:t>от 04.05.1984</w:t>
            </w:r>
          </w:p>
          <w:p w:rsidR="00700C75" w:rsidRPr="004177AE" w:rsidRDefault="00700C75" w:rsidP="004177AE">
            <w:pPr>
              <w:spacing w:line="276" w:lineRule="auto"/>
              <w:jc w:val="center"/>
              <w:rPr>
                <w:sz w:val="24"/>
                <w:szCs w:val="24"/>
                <w:lang w:eastAsia="ar-SA"/>
              </w:rPr>
            </w:pPr>
            <w:r w:rsidRPr="004177AE">
              <w:rPr>
                <w:sz w:val="24"/>
                <w:szCs w:val="24"/>
                <w:lang w:eastAsia="ar-SA"/>
              </w:rPr>
              <w:t>№ 251</w:t>
            </w:r>
          </w:p>
        </w:tc>
      </w:tr>
      <w:tr w:rsidR="00700C75" w:rsidRPr="004177AE" w:rsidTr="004177AE">
        <w:trPr>
          <w:trHeight w:val="705"/>
        </w:trPr>
        <w:tc>
          <w:tcPr>
            <w:tcW w:w="1137" w:type="pct"/>
            <w:vMerge/>
            <w:shd w:val="clear" w:color="auto" w:fill="auto"/>
          </w:tcPr>
          <w:p w:rsidR="00700C75" w:rsidRPr="004177AE" w:rsidRDefault="00700C75" w:rsidP="004177AE">
            <w:pPr>
              <w:spacing w:line="276" w:lineRule="auto"/>
              <w:rPr>
                <w:sz w:val="24"/>
                <w:szCs w:val="24"/>
              </w:rPr>
            </w:pPr>
          </w:p>
        </w:tc>
        <w:tc>
          <w:tcPr>
            <w:tcW w:w="1134" w:type="pct"/>
            <w:vMerge/>
            <w:shd w:val="clear" w:color="auto" w:fill="auto"/>
            <w:vAlign w:val="center"/>
          </w:tcPr>
          <w:p w:rsidR="00700C75" w:rsidRPr="004177AE" w:rsidRDefault="00700C75" w:rsidP="004177AE">
            <w:pPr>
              <w:spacing w:line="276" w:lineRule="auto"/>
              <w:jc w:val="center"/>
              <w:rPr>
                <w:sz w:val="24"/>
                <w:szCs w:val="24"/>
              </w:rPr>
            </w:pPr>
          </w:p>
        </w:tc>
        <w:tc>
          <w:tcPr>
            <w:tcW w:w="1332" w:type="pct"/>
            <w:shd w:val="clear" w:color="auto" w:fill="auto"/>
            <w:vAlign w:val="center"/>
          </w:tcPr>
          <w:p w:rsidR="00700C75" w:rsidRPr="004177AE" w:rsidRDefault="00700C75" w:rsidP="004177AE">
            <w:pPr>
              <w:spacing w:line="276" w:lineRule="auto"/>
              <w:jc w:val="center"/>
              <w:rPr>
                <w:sz w:val="24"/>
                <w:szCs w:val="24"/>
              </w:rPr>
            </w:pPr>
            <w:r w:rsidRPr="004177AE">
              <w:rPr>
                <w:sz w:val="24"/>
                <w:szCs w:val="24"/>
              </w:rPr>
              <w:t>вечный огонь</w:t>
            </w:r>
          </w:p>
        </w:tc>
        <w:tc>
          <w:tcPr>
            <w:tcW w:w="1397" w:type="pct"/>
            <w:vMerge/>
            <w:shd w:val="clear" w:color="auto" w:fill="auto"/>
            <w:vAlign w:val="center"/>
          </w:tcPr>
          <w:p w:rsidR="00700C75" w:rsidRPr="004177AE" w:rsidRDefault="00700C75" w:rsidP="004177AE">
            <w:pPr>
              <w:spacing w:line="276" w:lineRule="auto"/>
              <w:jc w:val="center"/>
              <w:rPr>
                <w:sz w:val="24"/>
                <w:szCs w:val="24"/>
                <w:lang w:eastAsia="ar-SA"/>
              </w:rPr>
            </w:pPr>
          </w:p>
        </w:tc>
      </w:tr>
      <w:tr w:rsidR="00700C75" w:rsidRPr="004177AE" w:rsidTr="004177AE">
        <w:trPr>
          <w:trHeight w:val="433"/>
        </w:trPr>
        <w:tc>
          <w:tcPr>
            <w:tcW w:w="1137" w:type="pct"/>
            <w:vMerge/>
            <w:shd w:val="clear" w:color="auto" w:fill="auto"/>
          </w:tcPr>
          <w:p w:rsidR="00700C75" w:rsidRPr="004177AE" w:rsidRDefault="00700C75" w:rsidP="004177AE">
            <w:pPr>
              <w:spacing w:line="276" w:lineRule="auto"/>
              <w:rPr>
                <w:sz w:val="24"/>
                <w:szCs w:val="24"/>
              </w:rPr>
            </w:pPr>
          </w:p>
        </w:tc>
        <w:tc>
          <w:tcPr>
            <w:tcW w:w="1134" w:type="pct"/>
            <w:vMerge/>
            <w:shd w:val="clear" w:color="auto" w:fill="auto"/>
            <w:vAlign w:val="center"/>
          </w:tcPr>
          <w:p w:rsidR="00700C75" w:rsidRPr="004177AE" w:rsidRDefault="00700C75" w:rsidP="004177AE">
            <w:pPr>
              <w:spacing w:line="276" w:lineRule="auto"/>
              <w:jc w:val="center"/>
              <w:rPr>
                <w:sz w:val="24"/>
                <w:szCs w:val="24"/>
              </w:rPr>
            </w:pPr>
          </w:p>
        </w:tc>
        <w:tc>
          <w:tcPr>
            <w:tcW w:w="1332" w:type="pct"/>
            <w:shd w:val="clear" w:color="auto" w:fill="auto"/>
            <w:vAlign w:val="center"/>
          </w:tcPr>
          <w:p w:rsidR="00700C75" w:rsidRPr="004177AE" w:rsidRDefault="00700C75" w:rsidP="004177AE">
            <w:pPr>
              <w:spacing w:line="276" w:lineRule="auto"/>
              <w:jc w:val="center"/>
              <w:rPr>
                <w:sz w:val="24"/>
                <w:szCs w:val="24"/>
              </w:rPr>
            </w:pPr>
            <w:r w:rsidRPr="004177AE">
              <w:rPr>
                <w:sz w:val="24"/>
                <w:szCs w:val="24"/>
              </w:rPr>
              <w:t>стела</w:t>
            </w:r>
          </w:p>
        </w:tc>
        <w:tc>
          <w:tcPr>
            <w:tcW w:w="1397" w:type="pct"/>
            <w:vMerge/>
            <w:shd w:val="clear" w:color="auto" w:fill="auto"/>
            <w:vAlign w:val="center"/>
          </w:tcPr>
          <w:p w:rsidR="00700C75" w:rsidRPr="004177AE" w:rsidRDefault="00700C75" w:rsidP="004177AE">
            <w:pPr>
              <w:spacing w:line="276" w:lineRule="auto"/>
              <w:jc w:val="center"/>
              <w:rPr>
                <w:sz w:val="24"/>
                <w:szCs w:val="24"/>
                <w:lang w:eastAsia="ar-SA"/>
              </w:rPr>
            </w:pPr>
          </w:p>
        </w:tc>
      </w:tr>
    </w:tbl>
    <w:p w:rsidR="00700C75" w:rsidRPr="00444E3A" w:rsidRDefault="00700C75" w:rsidP="00700C75">
      <w:pPr>
        <w:tabs>
          <w:tab w:val="left" w:pos="6325"/>
          <w:tab w:val="left" w:pos="8926"/>
          <w:tab w:val="left" w:pos="9390"/>
        </w:tabs>
        <w:spacing w:line="360" w:lineRule="auto"/>
        <w:rPr>
          <w:sz w:val="26"/>
          <w:szCs w:val="26"/>
        </w:rPr>
      </w:pPr>
    </w:p>
    <w:p w:rsidR="00700C75" w:rsidRPr="004177AE" w:rsidRDefault="00700C75" w:rsidP="004177AE">
      <w:pPr>
        <w:spacing w:line="276" w:lineRule="auto"/>
        <w:ind w:firstLine="709"/>
        <w:jc w:val="left"/>
        <w:rPr>
          <w:bCs/>
          <w:sz w:val="24"/>
          <w:szCs w:val="24"/>
        </w:rPr>
      </w:pPr>
      <w:r w:rsidRPr="004177AE">
        <w:rPr>
          <w:bCs/>
          <w:sz w:val="24"/>
          <w:szCs w:val="24"/>
        </w:rPr>
        <w:t xml:space="preserve">Таблица </w:t>
      </w:r>
      <w:r w:rsidR="00B96C4F">
        <w:rPr>
          <w:bCs/>
          <w:sz w:val="24"/>
          <w:szCs w:val="24"/>
        </w:rPr>
        <w:t>13</w:t>
      </w:r>
    </w:p>
    <w:p w:rsidR="00700C75" w:rsidRPr="004177AE" w:rsidRDefault="00700C75" w:rsidP="004177AE">
      <w:pPr>
        <w:spacing w:line="276" w:lineRule="auto"/>
        <w:jc w:val="center"/>
        <w:rPr>
          <w:bCs/>
          <w:sz w:val="24"/>
          <w:szCs w:val="24"/>
        </w:rPr>
      </w:pPr>
      <w:r w:rsidRPr="004177AE">
        <w:rPr>
          <w:bCs/>
          <w:sz w:val="24"/>
          <w:szCs w:val="24"/>
        </w:rPr>
        <w:t>Вновь выявленные объекты исторического и культурного наследия</w:t>
      </w:r>
    </w:p>
    <w:tbl>
      <w:tblPr>
        <w:tblW w:w="5000" w:type="pct"/>
        <w:tblLook w:val="04A0" w:firstRow="1" w:lastRow="0" w:firstColumn="1" w:lastColumn="0" w:noHBand="0" w:noVBand="1"/>
      </w:tblPr>
      <w:tblGrid>
        <w:gridCol w:w="4641"/>
        <w:gridCol w:w="4929"/>
      </w:tblGrid>
      <w:tr w:rsidR="004177AE" w:rsidRPr="004177AE" w:rsidTr="004177AE">
        <w:trPr>
          <w:trHeight w:val="317"/>
          <w:tblHeader/>
        </w:trPr>
        <w:tc>
          <w:tcPr>
            <w:tcW w:w="2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C75" w:rsidRPr="004177AE" w:rsidRDefault="00700C75" w:rsidP="00442CE6">
            <w:pPr>
              <w:spacing w:line="276" w:lineRule="auto"/>
              <w:jc w:val="center"/>
              <w:rPr>
                <w:sz w:val="24"/>
                <w:szCs w:val="24"/>
              </w:rPr>
            </w:pPr>
            <w:r w:rsidRPr="004177AE">
              <w:rPr>
                <w:sz w:val="24"/>
                <w:szCs w:val="24"/>
              </w:rPr>
              <w:t>Наименование объекта культурного наследия</w:t>
            </w:r>
          </w:p>
        </w:tc>
        <w:tc>
          <w:tcPr>
            <w:tcW w:w="25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C75" w:rsidRPr="004177AE" w:rsidRDefault="00700C75" w:rsidP="00442CE6">
            <w:pPr>
              <w:spacing w:line="276" w:lineRule="auto"/>
              <w:jc w:val="center"/>
              <w:rPr>
                <w:sz w:val="24"/>
                <w:szCs w:val="24"/>
              </w:rPr>
            </w:pPr>
            <w:r w:rsidRPr="004177AE">
              <w:rPr>
                <w:sz w:val="24"/>
                <w:szCs w:val="24"/>
              </w:rPr>
              <w:t>Местонахождение</w:t>
            </w:r>
          </w:p>
          <w:p w:rsidR="00700C75" w:rsidRPr="004177AE" w:rsidRDefault="00700C75" w:rsidP="00442CE6">
            <w:pPr>
              <w:spacing w:line="276" w:lineRule="auto"/>
              <w:jc w:val="center"/>
              <w:rPr>
                <w:sz w:val="24"/>
                <w:szCs w:val="24"/>
              </w:rPr>
            </w:pPr>
            <w:r w:rsidRPr="004177AE">
              <w:rPr>
                <w:sz w:val="24"/>
                <w:szCs w:val="24"/>
              </w:rPr>
              <w:t>объекта культурного наследия</w:t>
            </w:r>
          </w:p>
        </w:tc>
      </w:tr>
      <w:tr w:rsidR="004177AE" w:rsidRPr="004177AE" w:rsidTr="004177AE">
        <w:trPr>
          <w:trHeight w:val="407"/>
          <w:tblHeader/>
        </w:trPr>
        <w:tc>
          <w:tcPr>
            <w:tcW w:w="24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0C75" w:rsidRPr="004177AE" w:rsidRDefault="00700C75" w:rsidP="00442CE6">
            <w:pPr>
              <w:spacing w:line="276" w:lineRule="auto"/>
              <w:rPr>
                <w:sz w:val="24"/>
                <w:szCs w:val="24"/>
              </w:rPr>
            </w:pPr>
          </w:p>
        </w:tc>
        <w:tc>
          <w:tcPr>
            <w:tcW w:w="257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00C75" w:rsidRPr="004177AE" w:rsidRDefault="00700C75" w:rsidP="00442CE6">
            <w:pPr>
              <w:spacing w:line="276" w:lineRule="auto"/>
              <w:rPr>
                <w:sz w:val="24"/>
                <w:szCs w:val="24"/>
              </w:rPr>
            </w:pPr>
          </w:p>
        </w:tc>
      </w:tr>
      <w:tr w:rsidR="00700C75" w:rsidRPr="004177AE" w:rsidTr="004177AE">
        <w:trPr>
          <w:trHeight w:val="406"/>
        </w:trPr>
        <w:tc>
          <w:tcPr>
            <w:tcW w:w="24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0C75" w:rsidRPr="004177AE" w:rsidRDefault="00700C75" w:rsidP="00442CE6">
            <w:pPr>
              <w:spacing w:line="276" w:lineRule="auto"/>
              <w:jc w:val="left"/>
              <w:rPr>
                <w:sz w:val="24"/>
                <w:szCs w:val="24"/>
              </w:rPr>
            </w:pPr>
            <w:r w:rsidRPr="004177AE">
              <w:rPr>
                <w:sz w:val="24"/>
                <w:szCs w:val="24"/>
              </w:rPr>
              <w:t xml:space="preserve">Братская могила  советских воинов, павших в боях с </w:t>
            </w:r>
            <w:proofErr w:type="spellStart"/>
            <w:r w:rsidRPr="004177AE">
              <w:rPr>
                <w:sz w:val="24"/>
                <w:szCs w:val="24"/>
              </w:rPr>
              <w:t>немецко</w:t>
            </w:r>
            <w:proofErr w:type="spellEnd"/>
            <w:r w:rsidRPr="004177AE">
              <w:rPr>
                <w:sz w:val="24"/>
                <w:szCs w:val="24"/>
              </w:rPr>
              <w:t xml:space="preserve"> – фашистскими захватчиками 15 – 25 сентября 1943 года</w:t>
            </w:r>
          </w:p>
        </w:tc>
        <w:tc>
          <w:tcPr>
            <w:tcW w:w="2575" w:type="pct"/>
            <w:tcBorders>
              <w:top w:val="single" w:sz="4" w:space="0" w:color="auto"/>
              <w:left w:val="nil"/>
              <w:bottom w:val="single" w:sz="4" w:space="0" w:color="auto"/>
              <w:right w:val="single" w:sz="4" w:space="0" w:color="auto"/>
            </w:tcBorders>
            <w:shd w:val="clear" w:color="auto" w:fill="auto"/>
            <w:vAlign w:val="center"/>
            <w:hideMark/>
          </w:tcPr>
          <w:p w:rsidR="00700C75" w:rsidRPr="004177AE" w:rsidRDefault="00700C75" w:rsidP="00442CE6">
            <w:pPr>
              <w:spacing w:line="276" w:lineRule="auto"/>
              <w:jc w:val="center"/>
              <w:rPr>
                <w:sz w:val="24"/>
                <w:szCs w:val="24"/>
              </w:rPr>
            </w:pPr>
            <w:r w:rsidRPr="004177AE">
              <w:rPr>
                <w:sz w:val="24"/>
                <w:szCs w:val="24"/>
              </w:rPr>
              <w:t>Починковский район,</w:t>
            </w:r>
          </w:p>
          <w:p w:rsidR="00700C75" w:rsidRPr="004177AE" w:rsidRDefault="00700C75" w:rsidP="00442CE6">
            <w:pPr>
              <w:spacing w:line="276" w:lineRule="auto"/>
              <w:jc w:val="center"/>
              <w:rPr>
                <w:sz w:val="24"/>
                <w:szCs w:val="24"/>
              </w:rPr>
            </w:pPr>
            <w:r w:rsidRPr="004177AE">
              <w:rPr>
                <w:sz w:val="24"/>
                <w:szCs w:val="24"/>
              </w:rPr>
              <w:t xml:space="preserve">деревня </w:t>
            </w:r>
            <w:proofErr w:type="spellStart"/>
            <w:r w:rsidRPr="004177AE">
              <w:rPr>
                <w:sz w:val="24"/>
                <w:szCs w:val="24"/>
              </w:rPr>
              <w:t>Мачулы</w:t>
            </w:r>
            <w:proofErr w:type="spellEnd"/>
          </w:p>
        </w:tc>
      </w:tr>
      <w:tr w:rsidR="00700C75" w:rsidRPr="004177AE" w:rsidTr="004177AE">
        <w:trPr>
          <w:trHeight w:val="406"/>
        </w:trPr>
        <w:tc>
          <w:tcPr>
            <w:tcW w:w="2425" w:type="pct"/>
            <w:tcBorders>
              <w:top w:val="single" w:sz="4" w:space="0" w:color="auto"/>
              <w:left w:val="single" w:sz="4" w:space="0" w:color="auto"/>
              <w:bottom w:val="single" w:sz="4" w:space="0" w:color="auto"/>
              <w:right w:val="single" w:sz="4" w:space="0" w:color="auto"/>
            </w:tcBorders>
            <w:shd w:val="clear" w:color="auto" w:fill="auto"/>
            <w:vAlign w:val="center"/>
          </w:tcPr>
          <w:p w:rsidR="00700C75" w:rsidRPr="004177AE" w:rsidRDefault="00700C75" w:rsidP="00442CE6">
            <w:pPr>
              <w:spacing w:line="276" w:lineRule="auto"/>
              <w:jc w:val="left"/>
              <w:rPr>
                <w:sz w:val="24"/>
                <w:szCs w:val="24"/>
              </w:rPr>
            </w:pPr>
            <w:r w:rsidRPr="004177AE">
              <w:rPr>
                <w:sz w:val="24"/>
                <w:szCs w:val="24"/>
              </w:rPr>
              <w:t xml:space="preserve">Курганный могильник (101 насыпь) </w:t>
            </w:r>
            <w:r w:rsidRPr="004177AE">
              <w:rPr>
                <w:sz w:val="24"/>
                <w:szCs w:val="24"/>
                <w:lang w:val="en-US"/>
              </w:rPr>
              <w:t>XI</w:t>
            </w:r>
            <w:r w:rsidRPr="004177AE">
              <w:rPr>
                <w:sz w:val="24"/>
                <w:szCs w:val="24"/>
              </w:rPr>
              <w:t xml:space="preserve"> – </w:t>
            </w:r>
            <w:r w:rsidRPr="004177AE">
              <w:rPr>
                <w:sz w:val="24"/>
                <w:szCs w:val="24"/>
                <w:lang w:val="en-US"/>
              </w:rPr>
              <w:t>XIII</w:t>
            </w:r>
            <w:r w:rsidRPr="004177AE">
              <w:rPr>
                <w:sz w:val="24"/>
                <w:szCs w:val="24"/>
              </w:rPr>
              <w:t xml:space="preserve"> вв.</w:t>
            </w:r>
          </w:p>
        </w:tc>
        <w:tc>
          <w:tcPr>
            <w:tcW w:w="2575" w:type="pct"/>
            <w:tcBorders>
              <w:top w:val="single" w:sz="4" w:space="0" w:color="auto"/>
              <w:left w:val="nil"/>
              <w:bottom w:val="single" w:sz="4" w:space="0" w:color="auto"/>
              <w:right w:val="single" w:sz="4" w:space="0" w:color="auto"/>
            </w:tcBorders>
            <w:shd w:val="clear" w:color="auto" w:fill="auto"/>
            <w:vAlign w:val="center"/>
          </w:tcPr>
          <w:p w:rsidR="00700C75" w:rsidRPr="004177AE" w:rsidRDefault="00700C75" w:rsidP="00442CE6">
            <w:pPr>
              <w:spacing w:line="276" w:lineRule="auto"/>
              <w:jc w:val="center"/>
              <w:rPr>
                <w:sz w:val="24"/>
                <w:szCs w:val="24"/>
              </w:rPr>
            </w:pPr>
            <w:r w:rsidRPr="004177AE">
              <w:rPr>
                <w:sz w:val="24"/>
                <w:szCs w:val="24"/>
              </w:rPr>
              <w:t xml:space="preserve">Починковский район, деревня Рудня, у бывшего сельца Светлого, по обеим сторонам железнодорожного полотна, на левом берегу реки </w:t>
            </w:r>
            <w:proofErr w:type="spellStart"/>
            <w:r w:rsidRPr="004177AE">
              <w:rPr>
                <w:sz w:val="24"/>
                <w:szCs w:val="24"/>
              </w:rPr>
              <w:t>Хмара</w:t>
            </w:r>
            <w:proofErr w:type="spellEnd"/>
          </w:p>
        </w:tc>
      </w:tr>
      <w:tr w:rsidR="00700C75" w:rsidRPr="004177AE" w:rsidTr="004177AE">
        <w:trPr>
          <w:trHeight w:val="406"/>
        </w:trPr>
        <w:tc>
          <w:tcPr>
            <w:tcW w:w="2425" w:type="pct"/>
            <w:tcBorders>
              <w:top w:val="single" w:sz="4" w:space="0" w:color="auto"/>
              <w:left w:val="single" w:sz="4" w:space="0" w:color="auto"/>
              <w:bottom w:val="single" w:sz="4" w:space="0" w:color="auto"/>
              <w:right w:val="single" w:sz="4" w:space="0" w:color="auto"/>
            </w:tcBorders>
            <w:shd w:val="clear" w:color="auto" w:fill="auto"/>
            <w:vAlign w:val="center"/>
          </w:tcPr>
          <w:p w:rsidR="00700C75" w:rsidRPr="004177AE" w:rsidRDefault="00700C75" w:rsidP="00442CE6">
            <w:pPr>
              <w:spacing w:line="276" w:lineRule="auto"/>
              <w:jc w:val="left"/>
              <w:rPr>
                <w:sz w:val="24"/>
                <w:szCs w:val="24"/>
              </w:rPr>
            </w:pPr>
            <w:r w:rsidRPr="004177AE">
              <w:rPr>
                <w:sz w:val="24"/>
                <w:szCs w:val="24"/>
              </w:rPr>
              <w:t>Курганный могильник (3 насыпи)</w:t>
            </w:r>
          </w:p>
        </w:tc>
        <w:tc>
          <w:tcPr>
            <w:tcW w:w="2575" w:type="pct"/>
            <w:tcBorders>
              <w:top w:val="single" w:sz="4" w:space="0" w:color="auto"/>
              <w:left w:val="nil"/>
              <w:bottom w:val="single" w:sz="4" w:space="0" w:color="auto"/>
              <w:right w:val="single" w:sz="4" w:space="0" w:color="auto"/>
            </w:tcBorders>
            <w:shd w:val="clear" w:color="auto" w:fill="auto"/>
            <w:vAlign w:val="center"/>
          </w:tcPr>
          <w:p w:rsidR="00700C75" w:rsidRPr="004177AE" w:rsidRDefault="00700C75" w:rsidP="00442CE6">
            <w:pPr>
              <w:spacing w:line="276" w:lineRule="auto"/>
              <w:jc w:val="center"/>
              <w:rPr>
                <w:sz w:val="24"/>
                <w:szCs w:val="24"/>
              </w:rPr>
            </w:pPr>
            <w:r w:rsidRPr="004177AE">
              <w:rPr>
                <w:sz w:val="24"/>
                <w:szCs w:val="24"/>
              </w:rPr>
              <w:t xml:space="preserve">Починковский район, деревня Рудня, у бывшей деревни </w:t>
            </w:r>
            <w:proofErr w:type="spellStart"/>
            <w:r w:rsidRPr="004177AE">
              <w:rPr>
                <w:sz w:val="24"/>
                <w:szCs w:val="24"/>
              </w:rPr>
              <w:t>Демешки</w:t>
            </w:r>
            <w:proofErr w:type="spellEnd"/>
            <w:r w:rsidRPr="004177AE">
              <w:rPr>
                <w:sz w:val="24"/>
                <w:szCs w:val="24"/>
              </w:rPr>
              <w:t xml:space="preserve">, на левом берегу реки </w:t>
            </w:r>
            <w:proofErr w:type="spellStart"/>
            <w:r w:rsidRPr="004177AE">
              <w:rPr>
                <w:sz w:val="24"/>
                <w:szCs w:val="24"/>
              </w:rPr>
              <w:t>Хмара</w:t>
            </w:r>
            <w:proofErr w:type="spellEnd"/>
          </w:p>
        </w:tc>
      </w:tr>
      <w:tr w:rsidR="00700C75" w:rsidRPr="004177AE" w:rsidTr="004177AE">
        <w:trPr>
          <w:trHeight w:val="406"/>
        </w:trPr>
        <w:tc>
          <w:tcPr>
            <w:tcW w:w="2425" w:type="pct"/>
            <w:tcBorders>
              <w:top w:val="single" w:sz="4" w:space="0" w:color="auto"/>
              <w:left w:val="single" w:sz="4" w:space="0" w:color="auto"/>
              <w:bottom w:val="single" w:sz="4" w:space="0" w:color="auto"/>
              <w:right w:val="single" w:sz="4" w:space="0" w:color="auto"/>
            </w:tcBorders>
            <w:shd w:val="clear" w:color="auto" w:fill="auto"/>
            <w:vAlign w:val="center"/>
          </w:tcPr>
          <w:p w:rsidR="00700C75" w:rsidRPr="004177AE" w:rsidRDefault="00700C75" w:rsidP="00442CE6">
            <w:pPr>
              <w:spacing w:line="276" w:lineRule="auto"/>
              <w:jc w:val="left"/>
              <w:rPr>
                <w:sz w:val="24"/>
                <w:szCs w:val="24"/>
              </w:rPr>
            </w:pPr>
            <w:r w:rsidRPr="004177AE">
              <w:rPr>
                <w:sz w:val="24"/>
                <w:szCs w:val="24"/>
              </w:rPr>
              <w:t>Селище,</w:t>
            </w:r>
            <w:r w:rsidRPr="004177AE">
              <w:rPr>
                <w:sz w:val="24"/>
                <w:szCs w:val="24"/>
                <w:lang w:val="en-US"/>
              </w:rPr>
              <w:t xml:space="preserve"> XI</w:t>
            </w:r>
            <w:r w:rsidRPr="004177AE">
              <w:rPr>
                <w:sz w:val="24"/>
                <w:szCs w:val="24"/>
              </w:rPr>
              <w:t xml:space="preserve"> – </w:t>
            </w:r>
            <w:r w:rsidRPr="004177AE">
              <w:rPr>
                <w:sz w:val="24"/>
                <w:szCs w:val="24"/>
                <w:lang w:val="en-US"/>
              </w:rPr>
              <w:t>XIII</w:t>
            </w:r>
            <w:r w:rsidRPr="004177AE">
              <w:rPr>
                <w:sz w:val="24"/>
                <w:szCs w:val="24"/>
              </w:rPr>
              <w:t xml:space="preserve"> вв.</w:t>
            </w:r>
          </w:p>
        </w:tc>
        <w:tc>
          <w:tcPr>
            <w:tcW w:w="2575" w:type="pct"/>
            <w:tcBorders>
              <w:top w:val="single" w:sz="4" w:space="0" w:color="auto"/>
              <w:left w:val="nil"/>
              <w:bottom w:val="single" w:sz="4" w:space="0" w:color="auto"/>
              <w:right w:val="single" w:sz="4" w:space="0" w:color="auto"/>
            </w:tcBorders>
            <w:shd w:val="clear" w:color="auto" w:fill="auto"/>
            <w:vAlign w:val="center"/>
          </w:tcPr>
          <w:p w:rsidR="00700C75" w:rsidRPr="004177AE" w:rsidRDefault="00700C75" w:rsidP="00442CE6">
            <w:pPr>
              <w:spacing w:line="276" w:lineRule="auto"/>
              <w:jc w:val="center"/>
              <w:rPr>
                <w:sz w:val="24"/>
                <w:szCs w:val="24"/>
              </w:rPr>
            </w:pPr>
            <w:r w:rsidRPr="004177AE">
              <w:rPr>
                <w:sz w:val="24"/>
                <w:szCs w:val="24"/>
              </w:rPr>
              <w:t xml:space="preserve">Починковский район, </w:t>
            </w:r>
            <w:proofErr w:type="spellStart"/>
            <w:r w:rsidRPr="004177AE">
              <w:rPr>
                <w:sz w:val="24"/>
                <w:szCs w:val="24"/>
              </w:rPr>
              <w:t>юго</w:t>
            </w:r>
            <w:proofErr w:type="spellEnd"/>
            <w:r w:rsidRPr="004177AE">
              <w:rPr>
                <w:sz w:val="24"/>
                <w:szCs w:val="24"/>
              </w:rPr>
              <w:t xml:space="preserve"> – восточнее деревни Рудня, на левом берегу реки </w:t>
            </w:r>
            <w:proofErr w:type="spellStart"/>
            <w:r w:rsidRPr="004177AE">
              <w:rPr>
                <w:sz w:val="24"/>
                <w:szCs w:val="24"/>
              </w:rPr>
              <w:t>Хмара</w:t>
            </w:r>
            <w:proofErr w:type="spellEnd"/>
          </w:p>
        </w:tc>
      </w:tr>
      <w:tr w:rsidR="00700C75" w:rsidRPr="004177AE" w:rsidTr="004177AE">
        <w:trPr>
          <w:trHeight w:val="406"/>
        </w:trPr>
        <w:tc>
          <w:tcPr>
            <w:tcW w:w="2425" w:type="pct"/>
            <w:tcBorders>
              <w:top w:val="single" w:sz="4" w:space="0" w:color="auto"/>
              <w:left w:val="single" w:sz="4" w:space="0" w:color="auto"/>
              <w:bottom w:val="single" w:sz="4" w:space="0" w:color="auto"/>
              <w:right w:val="single" w:sz="4" w:space="0" w:color="auto"/>
            </w:tcBorders>
            <w:shd w:val="clear" w:color="auto" w:fill="auto"/>
            <w:vAlign w:val="center"/>
          </w:tcPr>
          <w:p w:rsidR="00700C75" w:rsidRPr="004177AE" w:rsidRDefault="00700C75" w:rsidP="00442CE6">
            <w:pPr>
              <w:spacing w:line="276" w:lineRule="auto"/>
              <w:jc w:val="left"/>
              <w:rPr>
                <w:sz w:val="24"/>
                <w:szCs w:val="24"/>
              </w:rPr>
            </w:pPr>
            <w:r w:rsidRPr="004177AE">
              <w:rPr>
                <w:sz w:val="24"/>
                <w:szCs w:val="24"/>
              </w:rPr>
              <w:t>Селище</w:t>
            </w:r>
          </w:p>
        </w:tc>
        <w:tc>
          <w:tcPr>
            <w:tcW w:w="2575" w:type="pct"/>
            <w:tcBorders>
              <w:top w:val="single" w:sz="4" w:space="0" w:color="auto"/>
              <w:left w:val="nil"/>
              <w:bottom w:val="single" w:sz="4" w:space="0" w:color="auto"/>
              <w:right w:val="single" w:sz="4" w:space="0" w:color="auto"/>
            </w:tcBorders>
            <w:shd w:val="clear" w:color="auto" w:fill="auto"/>
            <w:vAlign w:val="center"/>
          </w:tcPr>
          <w:p w:rsidR="00700C75" w:rsidRPr="004177AE" w:rsidRDefault="00700C75" w:rsidP="00442CE6">
            <w:pPr>
              <w:spacing w:line="276" w:lineRule="auto"/>
              <w:jc w:val="center"/>
              <w:rPr>
                <w:sz w:val="24"/>
                <w:szCs w:val="24"/>
              </w:rPr>
            </w:pPr>
            <w:r w:rsidRPr="004177AE">
              <w:rPr>
                <w:sz w:val="24"/>
                <w:szCs w:val="24"/>
              </w:rPr>
              <w:t xml:space="preserve">Починковский район, западнее деревни Рудня, на левом берегу реки </w:t>
            </w:r>
            <w:proofErr w:type="spellStart"/>
            <w:r w:rsidRPr="004177AE">
              <w:rPr>
                <w:sz w:val="24"/>
                <w:szCs w:val="24"/>
              </w:rPr>
              <w:t>Хмара</w:t>
            </w:r>
            <w:proofErr w:type="spellEnd"/>
          </w:p>
        </w:tc>
      </w:tr>
      <w:tr w:rsidR="00700C75" w:rsidRPr="004177AE" w:rsidTr="004177AE">
        <w:trPr>
          <w:trHeight w:val="406"/>
        </w:trPr>
        <w:tc>
          <w:tcPr>
            <w:tcW w:w="2425" w:type="pct"/>
            <w:tcBorders>
              <w:top w:val="single" w:sz="4" w:space="0" w:color="auto"/>
              <w:left w:val="single" w:sz="4" w:space="0" w:color="auto"/>
              <w:bottom w:val="single" w:sz="4" w:space="0" w:color="auto"/>
              <w:right w:val="single" w:sz="4" w:space="0" w:color="auto"/>
            </w:tcBorders>
            <w:shd w:val="clear" w:color="auto" w:fill="auto"/>
            <w:vAlign w:val="center"/>
          </w:tcPr>
          <w:p w:rsidR="00700C75" w:rsidRPr="004177AE" w:rsidRDefault="00700C75" w:rsidP="00442CE6">
            <w:pPr>
              <w:spacing w:line="276" w:lineRule="auto"/>
              <w:jc w:val="left"/>
              <w:rPr>
                <w:sz w:val="24"/>
                <w:szCs w:val="24"/>
              </w:rPr>
            </w:pPr>
            <w:r w:rsidRPr="004177AE">
              <w:rPr>
                <w:sz w:val="24"/>
                <w:szCs w:val="24"/>
              </w:rPr>
              <w:t>Курганный могильник</w:t>
            </w:r>
          </w:p>
        </w:tc>
        <w:tc>
          <w:tcPr>
            <w:tcW w:w="2575" w:type="pct"/>
            <w:tcBorders>
              <w:top w:val="single" w:sz="4" w:space="0" w:color="auto"/>
              <w:left w:val="nil"/>
              <w:bottom w:val="single" w:sz="4" w:space="0" w:color="auto"/>
              <w:right w:val="single" w:sz="4" w:space="0" w:color="auto"/>
            </w:tcBorders>
            <w:shd w:val="clear" w:color="auto" w:fill="auto"/>
            <w:vAlign w:val="center"/>
          </w:tcPr>
          <w:p w:rsidR="00700C75" w:rsidRPr="004177AE" w:rsidRDefault="00700C75" w:rsidP="00442CE6">
            <w:pPr>
              <w:spacing w:line="276" w:lineRule="auto"/>
              <w:jc w:val="center"/>
              <w:rPr>
                <w:sz w:val="24"/>
                <w:szCs w:val="24"/>
              </w:rPr>
            </w:pPr>
            <w:r w:rsidRPr="004177AE">
              <w:rPr>
                <w:sz w:val="24"/>
                <w:szCs w:val="24"/>
              </w:rPr>
              <w:t xml:space="preserve">Починковский район, южнее деревни Рудня, недалеко от бывшей деревни </w:t>
            </w:r>
            <w:proofErr w:type="spellStart"/>
            <w:r w:rsidRPr="004177AE">
              <w:rPr>
                <w:sz w:val="24"/>
                <w:szCs w:val="24"/>
              </w:rPr>
              <w:t>Демешки</w:t>
            </w:r>
            <w:proofErr w:type="spellEnd"/>
            <w:r w:rsidRPr="004177AE">
              <w:rPr>
                <w:sz w:val="24"/>
                <w:szCs w:val="24"/>
              </w:rPr>
              <w:t xml:space="preserve">, на берегу реки </w:t>
            </w:r>
            <w:proofErr w:type="spellStart"/>
            <w:r w:rsidRPr="004177AE">
              <w:rPr>
                <w:sz w:val="24"/>
                <w:szCs w:val="24"/>
              </w:rPr>
              <w:t>Хмара</w:t>
            </w:r>
            <w:proofErr w:type="spellEnd"/>
          </w:p>
        </w:tc>
      </w:tr>
    </w:tbl>
    <w:p w:rsidR="00BB67D7" w:rsidRDefault="00BB67D7" w:rsidP="00BB67D7">
      <w:pPr>
        <w:ind w:firstLine="709"/>
        <w:rPr>
          <w:sz w:val="24"/>
          <w:szCs w:val="24"/>
        </w:rPr>
      </w:pPr>
    </w:p>
    <w:p w:rsidR="004667CF" w:rsidRDefault="004667CF" w:rsidP="00BB67D7">
      <w:pPr>
        <w:ind w:firstLine="709"/>
        <w:rPr>
          <w:sz w:val="24"/>
          <w:szCs w:val="24"/>
        </w:rPr>
      </w:pPr>
    </w:p>
    <w:p w:rsidR="00CB2DAA" w:rsidRDefault="00CB2DAA">
      <w:pPr>
        <w:widowControl/>
        <w:snapToGrid/>
        <w:spacing w:after="200" w:line="276" w:lineRule="auto"/>
        <w:jc w:val="left"/>
        <w:rPr>
          <w:b/>
          <w:sz w:val="24"/>
          <w:szCs w:val="24"/>
        </w:rPr>
      </w:pPr>
      <w:r>
        <w:rPr>
          <w:b/>
          <w:sz w:val="24"/>
          <w:szCs w:val="24"/>
        </w:rPr>
        <w:br w:type="page"/>
      </w:r>
    </w:p>
    <w:p w:rsidR="004667CF" w:rsidRDefault="004667CF" w:rsidP="004667CF">
      <w:pPr>
        <w:shd w:val="clear" w:color="auto" w:fill="FFFFFF"/>
        <w:spacing w:line="312" w:lineRule="auto"/>
        <w:ind w:firstLine="709"/>
        <w:rPr>
          <w:b/>
          <w:sz w:val="24"/>
          <w:szCs w:val="24"/>
        </w:rPr>
      </w:pPr>
      <w:r w:rsidRPr="00ED68DB">
        <w:rPr>
          <w:b/>
          <w:sz w:val="24"/>
          <w:szCs w:val="24"/>
        </w:rPr>
        <w:lastRenderedPageBreak/>
        <w:t>Физическая культура и спорт</w:t>
      </w:r>
    </w:p>
    <w:p w:rsidR="004667CF" w:rsidRPr="00ED68DB" w:rsidRDefault="004667CF" w:rsidP="004667CF">
      <w:pPr>
        <w:shd w:val="clear" w:color="auto" w:fill="FFFFFF"/>
        <w:spacing w:line="312" w:lineRule="auto"/>
        <w:ind w:firstLine="709"/>
        <w:rPr>
          <w:b/>
          <w:sz w:val="24"/>
          <w:szCs w:val="24"/>
        </w:rPr>
      </w:pPr>
    </w:p>
    <w:p w:rsidR="00283BAC" w:rsidRPr="00352704" w:rsidRDefault="00283BAC" w:rsidP="00283BAC">
      <w:pPr>
        <w:autoSpaceDE w:val="0"/>
        <w:autoSpaceDN w:val="0"/>
        <w:adjustRightInd w:val="0"/>
        <w:spacing w:line="312" w:lineRule="auto"/>
        <w:ind w:firstLine="709"/>
        <w:rPr>
          <w:color w:val="000000" w:themeColor="text1"/>
          <w:sz w:val="24"/>
          <w:szCs w:val="24"/>
        </w:rPr>
      </w:pPr>
      <w:r w:rsidRPr="00352704">
        <w:rPr>
          <w:color w:val="000000" w:themeColor="text1"/>
          <w:sz w:val="24"/>
          <w:szCs w:val="24"/>
        </w:rPr>
        <w:t>Физическая культура и спорт являются эффективными средствами воспитания физически и духовно здорового молодого поколения, сохранения двигательной и интеллектуальной активности взрослого населения. Развитие физической культуры и массового спорта вносит существенный вклад в сохранение и укрепление здоровья граждан, воспитание подрастающего поколения, формирование национального самосознания.</w:t>
      </w:r>
    </w:p>
    <w:p w:rsidR="00283BAC" w:rsidRPr="00352704" w:rsidRDefault="00283BAC" w:rsidP="00283BAC">
      <w:pPr>
        <w:spacing w:line="312" w:lineRule="auto"/>
        <w:ind w:firstLine="709"/>
        <w:rPr>
          <w:color w:val="000000" w:themeColor="text1"/>
          <w:sz w:val="24"/>
          <w:szCs w:val="24"/>
        </w:rPr>
      </w:pPr>
      <w:r w:rsidRPr="00352704">
        <w:rPr>
          <w:color w:val="000000" w:themeColor="text1"/>
          <w:sz w:val="24"/>
          <w:szCs w:val="24"/>
        </w:rPr>
        <w:t xml:space="preserve">В настоящее время в муниципальном образовании сложилась эффективная система физической культуры и спорта. Ее состояние свидетельствует о росте популярности и престиже здорового образа жизни в муниципальном образовании и формировании у жителей всех возрастных групп привычки к систематическим занятиям физкультурой и спортом. Во многом это объясняется не только качеством организаторской работы физкультурных кадров, но и состоянием финансирования отрасли.  </w:t>
      </w:r>
    </w:p>
    <w:p w:rsidR="00283BAC" w:rsidRPr="00352704" w:rsidRDefault="00283BAC" w:rsidP="00283BAC">
      <w:pPr>
        <w:autoSpaceDE w:val="0"/>
        <w:autoSpaceDN w:val="0"/>
        <w:adjustRightInd w:val="0"/>
        <w:spacing w:line="312" w:lineRule="auto"/>
        <w:ind w:firstLine="709"/>
        <w:rPr>
          <w:color w:val="000000" w:themeColor="text1"/>
          <w:sz w:val="24"/>
          <w:szCs w:val="24"/>
        </w:rPr>
      </w:pPr>
      <w:r w:rsidRPr="00352704">
        <w:rPr>
          <w:color w:val="000000" w:themeColor="text1"/>
          <w:sz w:val="24"/>
          <w:szCs w:val="24"/>
        </w:rPr>
        <w:t>В муниципальном образовании осуществляется деятельность по развитию физической культуры и спорта, в том числе совершенствуется нормативно-правовая, материально-техническая и организационно-методическая база для оптимальной деятельности муниципальных учреждений физической культуры и спорта.</w:t>
      </w:r>
    </w:p>
    <w:p w:rsidR="004667CF" w:rsidRPr="003B12A3" w:rsidRDefault="004667CF" w:rsidP="004667CF">
      <w:pPr>
        <w:spacing w:line="312" w:lineRule="auto"/>
        <w:ind w:firstLine="709"/>
        <w:rPr>
          <w:sz w:val="24"/>
          <w:szCs w:val="24"/>
        </w:rPr>
      </w:pPr>
      <w:r w:rsidRPr="003B12A3">
        <w:rPr>
          <w:sz w:val="24"/>
          <w:szCs w:val="24"/>
        </w:rPr>
        <w:t xml:space="preserve">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 </w:t>
      </w:r>
    </w:p>
    <w:p w:rsidR="00313F61" w:rsidRDefault="00313F61" w:rsidP="001B0E9E">
      <w:pPr>
        <w:pStyle w:val="16"/>
        <w:spacing w:line="312" w:lineRule="auto"/>
        <w:ind w:firstLine="709"/>
        <w:jc w:val="both"/>
        <w:rPr>
          <w:sz w:val="24"/>
          <w:szCs w:val="24"/>
        </w:rPr>
      </w:pPr>
      <w:r w:rsidRPr="00313F61">
        <w:rPr>
          <w:sz w:val="24"/>
          <w:szCs w:val="24"/>
        </w:rPr>
        <w:t xml:space="preserve">В </w:t>
      </w:r>
      <w:proofErr w:type="spellStart"/>
      <w:r>
        <w:rPr>
          <w:sz w:val="24"/>
          <w:szCs w:val="24"/>
        </w:rPr>
        <w:t>Шаталовском</w:t>
      </w:r>
      <w:proofErr w:type="spellEnd"/>
      <w:r w:rsidRPr="00313F61">
        <w:rPr>
          <w:sz w:val="24"/>
          <w:szCs w:val="24"/>
        </w:rPr>
        <w:t xml:space="preserve"> городском поселении создана развитая система</w:t>
      </w:r>
      <w:r>
        <w:rPr>
          <w:sz w:val="24"/>
          <w:szCs w:val="24"/>
        </w:rPr>
        <w:t xml:space="preserve"> </w:t>
      </w:r>
      <w:r w:rsidRPr="00313F61">
        <w:rPr>
          <w:sz w:val="24"/>
          <w:szCs w:val="24"/>
        </w:rPr>
        <w:t>физической культуры и спорта, которая обеспечивает у</w:t>
      </w:r>
      <w:r>
        <w:rPr>
          <w:sz w:val="24"/>
          <w:szCs w:val="24"/>
        </w:rPr>
        <w:t>словия для активного о</w:t>
      </w:r>
      <w:r w:rsidRPr="00313F61">
        <w:rPr>
          <w:sz w:val="24"/>
          <w:szCs w:val="24"/>
        </w:rPr>
        <w:t>тдыха и занятий физической ку</w:t>
      </w:r>
      <w:r>
        <w:rPr>
          <w:sz w:val="24"/>
          <w:szCs w:val="24"/>
        </w:rPr>
        <w:t xml:space="preserve">льтурой и спортом, формирования </w:t>
      </w:r>
      <w:r w:rsidRPr="00313F61">
        <w:rPr>
          <w:sz w:val="24"/>
          <w:szCs w:val="24"/>
        </w:rPr>
        <w:t>потребности в здоровом образе жизни,</w:t>
      </w:r>
      <w:r>
        <w:rPr>
          <w:sz w:val="24"/>
          <w:szCs w:val="24"/>
        </w:rPr>
        <w:t xml:space="preserve"> воспитании здорового, сильного </w:t>
      </w:r>
      <w:r w:rsidRPr="00313F61">
        <w:rPr>
          <w:sz w:val="24"/>
          <w:szCs w:val="24"/>
        </w:rPr>
        <w:t>человека, увеличение числа жител</w:t>
      </w:r>
      <w:r>
        <w:rPr>
          <w:sz w:val="24"/>
          <w:szCs w:val="24"/>
        </w:rPr>
        <w:t xml:space="preserve">ей, систематически занимающихся </w:t>
      </w:r>
      <w:r w:rsidRPr="00313F61">
        <w:rPr>
          <w:sz w:val="24"/>
          <w:szCs w:val="24"/>
        </w:rPr>
        <w:t xml:space="preserve">физической культурой и спортом. </w:t>
      </w:r>
      <w:r w:rsidR="001B0E9E" w:rsidRPr="001B0E9E">
        <w:rPr>
          <w:sz w:val="24"/>
          <w:szCs w:val="24"/>
        </w:rPr>
        <w:t>Объекты физической культуры и спорта представлены школьными спортивными залами общей площадью 510 м</w:t>
      </w:r>
      <w:r w:rsidR="001B0E9E" w:rsidRPr="001B0E9E">
        <w:rPr>
          <w:sz w:val="24"/>
          <w:szCs w:val="24"/>
          <w:vertAlign w:val="superscript"/>
        </w:rPr>
        <w:t>2</w:t>
      </w:r>
      <w:r w:rsidR="001B0E9E" w:rsidRPr="001B0E9E">
        <w:rPr>
          <w:sz w:val="24"/>
          <w:szCs w:val="24"/>
        </w:rPr>
        <w:t>, школьными спортивными площадками общей площадью 750 м</w:t>
      </w:r>
      <w:r w:rsidR="001B0E9E" w:rsidRPr="001B0E9E">
        <w:rPr>
          <w:sz w:val="24"/>
          <w:szCs w:val="24"/>
          <w:vertAlign w:val="superscript"/>
        </w:rPr>
        <w:t>2</w:t>
      </w:r>
      <w:r w:rsidR="001B0E9E" w:rsidRPr="001B0E9E">
        <w:rPr>
          <w:sz w:val="24"/>
          <w:szCs w:val="24"/>
        </w:rPr>
        <w:t>, спортивной площадкой в посёлке Шаталово – 1 и помещением для занятия боксом общей площадью 400 м</w:t>
      </w:r>
      <w:r w:rsidR="001B0E9E" w:rsidRPr="001B0E9E">
        <w:rPr>
          <w:sz w:val="24"/>
          <w:szCs w:val="24"/>
          <w:vertAlign w:val="superscript"/>
        </w:rPr>
        <w:t>2</w:t>
      </w:r>
      <w:r w:rsidR="001B0E9E" w:rsidRPr="001B0E9E">
        <w:rPr>
          <w:sz w:val="24"/>
          <w:szCs w:val="24"/>
        </w:rPr>
        <w:t xml:space="preserve"> (таблица </w:t>
      </w:r>
      <w:r w:rsidR="00B96C4F">
        <w:rPr>
          <w:sz w:val="24"/>
          <w:szCs w:val="24"/>
        </w:rPr>
        <w:t>14</w:t>
      </w:r>
      <w:r w:rsidR="001B0E9E" w:rsidRPr="001B0E9E">
        <w:rPr>
          <w:sz w:val="24"/>
          <w:szCs w:val="24"/>
        </w:rPr>
        <w:t>).</w:t>
      </w:r>
    </w:p>
    <w:p w:rsidR="003C4694" w:rsidRDefault="003C4694" w:rsidP="00BB67D7">
      <w:pPr>
        <w:ind w:firstLine="709"/>
        <w:rPr>
          <w:sz w:val="24"/>
          <w:szCs w:val="24"/>
        </w:rPr>
      </w:pPr>
    </w:p>
    <w:p w:rsidR="003C4694" w:rsidRDefault="003C4694" w:rsidP="003C4694">
      <w:pPr>
        <w:pStyle w:val="16"/>
        <w:shd w:val="clear" w:color="auto" w:fill="auto"/>
        <w:spacing w:line="288" w:lineRule="auto"/>
        <w:ind w:firstLine="709"/>
        <w:jc w:val="both"/>
        <w:rPr>
          <w:sz w:val="24"/>
          <w:szCs w:val="24"/>
        </w:rPr>
      </w:pPr>
      <w:r>
        <w:rPr>
          <w:sz w:val="24"/>
          <w:szCs w:val="24"/>
        </w:rPr>
        <w:t>Таблица 1</w:t>
      </w:r>
      <w:r w:rsidR="00B96C4F">
        <w:rPr>
          <w:sz w:val="24"/>
          <w:szCs w:val="24"/>
        </w:rPr>
        <w:t>4</w:t>
      </w:r>
    </w:p>
    <w:p w:rsidR="003C4694" w:rsidRDefault="00313F61" w:rsidP="003C4694">
      <w:pPr>
        <w:pStyle w:val="16"/>
        <w:shd w:val="clear" w:color="auto" w:fill="auto"/>
        <w:spacing w:line="312" w:lineRule="auto"/>
        <w:ind w:firstLine="709"/>
        <w:rPr>
          <w:sz w:val="24"/>
          <w:szCs w:val="24"/>
        </w:rPr>
      </w:pPr>
      <w:r>
        <w:rPr>
          <w:sz w:val="24"/>
          <w:szCs w:val="24"/>
        </w:rPr>
        <w:t xml:space="preserve">Технико-экономические параметры </w:t>
      </w:r>
      <w:r w:rsidRPr="004942D0">
        <w:rPr>
          <w:sz w:val="24"/>
          <w:szCs w:val="24"/>
        </w:rPr>
        <w:t xml:space="preserve">учреждений </w:t>
      </w:r>
      <w:r w:rsidR="003C4694">
        <w:rPr>
          <w:sz w:val="24"/>
          <w:szCs w:val="24"/>
        </w:rPr>
        <w:t>физ</w:t>
      </w:r>
      <w:r>
        <w:rPr>
          <w:sz w:val="24"/>
          <w:szCs w:val="24"/>
        </w:rPr>
        <w:t>ической культуры и спорта</w:t>
      </w:r>
    </w:p>
    <w:tbl>
      <w:tblPr>
        <w:tblW w:w="9101" w:type="dxa"/>
        <w:tblInd w:w="-5" w:type="dxa"/>
        <w:tblLayout w:type="fixed"/>
        <w:tblLook w:val="0000" w:firstRow="0" w:lastRow="0" w:firstColumn="0" w:lastColumn="0" w:noHBand="0" w:noVBand="0"/>
      </w:tblPr>
      <w:tblGrid>
        <w:gridCol w:w="537"/>
        <w:gridCol w:w="1448"/>
        <w:gridCol w:w="2268"/>
        <w:gridCol w:w="709"/>
        <w:gridCol w:w="680"/>
        <w:gridCol w:w="1162"/>
        <w:gridCol w:w="1134"/>
        <w:gridCol w:w="1163"/>
      </w:tblGrid>
      <w:tr w:rsidR="00313F61" w:rsidRPr="008A259A" w:rsidTr="00CB2DAA">
        <w:trPr>
          <w:cantSplit/>
          <w:trHeight w:val="1561"/>
        </w:trPr>
        <w:tc>
          <w:tcPr>
            <w:tcW w:w="537" w:type="dxa"/>
            <w:tcBorders>
              <w:top w:val="single" w:sz="4" w:space="0" w:color="000000"/>
              <w:left w:val="single" w:sz="4" w:space="0" w:color="000000"/>
              <w:bottom w:val="single" w:sz="4" w:space="0" w:color="000000"/>
            </w:tcBorders>
            <w:shd w:val="clear" w:color="auto" w:fill="auto"/>
            <w:vAlign w:val="center"/>
          </w:tcPr>
          <w:p w:rsidR="00313F61" w:rsidRPr="004942D0" w:rsidRDefault="00313F61" w:rsidP="00E22C68">
            <w:pPr>
              <w:spacing w:line="276" w:lineRule="auto"/>
              <w:ind w:left="-135" w:right="-111"/>
              <w:jc w:val="center"/>
              <w:rPr>
                <w:sz w:val="24"/>
                <w:szCs w:val="24"/>
              </w:rPr>
            </w:pPr>
            <w:r w:rsidRPr="004942D0">
              <w:rPr>
                <w:sz w:val="24"/>
                <w:szCs w:val="24"/>
              </w:rPr>
              <w:t>№ п/п</w:t>
            </w:r>
          </w:p>
        </w:tc>
        <w:tc>
          <w:tcPr>
            <w:tcW w:w="1448" w:type="dxa"/>
            <w:tcBorders>
              <w:top w:val="single" w:sz="4" w:space="0" w:color="000000"/>
              <w:left w:val="single" w:sz="4" w:space="0" w:color="000000"/>
              <w:bottom w:val="single" w:sz="4" w:space="0" w:color="000000"/>
            </w:tcBorders>
            <w:shd w:val="clear" w:color="auto" w:fill="auto"/>
            <w:vAlign w:val="center"/>
          </w:tcPr>
          <w:p w:rsidR="00313F61" w:rsidRPr="004942D0" w:rsidRDefault="00313F61" w:rsidP="00E22C68">
            <w:pPr>
              <w:spacing w:line="276" w:lineRule="auto"/>
              <w:jc w:val="center"/>
              <w:rPr>
                <w:sz w:val="24"/>
                <w:szCs w:val="24"/>
              </w:rPr>
            </w:pPr>
            <w:r w:rsidRPr="004942D0">
              <w:rPr>
                <w:sz w:val="24"/>
                <w:szCs w:val="24"/>
              </w:rPr>
              <w:t>Наименование учреждения</w:t>
            </w:r>
          </w:p>
        </w:tc>
        <w:tc>
          <w:tcPr>
            <w:tcW w:w="2268"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E22C68">
            <w:pPr>
              <w:spacing w:line="276" w:lineRule="auto"/>
              <w:jc w:val="center"/>
              <w:rPr>
                <w:color w:val="000000"/>
                <w:sz w:val="24"/>
                <w:szCs w:val="24"/>
              </w:rPr>
            </w:pPr>
            <w:r w:rsidRPr="008A259A">
              <w:rPr>
                <w:color w:val="000000"/>
                <w:sz w:val="24"/>
                <w:szCs w:val="24"/>
              </w:rPr>
              <w:t>Адрес</w:t>
            </w:r>
          </w:p>
        </w:tc>
        <w:tc>
          <w:tcPr>
            <w:tcW w:w="709" w:type="dxa"/>
            <w:tcBorders>
              <w:top w:val="single" w:sz="4" w:space="0" w:color="000000"/>
              <w:left w:val="single" w:sz="4" w:space="0" w:color="000000"/>
              <w:bottom w:val="single" w:sz="4" w:space="0" w:color="000000"/>
            </w:tcBorders>
            <w:shd w:val="clear" w:color="auto" w:fill="auto"/>
            <w:textDirection w:val="btLr"/>
            <w:vAlign w:val="center"/>
          </w:tcPr>
          <w:p w:rsidR="00313F61" w:rsidRPr="008A259A" w:rsidRDefault="00313F61" w:rsidP="00E22C68">
            <w:pPr>
              <w:spacing w:line="276" w:lineRule="auto"/>
              <w:ind w:left="113" w:right="113"/>
              <w:jc w:val="center"/>
              <w:rPr>
                <w:color w:val="000000"/>
                <w:sz w:val="24"/>
                <w:szCs w:val="24"/>
              </w:rPr>
            </w:pPr>
            <w:r w:rsidRPr="008A259A">
              <w:rPr>
                <w:color w:val="000000"/>
                <w:sz w:val="24"/>
                <w:szCs w:val="24"/>
              </w:rPr>
              <w:t>Расчетная вместимость</w:t>
            </w:r>
          </w:p>
        </w:tc>
        <w:tc>
          <w:tcPr>
            <w:tcW w:w="680" w:type="dxa"/>
            <w:tcBorders>
              <w:top w:val="single" w:sz="4" w:space="0" w:color="000000"/>
              <w:left w:val="single" w:sz="4" w:space="0" w:color="000000"/>
              <w:bottom w:val="single" w:sz="4" w:space="0" w:color="000000"/>
            </w:tcBorders>
            <w:shd w:val="clear" w:color="auto" w:fill="auto"/>
            <w:textDirection w:val="btLr"/>
            <w:vAlign w:val="center"/>
          </w:tcPr>
          <w:p w:rsidR="00313F61" w:rsidRPr="008A259A" w:rsidRDefault="00313F61" w:rsidP="00E22C68">
            <w:pPr>
              <w:spacing w:line="276" w:lineRule="auto"/>
              <w:ind w:left="113" w:right="113"/>
              <w:jc w:val="center"/>
              <w:rPr>
                <w:color w:val="000000"/>
                <w:sz w:val="24"/>
                <w:szCs w:val="24"/>
              </w:rPr>
            </w:pPr>
            <w:r w:rsidRPr="008A259A">
              <w:rPr>
                <w:color w:val="000000"/>
                <w:sz w:val="24"/>
                <w:szCs w:val="24"/>
              </w:rPr>
              <w:t>Фактическая вместимость</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3F61" w:rsidRPr="008A259A" w:rsidRDefault="00313F61" w:rsidP="00E22C68">
            <w:pPr>
              <w:spacing w:line="276" w:lineRule="auto"/>
              <w:jc w:val="center"/>
              <w:rPr>
                <w:color w:val="000000"/>
                <w:sz w:val="24"/>
                <w:szCs w:val="24"/>
              </w:rPr>
            </w:pPr>
            <w:r w:rsidRPr="008A259A">
              <w:rPr>
                <w:color w:val="000000"/>
                <w:sz w:val="24"/>
                <w:szCs w:val="24"/>
              </w:rPr>
              <w:t>Площадь объекта</w:t>
            </w:r>
            <w:r>
              <w:rPr>
                <w:color w:val="000000"/>
                <w:sz w:val="24"/>
                <w:szCs w:val="24"/>
              </w:rPr>
              <w:t xml:space="preserve"> </w:t>
            </w:r>
            <w:proofErr w:type="spellStart"/>
            <w:r>
              <w:rPr>
                <w:color w:val="000000"/>
                <w:sz w:val="24"/>
                <w:szCs w:val="24"/>
              </w:rPr>
              <w:t>кв.м</w:t>
            </w:r>
            <w:proofErr w:type="spellEnd"/>
            <w:r>
              <w:rPr>
                <w:color w:val="000000"/>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13F61" w:rsidP="00E22C68">
            <w:pPr>
              <w:spacing w:line="276" w:lineRule="auto"/>
              <w:jc w:val="center"/>
              <w:rPr>
                <w:color w:val="000000"/>
                <w:sz w:val="24"/>
                <w:szCs w:val="24"/>
              </w:rPr>
            </w:pPr>
            <w:r w:rsidRPr="008A259A">
              <w:rPr>
                <w:color w:val="000000"/>
                <w:sz w:val="24"/>
                <w:szCs w:val="24"/>
              </w:rPr>
              <w:t>Состояние</w:t>
            </w:r>
          </w:p>
        </w:tc>
        <w:tc>
          <w:tcPr>
            <w:tcW w:w="1163"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13F61" w:rsidP="00E22C68">
            <w:pPr>
              <w:spacing w:line="276" w:lineRule="auto"/>
              <w:jc w:val="center"/>
              <w:rPr>
                <w:color w:val="000000"/>
                <w:sz w:val="24"/>
                <w:szCs w:val="24"/>
              </w:rPr>
            </w:pPr>
            <w:r w:rsidRPr="008A259A">
              <w:rPr>
                <w:color w:val="000000"/>
                <w:sz w:val="24"/>
                <w:szCs w:val="24"/>
              </w:rPr>
              <w:t>Дата последнего ремонта</w:t>
            </w:r>
          </w:p>
        </w:tc>
      </w:tr>
      <w:tr w:rsidR="00313F61" w:rsidRPr="008A259A" w:rsidTr="00CB2DAA">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313F61" w:rsidRPr="004942D0" w:rsidRDefault="00313F61" w:rsidP="00313F61">
            <w:pPr>
              <w:spacing w:line="276" w:lineRule="auto"/>
              <w:ind w:left="-135" w:right="-111"/>
              <w:jc w:val="center"/>
              <w:rPr>
                <w:sz w:val="24"/>
                <w:szCs w:val="24"/>
              </w:rPr>
            </w:pPr>
            <w:r>
              <w:rPr>
                <w:sz w:val="24"/>
                <w:szCs w:val="24"/>
              </w:rPr>
              <w:t>1</w:t>
            </w:r>
          </w:p>
        </w:tc>
        <w:tc>
          <w:tcPr>
            <w:tcW w:w="1448"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Школьный спортивный зал</w:t>
            </w:r>
          </w:p>
        </w:tc>
        <w:tc>
          <w:tcPr>
            <w:tcW w:w="2268" w:type="dxa"/>
            <w:tcBorders>
              <w:top w:val="single" w:sz="4" w:space="0" w:color="000000"/>
              <w:left w:val="single" w:sz="4" w:space="0" w:color="000000"/>
              <w:bottom w:val="single" w:sz="4" w:space="0" w:color="000000"/>
            </w:tcBorders>
            <w:shd w:val="clear" w:color="auto" w:fill="auto"/>
            <w:vAlign w:val="center"/>
          </w:tcPr>
          <w:p w:rsidR="00313F61" w:rsidRDefault="00313F61" w:rsidP="00313F61">
            <w:pPr>
              <w:jc w:val="center"/>
              <w:rPr>
                <w:color w:val="000000"/>
                <w:sz w:val="24"/>
                <w:szCs w:val="24"/>
              </w:rPr>
            </w:pPr>
            <w:r>
              <w:rPr>
                <w:color w:val="000000"/>
                <w:sz w:val="24"/>
                <w:szCs w:val="24"/>
              </w:rPr>
              <w:t xml:space="preserve">216491. Смоленская область, Починковский </w:t>
            </w:r>
            <w:r>
              <w:rPr>
                <w:color w:val="000000"/>
                <w:sz w:val="24"/>
                <w:szCs w:val="24"/>
              </w:rPr>
              <w:lastRenderedPageBreak/>
              <w:t>район, п. Шаталово-1</w:t>
            </w:r>
          </w:p>
          <w:p w:rsidR="00313F61" w:rsidRPr="008A259A" w:rsidRDefault="00350C13" w:rsidP="00313F61">
            <w:pPr>
              <w:jc w:val="center"/>
              <w:rPr>
                <w:color w:val="000000"/>
                <w:sz w:val="24"/>
                <w:szCs w:val="24"/>
              </w:rPr>
            </w:pPr>
            <w:r>
              <w:rPr>
                <w:color w:val="000000"/>
                <w:sz w:val="24"/>
                <w:szCs w:val="24"/>
              </w:rPr>
              <w:t xml:space="preserve">216493. Смоленская </w:t>
            </w:r>
            <w:r w:rsidR="00313F61">
              <w:rPr>
                <w:color w:val="000000"/>
                <w:sz w:val="24"/>
                <w:szCs w:val="24"/>
              </w:rPr>
              <w:t xml:space="preserve">область, Починковский район, д. </w:t>
            </w:r>
            <w:proofErr w:type="spellStart"/>
            <w:r w:rsidR="00313F61">
              <w:rPr>
                <w:color w:val="000000"/>
                <w:sz w:val="24"/>
                <w:szCs w:val="24"/>
              </w:rPr>
              <w:t>Мачулы</w:t>
            </w:r>
            <w:proofErr w:type="spellEnd"/>
            <w:r w:rsidR="00313F61">
              <w:rPr>
                <w:color w:val="000000"/>
                <w:sz w:val="24"/>
                <w:szCs w:val="24"/>
              </w:rPr>
              <w:t xml:space="preserve"> д. 136</w:t>
            </w:r>
          </w:p>
        </w:tc>
        <w:tc>
          <w:tcPr>
            <w:tcW w:w="709"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p>
        </w:tc>
        <w:tc>
          <w:tcPr>
            <w:tcW w:w="680"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 xml:space="preserve">510 </w:t>
            </w:r>
            <w:proofErr w:type="spellStart"/>
            <w:r>
              <w:rPr>
                <w:color w:val="000000"/>
                <w:sz w:val="24"/>
                <w:szCs w:val="24"/>
              </w:rPr>
              <w:t>кв.м</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13F61" w:rsidP="00313F61">
            <w:pPr>
              <w:jc w:val="center"/>
              <w:rPr>
                <w:color w:val="000000"/>
                <w:sz w:val="24"/>
                <w:szCs w:val="24"/>
              </w:rPr>
            </w:pPr>
            <w:r>
              <w:rPr>
                <w:color w:val="000000"/>
                <w:sz w:val="24"/>
                <w:szCs w:val="24"/>
              </w:rPr>
              <w:t>Удовлетворительное</w:t>
            </w:r>
          </w:p>
        </w:tc>
        <w:tc>
          <w:tcPr>
            <w:tcW w:w="1163"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50C13" w:rsidP="00313F61">
            <w:pPr>
              <w:jc w:val="center"/>
              <w:rPr>
                <w:color w:val="000000"/>
                <w:sz w:val="24"/>
                <w:szCs w:val="24"/>
              </w:rPr>
            </w:pPr>
            <w:r>
              <w:rPr>
                <w:color w:val="000000"/>
                <w:sz w:val="24"/>
                <w:szCs w:val="24"/>
              </w:rPr>
              <w:t>Косметический</w:t>
            </w:r>
            <w:r w:rsidR="00313F61">
              <w:rPr>
                <w:color w:val="000000"/>
                <w:sz w:val="24"/>
                <w:szCs w:val="24"/>
              </w:rPr>
              <w:t xml:space="preserve"> ремонт 2016г.</w:t>
            </w:r>
          </w:p>
        </w:tc>
      </w:tr>
      <w:tr w:rsidR="00313F61" w:rsidRPr="008A259A" w:rsidTr="00CB2DAA">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313F61" w:rsidRPr="004942D0" w:rsidRDefault="00313F61" w:rsidP="00313F61">
            <w:pPr>
              <w:spacing w:line="276" w:lineRule="auto"/>
              <w:ind w:left="-135" w:right="-111"/>
              <w:jc w:val="center"/>
              <w:rPr>
                <w:sz w:val="24"/>
                <w:szCs w:val="24"/>
              </w:rPr>
            </w:pPr>
            <w:r>
              <w:rPr>
                <w:sz w:val="24"/>
                <w:szCs w:val="24"/>
              </w:rPr>
              <w:lastRenderedPageBreak/>
              <w:t>2</w:t>
            </w:r>
          </w:p>
        </w:tc>
        <w:tc>
          <w:tcPr>
            <w:tcW w:w="1448"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Школьная спортивная площадка</w:t>
            </w:r>
          </w:p>
        </w:tc>
        <w:tc>
          <w:tcPr>
            <w:tcW w:w="2268" w:type="dxa"/>
            <w:tcBorders>
              <w:top w:val="single" w:sz="4" w:space="0" w:color="000000"/>
              <w:left w:val="single" w:sz="4" w:space="0" w:color="000000"/>
              <w:bottom w:val="single" w:sz="4" w:space="0" w:color="000000"/>
            </w:tcBorders>
            <w:shd w:val="clear" w:color="auto" w:fill="auto"/>
            <w:vAlign w:val="center"/>
          </w:tcPr>
          <w:p w:rsidR="00313F61" w:rsidRDefault="00313F61" w:rsidP="00313F61">
            <w:pPr>
              <w:jc w:val="center"/>
              <w:rPr>
                <w:color w:val="000000"/>
                <w:sz w:val="24"/>
                <w:szCs w:val="24"/>
              </w:rPr>
            </w:pPr>
            <w:r>
              <w:rPr>
                <w:color w:val="000000"/>
                <w:sz w:val="24"/>
                <w:szCs w:val="24"/>
              </w:rPr>
              <w:t>216491. Смоленская область, Починковский район, п. Шаталово-1</w:t>
            </w:r>
          </w:p>
          <w:p w:rsidR="00313F61" w:rsidRPr="008A259A" w:rsidRDefault="00313F61" w:rsidP="00313F61">
            <w:pPr>
              <w:jc w:val="center"/>
              <w:rPr>
                <w:color w:val="000000"/>
                <w:sz w:val="24"/>
                <w:szCs w:val="24"/>
              </w:rPr>
            </w:pPr>
            <w:r>
              <w:rPr>
                <w:color w:val="000000"/>
                <w:sz w:val="24"/>
                <w:szCs w:val="24"/>
              </w:rPr>
              <w:t xml:space="preserve">216493. Смоленская область, Починковский район, д. </w:t>
            </w:r>
            <w:proofErr w:type="spellStart"/>
            <w:r>
              <w:rPr>
                <w:color w:val="000000"/>
                <w:sz w:val="24"/>
                <w:szCs w:val="24"/>
              </w:rPr>
              <w:t>Мачулы</w:t>
            </w:r>
            <w:proofErr w:type="spellEnd"/>
            <w:r>
              <w:rPr>
                <w:color w:val="000000"/>
                <w:sz w:val="24"/>
                <w:szCs w:val="24"/>
              </w:rPr>
              <w:t xml:space="preserve"> д. 136</w:t>
            </w:r>
          </w:p>
        </w:tc>
        <w:tc>
          <w:tcPr>
            <w:tcW w:w="709"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p>
        </w:tc>
        <w:tc>
          <w:tcPr>
            <w:tcW w:w="680"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 xml:space="preserve">750 </w:t>
            </w:r>
            <w:proofErr w:type="spellStart"/>
            <w:r>
              <w:rPr>
                <w:color w:val="000000"/>
                <w:sz w:val="24"/>
                <w:szCs w:val="24"/>
              </w:rPr>
              <w:t>кв.м</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13F61" w:rsidP="00313F61">
            <w:pPr>
              <w:jc w:val="center"/>
              <w:rPr>
                <w:color w:val="000000"/>
                <w:sz w:val="24"/>
                <w:szCs w:val="24"/>
              </w:rPr>
            </w:pPr>
          </w:p>
        </w:tc>
        <w:tc>
          <w:tcPr>
            <w:tcW w:w="1163"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13F61" w:rsidP="00313F61">
            <w:pPr>
              <w:jc w:val="center"/>
              <w:rPr>
                <w:color w:val="000000"/>
                <w:sz w:val="24"/>
                <w:szCs w:val="24"/>
              </w:rPr>
            </w:pPr>
          </w:p>
        </w:tc>
      </w:tr>
      <w:tr w:rsidR="00313F61" w:rsidRPr="008A259A" w:rsidTr="00CB2DAA">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313F61" w:rsidRPr="004942D0" w:rsidRDefault="00313F61" w:rsidP="00313F61">
            <w:pPr>
              <w:spacing w:line="276" w:lineRule="auto"/>
              <w:ind w:left="-135" w:right="-111"/>
              <w:jc w:val="center"/>
              <w:rPr>
                <w:sz w:val="24"/>
                <w:szCs w:val="24"/>
              </w:rPr>
            </w:pPr>
            <w:r>
              <w:rPr>
                <w:sz w:val="24"/>
                <w:szCs w:val="24"/>
              </w:rPr>
              <w:t>3</w:t>
            </w:r>
          </w:p>
        </w:tc>
        <w:tc>
          <w:tcPr>
            <w:tcW w:w="1448"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Спортивная площадка</w:t>
            </w:r>
          </w:p>
        </w:tc>
        <w:tc>
          <w:tcPr>
            <w:tcW w:w="2268"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50C13">
            <w:pPr>
              <w:jc w:val="center"/>
              <w:rPr>
                <w:color w:val="000000"/>
                <w:sz w:val="24"/>
                <w:szCs w:val="24"/>
              </w:rPr>
            </w:pPr>
            <w:r>
              <w:rPr>
                <w:color w:val="000000"/>
                <w:sz w:val="24"/>
                <w:szCs w:val="24"/>
              </w:rPr>
              <w:t>216491. Смоленская область, Починковский район, п. Шаталово-1</w:t>
            </w:r>
          </w:p>
        </w:tc>
        <w:tc>
          <w:tcPr>
            <w:tcW w:w="709"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700</w:t>
            </w:r>
          </w:p>
        </w:tc>
        <w:tc>
          <w:tcPr>
            <w:tcW w:w="680"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700</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 xml:space="preserve">1000 </w:t>
            </w:r>
            <w:proofErr w:type="spellStart"/>
            <w:r>
              <w:rPr>
                <w:color w:val="000000"/>
                <w:sz w:val="24"/>
                <w:szCs w:val="24"/>
              </w:rPr>
              <w:t>кв.м</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13F61" w:rsidP="00313F61">
            <w:pPr>
              <w:jc w:val="center"/>
              <w:rPr>
                <w:color w:val="000000"/>
                <w:sz w:val="24"/>
                <w:szCs w:val="24"/>
              </w:rPr>
            </w:pPr>
            <w:r>
              <w:rPr>
                <w:color w:val="000000"/>
                <w:sz w:val="24"/>
                <w:szCs w:val="24"/>
              </w:rPr>
              <w:t>Удовлетворительное</w:t>
            </w:r>
          </w:p>
        </w:tc>
        <w:tc>
          <w:tcPr>
            <w:tcW w:w="1163"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13F61" w:rsidP="00313F61">
            <w:pPr>
              <w:jc w:val="center"/>
              <w:rPr>
                <w:color w:val="000000"/>
                <w:sz w:val="24"/>
                <w:szCs w:val="24"/>
              </w:rPr>
            </w:pPr>
            <w:r>
              <w:rPr>
                <w:color w:val="000000"/>
                <w:sz w:val="24"/>
                <w:szCs w:val="24"/>
              </w:rPr>
              <w:t>Ремонт не проводился</w:t>
            </w:r>
          </w:p>
        </w:tc>
      </w:tr>
      <w:tr w:rsidR="00313F61" w:rsidRPr="008A259A" w:rsidTr="00CB2DAA">
        <w:trPr>
          <w:trHeight w:val="283"/>
        </w:trPr>
        <w:tc>
          <w:tcPr>
            <w:tcW w:w="537" w:type="dxa"/>
            <w:tcBorders>
              <w:top w:val="single" w:sz="4" w:space="0" w:color="000000"/>
              <w:left w:val="single" w:sz="4" w:space="0" w:color="000000"/>
              <w:bottom w:val="single" w:sz="4" w:space="0" w:color="000000"/>
            </w:tcBorders>
            <w:shd w:val="clear" w:color="auto" w:fill="auto"/>
            <w:vAlign w:val="center"/>
          </w:tcPr>
          <w:p w:rsidR="00313F61" w:rsidRPr="004942D0" w:rsidRDefault="00313F61" w:rsidP="00313F61">
            <w:pPr>
              <w:spacing w:line="276" w:lineRule="auto"/>
              <w:ind w:left="-135" w:right="-111"/>
              <w:jc w:val="center"/>
              <w:rPr>
                <w:sz w:val="24"/>
                <w:szCs w:val="24"/>
              </w:rPr>
            </w:pPr>
            <w:r>
              <w:rPr>
                <w:sz w:val="24"/>
                <w:szCs w:val="24"/>
              </w:rPr>
              <w:t>4</w:t>
            </w:r>
          </w:p>
        </w:tc>
        <w:tc>
          <w:tcPr>
            <w:tcW w:w="1448"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Помещение для занятия боксом</w:t>
            </w:r>
          </w:p>
        </w:tc>
        <w:tc>
          <w:tcPr>
            <w:tcW w:w="2268"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50C13">
            <w:pPr>
              <w:jc w:val="center"/>
              <w:rPr>
                <w:color w:val="000000"/>
                <w:sz w:val="24"/>
                <w:szCs w:val="24"/>
              </w:rPr>
            </w:pPr>
            <w:r>
              <w:rPr>
                <w:color w:val="000000"/>
                <w:sz w:val="24"/>
                <w:szCs w:val="24"/>
              </w:rPr>
              <w:t>216491. Смоленская область, Починковский район, д. Шаталово</w:t>
            </w:r>
          </w:p>
        </w:tc>
        <w:tc>
          <w:tcPr>
            <w:tcW w:w="709"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20</w:t>
            </w:r>
          </w:p>
        </w:tc>
        <w:tc>
          <w:tcPr>
            <w:tcW w:w="680" w:type="dxa"/>
            <w:tcBorders>
              <w:top w:val="single" w:sz="4" w:space="0" w:color="000000"/>
              <w:left w:val="single" w:sz="4" w:space="0" w:color="000000"/>
              <w:bottom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25</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3F61" w:rsidRPr="008A259A" w:rsidRDefault="00313F61" w:rsidP="00313F61">
            <w:pPr>
              <w:jc w:val="center"/>
              <w:rPr>
                <w:color w:val="000000"/>
                <w:sz w:val="24"/>
                <w:szCs w:val="24"/>
              </w:rPr>
            </w:pPr>
            <w:r>
              <w:rPr>
                <w:color w:val="000000"/>
                <w:sz w:val="24"/>
                <w:szCs w:val="24"/>
              </w:rPr>
              <w:t xml:space="preserve">400 </w:t>
            </w:r>
            <w:proofErr w:type="spellStart"/>
            <w:r>
              <w:rPr>
                <w:color w:val="000000"/>
                <w:sz w:val="24"/>
                <w:szCs w:val="24"/>
              </w:rPr>
              <w:t>кв.м</w:t>
            </w:r>
            <w:proofErr w:type="spellEnd"/>
          </w:p>
        </w:tc>
        <w:tc>
          <w:tcPr>
            <w:tcW w:w="1134"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13F61" w:rsidP="00313F61">
            <w:pPr>
              <w:jc w:val="center"/>
              <w:rPr>
                <w:color w:val="000000"/>
                <w:sz w:val="24"/>
                <w:szCs w:val="24"/>
              </w:rPr>
            </w:pPr>
            <w:r>
              <w:rPr>
                <w:color w:val="000000"/>
                <w:sz w:val="24"/>
                <w:szCs w:val="24"/>
              </w:rPr>
              <w:t>удовлетворительное</w:t>
            </w:r>
          </w:p>
        </w:tc>
        <w:tc>
          <w:tcPr>
            <w:tcW w:w="1163" w:type="dxa"/>
            <w:tcBorders>
              <w:top w:val="single" w:sz="4" w:space="0" w:color="000000"/>
              <w:left w:val="single" w:sz="4" w:space="0" w:color="000000"/>
              <w:bottom w:val="single" w:sz="4" w:space="0" w:color="000000"/>
              <w:right w:val="single" w:sz="4" w:space="0" w:color="000000"/>
            </w:tcBorders>
            <w:vAlign w:val="center"/>
          </w:tcPr>
          <w:p w:rsidR="00313F61" w:rsidRPr="008A259A" w:rsidRDefault="00313F61" w:rsidP="00313F61">
            <w:pPr>
              <w:jc w:val="center"/>
              <w:rPr>
                <w:color w:val="000000"/>
                <w:sz w:val="24"/>
                <w:szCs w:val="24"/>
              </w:rPr>
            </w:pPr>
            <w:r>
              <w:rPr>
                <w:color w:val="000000"/>
                <w:sz w:val="24"/>
                <w:szCs w:val="24"/>
              </w:rPr>
              <w:t>Ремонт не проводился</w:t>
            </w:r>
          </w:p>
        </w:tc>
      </w:tr>
    </w:tbl>
    <w:p w:rsidR="003C4694" w:rsidRDefault="003C4694" w:rsidP="003C4694">
      <w:pPr>
        <w:pStyle w:val="16"/>
        <w:shd w:val="clear" w:color="auto" w:fill="auto"/>
        <w:spacing w:line="312" w:lineRule="auto"/>
        <w:ind w:firstLine="709"/>
        <w:jc w:val="both"/>
        <w:rPr>
          <w:sz w:val="24"/>
          <w:szCs w:val="24"/>
        </w:rPr>
      </w:pPr>
    </w:p>
    <w:p w:rsidR="003C4694" w:rsidRPr="003B12A3" w:rsidRDefault="003C4694" w:rsidP="003C4694">
      <w:pPr>
        <w:pStyle w:val="01"/>
        <w:spacing w:after="0" w:line="312" w:lineRule="auto"/>
        <w:ind w:left="0" w:firstLine="709"/>
        <w:rPr>
          <w:rFonts w:ascii="Times New Roman" w:hAnsi="Times New Roman"/>
          <w:szCs w:val="24"/>
        </w:rPr>
      </w:pPr>
      <w:r w:rsidRPr="003B12A3">
        <w:rPr>
          <w:rFonts w:ascii="Times New Roman" w:hAnsi="Times New Roman"/>
          <w:szCs w:val="24"/>
        </w:rPr>
        <w:t xml:space="preserve">Большие трудности испытывает физкультурно-оздоровительная и спортивная работа среди трудящихся. 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Обеспечение условий для развития на территории муниципального образования </w:t>
      </w:r>
      <w:proofErr w:type="spellStart"/>
      <w:r w:rsidR="001938A7">
        <w:rPr>
          <w:rFonts w:ascii="Times New Roman" w:hAnsi="Times New Roman"/>
          <w:szCs w:val="24"/>
        </w:rPr>
        <w:t>Шаталовское</w:t>
      </w:r>
      <w:proofErr w:type="spellEnd"/>
      <w:r w:rsidR="001938A7">
        <w:rPr>
          <w:rFonts w:ascii="Times New Roman" w:hAnsi="Times New Roman"/>
          <w:szCs w:val="24"/>
        </w:rPr>
        <w:t xml:space="preserve"> </w:t>
      </w:r>
      <w:r>
        <w:rPr>
          <w:rFonts w:ascii="Times New Roman" w:hAnsi="Times New Roman"/>
          <w:szCs w:val="24"/>
        </w:rPr>
        <w:t xml:space="preserve">сельское поселение </w:t>
      </w:r>
      <w:r w:rsidRPr="003B12A3">
        <w:rPr>
          <w:rFonts w:ascii="Times New Roman" w:hAnsi="Times New Roman"/>
          <w:szCs w:val="24"/>
        </w:rPr>
        <w:t>физической культуры и массового спорта, организация проведения официальных физкультурно-оздоровительных и спортивных мероприятий относятся непосредственно к компетенции органов местного самоуправления.</w:t>
      </w:r>
    </w:p>
    <w:p w:rsidR="003C4694" w:rsidRDefault="003C4694" w:rsidP="003C4694">
      <w:pPr>
        <w:pStyle w:val="16"/>
        <w:shd w:val="clear" w:color="auto" w:fill="auto"/>
        <w:spacing w:line="312" w:lineRule="auto"/>
        <w:ind w:firstLine="709"/>
        <w:jc w:val="both"/>
        <w:rPr>
          <w:sz w:val="24"/>
          <w:szCs w:val="24"/>
        </w:rPr>
      </w:pPr>
      <w:r w:rsidRPr="00CB61D0">
        <w:rPr>
          <w:sz w:val="24"/>
          <w:szCs w:val="24"/>
        </w:rPr>
        <w:t>Основными направлениями принимаемых мер в развитии массовой физической культуры и спорта являются развитие физической культуры и спорта в образовательных учреждениях, развитие адаптивной физической культуры</w:t>
      </w:r>
      <w:r>
        <w:rPr>
          <w:sz w:val="24"/>
          <w:szCs w:val="24"/>
        </w:rPr>
        <w:t>.</w:t>
      </w:r>
      <w:r w:rsidRPr="000C7666">
        <w:rPr>
          <w:sz w:val="24"/>
          <w:szCs w:val="24"/>
        </w:rPr>
        <w:t xml:space="preserve"> </w:t>
      </w:r>
    </w:p>
    <w:p w:rsidR="003C4694" w:rsidRDefault="003C4694" w:rsidP="003C4694">
      <w:pPr>
        <w:pStyle w:val="16"/>
        <w:shd w:val="clear" w:color="auto" w:fill="auto"/>
        <w:spacing w:line="312" w:lineRule="auto"/>
        <w:ind w:firstLine="709"/>
        <w:jc w:val="both"/>
        <w:rPr>
          <w:sz w:val="24"/>
          <w:szCs w:val="24"/>
        </w:rPr>
      </w:pPr>
      <w:r w:rsidRPr="00CB61D0">
        <w:rPr>
          <w:sz w:val="24"/>
          <w:szCs w:val="24"/>
        </w:rPr>
        <w:t xml:space="preserve">Сохранение и развитие существующей системы физической культуры и спорта, расширение круга занимающихся физической культурой, повышение качества спортивной подготовки и безопасности занятий требуют реализации комплексного подхода к развитию физической культуры и спорта в </w:t>
      </w:r>
      <w:proofErr w:type="spellStart"/>
      <w:r w:rsidR="001938A7">
        <w:rPr>
          <w:sz w:val="24"/>
          <w:szCs w:val="24"/>
        </w:rPr>
        <w:t>Шаталовском</w:t>
      </w:r>
      <w:proofErr w:type="spellEnd"/>
      <w:r>
        <w:rPr>
          <w:sz w:val="24"/>
          <w:szCs w:val="24"/>
        </w:rPr>
        <w:t xml:space="preserve"> сельском поселении</w:t>
      </w:r>
      <w:r w:rsidRPr="00CB61D0">
        <w:rPr>
          <w:sz w:val="24"/>
          <w:szCs w:val="24"/>
        </w:rPr>
        <w:t>.</w:t>
      </w:r>
      <w:r>
        <w:rPr>
          <w:sz w:val="24"/>
          <w:szCs w:val="24"/>
        </w:rPr>
        <w:t xml:space="preserve"> </w:t>
      </w:r>
    </w:p>
    <w:p w:rsidR="003C4694" w:rsidRPr="00BB67D7" w:rsidRDefault="003C4694" w:rsidP="00BB67D7">
      <w:pPr>
        <w:ind w:firstLine="709"/>
        <w:rPr>
          <w:sz w:val="24"/>
          <w:szCs w:val="24"/>
        </w:rPr>
        <w:sectPr w:rsidR="003C4694" w:rsidRPr="00BB67D7" w:rsidSect="006E7ECC">
          <w:headerReference w:type="even" r:id="rId22"/>
          <w:headerReference w:type="default" r:id="rId23"/>
          <w:footerReference w:type="even" r:id="rId24"/>
          <w:footerReference w:type="default" r:id="rId25"/>
          <w:headerReference w:type="first" r:id="rId26"/>
          <w:footerReference w:type="first" r:id="rId27"/>
          <w:pgSz w:w="11906" w:h="16838"/>
          <w:pgMar w:top="709" w:right="851" w:bottom="765" w:left="1701" w:header="720" w:footer="501" w:gutter="0"/>
          <w:cols w:space="720"/>
          <w:docGrid w:linePitch="600" w:charSpace="40960"/>
        </w:sectPr>
      </w:pPr>
    </w:p>
    <w:p w:rsidR="00F1608F" w:rsidRPr="003C4694" w:rsidRDefault="00C7173F" w:rsidP="003C4694">
      <w:pPr>
        <w:widowControl/>
        <w:snapToGrid/>
        <w:spacing w:line="276" w:lineRule="auto"/>
        <w:jc w:val="center"/>
        <w:rPr>
          <w:sz w:val="24"/>
          <w:szCs w:val="24"/>
        </w:rPr>
      </w:pPr>
      <w:r w:rsidRPr="003C4694">
        <w:rPr>
          <w:b/>
          <w:sz w:val="24"/>
          <w:szCs w:val="24"/>
        </w:rPr>
        <w:lastRenderedPageBreak/>
        <w:t>2.3. Прогнозируемый спрос на услуги социальной инфраструктуры (в соответствии с прогнозом изменения численности и половозрастного состава населения)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rsidR="00C7173F" w:rsidRDefault="00C7173F" w:rsidP="00902772">
      <w:pPr>
        <w:widowControl/>
        <w:snapToGrid/>
        <w:spacing w:line="312" w:lineRule="auto"/>
        <w:ind w:firstLine="709"/>
        <w:rPr>
          <w:b/>
          <w:sz w:val="24"/>
          <w:szCs w:val="24"/>
        </w:rPr>
      </w:pPr>
    </w:p>
    <w:p w:rsidR="00063E02" w:rsidRDefault="00063E02" w:rsidP="00063E02">
      <w:pPr>
        <w:spacing w:line="312" w:lineRule="auto"/>
        <w:ind w:firstLine="709"/>
        <w:contextualSpacing/>
        <w:rPr>
          <w:sz w:val="24"/>
          <w:szCs w:val="24"/>
        </w:rPr>
      </w:pPr>
      <w:r w:rsidRPr="0063298C">
        <w:rPr>
          <w:sz w:val="24"/>
          <w:szCs w:val="24"/>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E22C68" w:rsidRPr="00646146" w:rsidRDefault="00E22C68" w:rsidP="00E22C68">
      <w:pPr>
        <w:pStyle w:val="afff5"/>
        <w:spacing w:before="0" w:after="0" w:line="312" w:lineRule="auto"/>
        <w:ind w:firstLine="709"/>
      </w:pPr>
      <w:r w:rsidRPr="00646146">
        <w:t xml:space="preserve">Общая численность постоянного населения муниципального образования </w:t>
      </w:r>
      <w:proofErr w:type="spellStart"/>
      <w:r>
        <w:t>Шаталовское</w:t>
      </w:r>
      <w:proofErr w:type="spellEnd"/>
      <w:r>
        <w:t xml:space="preserve"> сельское поселение</w:t>
      </w:r>
      <w:r w:rsidRPr="00646146">
        <w:t xml:space="preserve"> на </w:t>
      </w:r>
      <w:r>
        <w:t>01.01.</w:t>
      </w:r>
      <w:r w:rsidRPr="00646146">
        <w:t>201</w:t>
      </w:r>
      <w:r>
        <w:t>7</w:t>
      </w:r>
      <w:r w:rsidRPr="00646146">
        <w:t xml:space="preserve"> г</w:t>
      </w:r>
      <w:r>
        <w:t>.</w:t>
      </w:r>
      <w:r w:rsidRPr="00646146">
        <w:t xml:space="preserve"> состав</w:t>
      </w:r>
      <w:r>
        <w:t xml:space="preserve">ила 4376 </w:t>
      </w:r>
      <w:r w:rsidRPr="00646146">
        <w:t>человека (</w:t>
      </w:r>
      <w:r>
        <w:t>14,3</w:t>
      </w:r>
      <w:r w:rsidRPr="00646146">
        <w:t xml:space="preserve"> % от общей численности постоянного населения </w:t>
      </w:r>
      <w:r>
        <w:t>Починковского</w:t>
      </w:r>
      <w:r w:rsidRPr="00646146">
        <w:t xml:space="preserve"> района).</w:t>
      </w:r>
    </w:p>
    <w:p w:rsidR="00E22C68" w:rsidRPr="00646146" w:rsidRDefault="00E22C68" w:rsidP="00E22C68">
      <w:pPr>
        <w:rPr>
          <w:sz w:val="24"/>
          <w:szCs w:val="24"/>
        </w:rPr>
      </w:pPr>
    </w:p>
    <w:p w:rsidR="00E22C68" w:rsidRPr="00646146" w:rsidRDefault="00E22C68" w:rsidP="00E22C68">
      <w:pPr>
        <w:pStyle w:val="afff8"/>
        <w:spacing w:before="0" w:after="0" w:line="276" w:lineRule="auto"/>
        <w:ind w:firstLine="709"/>
        <w:jc w:val="left"/>
        <w:rPr>
          <w:b w:val="0"/>
        </w:rPr>
      </w:pPr>
      <w:r w:rsidRPr="00646146">
        <w:rPr>
          <w:b w:val="0"/>
        </w:rPr>
        <w:t xml:space="preserve">Таблица </w:t>
      </w:r>
      <w:r w:rsidR="00B96C4F">
        <w:rPr>
          <w:b w:val="0"/>
          <w:lang w:val="ru-RU"/>
        </w:rPr>
        <w:t>15</w:t>
      </w:r>
    </w:p>
    <w:p w:rsidR="00E22C68" w:rsidRPr="005F5D88" w:rsidRDefault="00E22C68" w:rsidP="00E22C68">
      <w:pPr>
        <w:pStyle w:val="afff8"/>
        <w:spacing w:before="0" w:after="0" w:line="276" w:lineRule="auto"/>
        <w:ind w:firstLine="709"/>
        <w:rPr>
          <w:b w:val="0"/>
          <w:i/>
          <w:lang w:val="ru-RU"/>
        </w:rPr>
      </w:pPr>
      <w:r w:rsidRPr="00646146">
        <w:rPr>
          <w:b w:val="0"/>
        </w:rPr>
        <w:t xml:space="preserve">Численность населения </w:t>
      </w:r>
      <w:r>
        <w:rPr>
          <w:b w:val="0"/>
          <w:lang w:val="ru-RU"/>
        </w:rPr>
        <w:t>и количество хозяйств в населенных пунктах Шаталовского сельского поселения</w:t>
      </w:r>
    </w:p>
    <w:tbl>
      <w:tblPr>
        <w:tblStyle w:val="affa"/>
        <w:tblW w:w="9634" w:type="dxa"/>
        <w:tblLook w:val="04A0" w:firstRow="1" w:lastRow="0" w:firstColumn="1" w:lastColumn="0" w:noHBand="0" w:noVBand="1"/>
      </w:tblPr>
      <w:tblGrid>
        <w:gridCol w:w="988"/>
        <w:gridCol w:w="3543"/>
        <w:gridCol w:w="2410"/>
        <w:gridCol w:w="2693"/>
      </w:tblGrid>
      <w:tr w:rsidR="00E22C68" w:rsidTr="005116A1">
        <w:trPr>
          <w:trHeight w:val="746"/>
        </w:trPr>
        <w:tc>
          <w:tcPr>
            <w:tcW w:w="988" w:type="dxa"/>
            <w:vAlign w:val="center"/>
          </w:tcPr>
          <w:p w:rsidR="00E22C68" w:rsidRDefault="00E22C68" w:rsidP="00E22C68">
            <w:pPr>
              <w:pStyle w:val="afff5"/>
              <w:spacing w:before="0" w:after="0" w:line="276" w:lineRule="auto"/>
              <w:ind w:firstLine="0"/>
              <w:jc w:val="center"/>
            </w:pPr>
            <w:r>
              <w:t>№ п/п</w:t>
            </w:r>
          </w:p>
        </w:tc>
        <w:tc>
          <w:tcPr>
            <w:tcW w:w="3543" w:type="dxa"/>
            <w:vAlign w:val="center"/>
          </w:tcPr>
          <w:p w:rsidR="00E22C68" w:rsidRDefault="00E22C68" w:rsidP="00E22C68">
            <w:pPr>
              <w:pStyle w:val="afff5"/>
              <w:spacing w:before="0" w:after="0" w:line="276" w:lineRule="auto"/>
              <w:ind w:firstLine="0"/>
              <w:jc w:val="center"/>
            </w:pPr>
            <w:r>
              <w:t>Наименование населенного пункта</w:t>
            </w:r>
          </w:p>
        </w:tc>
        <w:tc>
          <w:tcPr>
            <w:tcW w:w="2410" w:type="dxa"/>
            <w:vAlign w:val="center"/>
          </w:tcPr>
          <w:p w:rsidR="00E22C68" w:rsidRDefault="00E22C68" w:rsidP="00E22C68">
            <w:pPr>
              <w:pStyle w:val="afff5"/>
              <w:spacing w:before="0" w:after="0" w:line="276" w:lineRule="auto"/>
              <w:ind w:firstLine="0"/>
              <w:jc w:val="center"/>
            </w:pPr>
            <w:r>
              <w:t>Количество хозяйств</w:t>
            </w:r>
          </w:p>
        </w:tc>
        <w:tc>
          <w:tcPr>
            <w:tcW w:w="2693" w:type="dxa"/>
            <w:vAlign w:val="center"/>
          </w:tcPr>
          <w:p w:rsidR="00E22C68" w:rsidRDefault="005116A1" w:rsidP="005116A1">
            <w:pPr>
              <w:pStyle w:val="afff5"/>
              <w:spacing w:before="0" w:after="0" w:line="276" w:lineRule="auto"/>
              <w:ind w:firstLine="0"/>
              <w:jc w:val="center"/>
            </w:pPr>
            <w:r>
              <w:t xml:space="preserve">Количество </w:t>
            </w:r>
            <w:r w:rsidR="00E22C68">
              <w:t>человек</w:t>
            </w:r>
          </w:p>
        </w:tc>
      </w:tr>
      <w:tr w:rsidR="00E22C68" w:rsidTr="005116A1">
        <w:tc>
          <w:tcPr>
            <w:tcW w:w="988" w:type="dxa"/>
            <w:vAlign w:val="center"/>
          </w:tcPr>
          <w:p w:rsidR="00E22C68" w:rsidRDefault="00E22C68" w:rsidP="00E22C68">
            <w:pPr>
              <w:pStyle w:val="afff5"/>
              <w:spacing w:before="0" w:after="0" w:line="276" w:lineRule="auto"/>
              <w:ind w:firstLine="0"/>
              <w:jc w:val="center"/>
            </w:pPr>
            <w:r>
              <w:t>1</w:t>
            </w:r>
          </w:p>
        </w:tc>
        <w:tc>
          <w:tcPr>
            <w:tcW w:w="3543" w:type="dxa"/>
            <w:vAlign w:val="center"/>
          </w:tcPr>
          <w:p w:rsidR="00E22C68" w:rsidRDefault="00E22C68" w:rsidP="00E22C68">
            <w:pPr>
              <w:pStyle w:val="afff5"/>
              <w:spacing w:before="0" w:after="0" w:line="276" w:lineRule="auto"/>
              <w:ind w:firstLine="0"/>
              <w:jc w:val="center"/>
            </w:pPr>
            <w:r>
              <w:t>Д. Шаталово</w:t>
            </w:r>
          </w:p>
        </w:tc>
        <w:tc>
          <w:tcPr>
            <w:tcW w:w="2410" w:type="dxa"/>
            <w:vAlign w:val="center"/>
          </w:tcPr>
          <w:p w:rsidR="00E22C68" w:rsidRDefault="00E22C68" w:rsidP="00E22C68">
            <w:pPr>
              <w:pStyle w:val="afff5"/>
              <w:spacing w:before="0" w:after="0" w:line="276" w:lineRule="auto"/>
              <w:ind w:firstLine="0"/>
              <w:jc w:val="center"/>
            </w:pPr>
            <w:r>
              <w:t>210</w:t>
            </w:r>
          </w:p>
        </w:tc>
        <w:tc>
          <w:tcPr>
            <w:tcW w:w="2693" w:type="dxa"/>
            <w:vAlign w:val="center"/>
          </w:tcPr>
          <w:p w:rsidR="00E22C68" w:rsidRDefault="00E22C68" w:rsidP="00E22C68">
            <w:pPr>
              <w:pStyle w:val="afff5"/>
              <w:spacing w:before="0" w:after="0" w:line="276" w:lineRule="auto"/>
              <w:ind w:firstLine="0"/>
              <w:jc w:val="center"/>
            </w:pPr>
            <w:r>
              <w:t>523</w:t>
            </w:r>
          </w:p>
        </w:tc>
      </w:tr>
      <w:tr w:rsidR="00E22C68" w:rsidTr="005116A1">
        <w:tc>
          <w:tcPr>
            <w:tcW w:w="988" w:type="dxa"/>
            <w:vAlign w:val="center"/>
          </w:tcPr>
          <w:p w:rsidR="00E22C68" w:rsidRDefault="00E22C68" w:rsidP="00E22C68">
            <w:pPr>
              <w:pStyle w:val="afff5"/>
              <w:spacing w:before="0" w:after="0" w:line="276" w:lineRule="auto"/>
              <w:ind w:firstLine="0"/>
              <w:jc w:val="center"/>
            </w:pPr>
            <w:r>
              <w:t>2</w:t>
            </w:r>
          </w:p>
        </w:tc>
        <w:tc>
          <w:tcPr>
            <w:tcW w:w="3543" w:type="dxa"/>
            <w:vAlign w:val="center"/>
          </w:tcPr>
          <w:p w:rsidR="00E22C68" w:rsidRDefault="00E22C68" w:rsidP="00E22C68">
            <w:pPr>
              <w:pStyle w:val="afff5"/>
              <w:spacing w:before="0" w:after="0" w:line="276" w:lineRule="auto"/>
              <w:ind w:firstLine="0"/>
              <w:jc w:val="center"/>
            </w:pPr>
            <w:r>
              <w:t>Д. Дмитриевка</w:t>
            </w:r>
          </w:p>
        </w:tc>
        <w:tc>
          <w:tcPr>
            <w:tcW w:w="2410" w:type="dxa"/>
            <w:vAlign w:val="center"/>
          </w:tcPr>
          <w:p w:rsidR="00E22C68" w:rsidRDefault="00E22C68" w:rsidP="00E22C68">
            <w:pPr>
              <w:pStyle w:val="afff5"/>
              <w:spacing w:before="0" w:after="0" w:line="276" w:lineRule="auto"/>
              <w:ind w:firstLine="0"/>
              <w:jc w:val="center"/>
            </w:pPr>
            <w:r>
              <w:t>39</w:t>
            </w:r>
          </w:p>
        </w:tc>
        <w:tc>
          <w:tcPr>
            <w:tcW w:w="2693" w:type="dxa"/>
            <w:vAlign w:val="center"/>
          </w:tcPr>
          <w:p w:rsidR="00E22C68" w:rsidRDefault="00E22C68" w:rsidP="00E22C68">
            <w:pPr>
              <w:pStyle w:val="afff5"/>
              <w:spacing w:before="0" w:after="0" w:line="276" w:lineRule="auto"/>
              <w:ind w:firstLine="0"/>
              <w:jc w:val="center"/>
            </w:pPr>
            <w:r>
              <w:t>94</w:t>
            </w:r>
          </w:p>
        </w:tc>
      </w:tr>
      <w:tr w:rsidR="00E22C68" w:rsidTr="005116A1">
        <w:tc>
          <w:tcPr>
            <w:tcW w:w="988" w:type="dxa"/>
            <w:vAlign w:val="center"/>
          </w:tcPr>
          <w:p w:rsidR="00E22C68" w:rsidRDefault="00E22C68" w:rsidP="00E22C68">
            <w:pPr>
              <w:pStyle w:val="afff5"/>
              <w:spacing w:before="0" w:after="0" w:line="276" w:lineRule="auto"/>
              <w:ind w:firstLine="0"/>
              <w:jc w:val="center"/>
            </w:pPr>
            <w:r>
              <w:t>3</w:t>
            </w:r>
          </w:p>
        </w:tc>
        <w:tc>
          <w:tcPr>
            <w:tcW w:w="3543" w:type="dxa"/>
            <w:vAlign w:val="center"/>
          </w:tcPr>
          <w:p w:rsidR="00E22C68" w:rsidRDefault="00E22C68" w:rsidP="00E22C68">
            <w:pPr>
              <w:pStyle w:val="afff5"/>
              <w:spacing w:before="0" w:after="0" w:line="276" w:lineRule="auto"/>
              <w:ind w:firstLine="0"/>
              <w:jc w:val="center"/>
            </w:pPr>
            <w:r>
              <w:t xml:space="preserve">Д. </w:t>
            </w:r>
            <w:proofErr w:type="spellStart"/>
            <w:r>
              <w:t>Митюли</w:t>
            </w:r>
            <w:proofErr w:type="spellEnd"/>
          </w:p>
        </w:tc>
        <w:tc>
          <w:tcPr>
            <w:tcW w:w="2410" w:type="dxa"/>
            <w:vAlign w:val="center"/>
          </w:tcPr>
          <w:p w:rsidR="00E22C68" w:rsidRDefault="00E22C68" w:rsidP="00E22C68">
            <w:pPr>
              <w:pStyle w:val="afff5"/>
              <w:spacing w:before="0" w:after="0" w:line="276" w:lineRule="auto"/>
              <w:ind w:firstLine="0"/>
              <w:jc w:val="center"/>
            </w:pPr>
            <w:r>
              <w:t>11</w:t>
            </w:r>
          </w:p>
        </w:tc>
        <w:tc>
          <w:tcPr>
            <w:tcW w:w="2693" w:type="dxa"/>
            <w:vAlign w:val="center"/>
          </w:tcPr>
          <w:p w:rsidR="00E22C68" w:rsidRDefault="00E22C68" w:rsidP="00E22C68">
            <w:pPr>
              <w:pStyle w:val="afff5"/>
              <w:spacing w:before="0" w:after="0" w:line="276" w:lineRule="auto"/>
              <w:ind w:firstLine="0"/>
              <w:jc w:val="center"/>
            </w:pPr>
            <w:r>
              <w:t>25</w:t>
            </w:r>
          </w:p>
        </w:tc>
      </w:tr>
      <w:tr w:rsidR="00E22C68" w:rsidTr="005116A1">
        <w:tc>
          <w:tcPr>
            <w:tcW w:w="988" w:type="dxa"/>
            <w:vAlign w:val="center"/>
          </w:tcPr>
          <w:p w:rsidR="00E22C68" w:rsidRDefault="00E22C68" w:rsidP="00E22C68">
            <w:pPr>
              <w:pStyle w:val="afff5"/>
              <w:spacing w:before="0" w:after="0" w:line="276" w:lineRule="auto"/>
              <w:ind w:firstLine="0"/>
              <w:jc w:val="center"/>
            </w:pPr>
            <w:r>
              <w:t>4</w:t>
            </w:r>
          </w:p>
        </w:tc>
        <w:tc>
          <w:tcPr>
            <w:tcW w:w="3543" w:type="dxa"/>
            <w:vAlign w:val="center"/>
          </w:tcPr>
          <w:p w:rsidR="00E22C68" w:rsidRDefault="00E22C68" w:rsidP="00E22C68">
            <w:pPr>
              <w:pStyle w:val="afff5"/>
              <w:spacing w:before="0" w:after="0" w:line="276" w:lineRule="auto"/>
              <w:ind w:firstLine="0"/>
              <w:jc w:val="center"/>
            </w:pPr>
            <w:r>
              <w:t>Гарнизон</w:t>
            </w:r>
          </w:p>
        </w:tc>
        <w:tc>
          <w:tcPr>
            <w:tcW w:w="2410" w:type="dxa"/>
            <w:vAlign w:val="center"/>
          </w:tcPr>
          <w:p w:rsidR="00E22C68" w:rsidRDefault="00E22C68" w:rsidP="00E22C68">
            <w:pPr>
              <w:pStyle w:val="afff5"/>
              <w:spacing w:before="0" w:after="0" w:line="276" w:lineRule="auto"/>
              <w:ind w:firstLine="0"/>
              <w:jc w:val="center"/>
            </w:pPr>
            <w:r>
              <w:t>1020+511(в/ч)=1531</w:t>
            </w:r>
          </w:p>
        </w:tc>
        <w:tc>
          <w:tcPr>
            <w:tcW w:w="2693" w:type="dxa"/>
            <w:vAlign w:val="center"/>
          </w:tcPr>
          <w:p w:rsidR="00E22C68" w:rsidRPr="00B511FC" w:rsidRDefault="00E22C68" w:rsidP="00E22C68">
            <w:pPr>
              <w:rPr>
                <w:sz w:val="24"/>
                <w:szCs w:val="24"/>
              </w:rPr>
            </w:pPr>
            <w:r>
              <w:rPr>
                <w:sz w:val="24"/>
                <w:szCs w:val="24"/>
              </w:rPr>
              <w:t>2068 + 900(в/ч)= 2968</w:t>
            </w:r>
          </w:p>
        </w:tc>
      </w:tr>
      <w:tr w:rsidR="00E22C68" w:rsidTr="005116A1">
        <w:tc>
          <w:tcPr>
            <w:tcW w:w="988" w:type="dxa"/>
            <w:vAlign w:val="center"/>
          </w:tcPr>
          <w:p w:rsidR="00E22C68" w:rsidRDefault="00E22C68" w:rsidP="00E22C68">
            <w:pPr>
              <w:pStyle w:val="afff5"/>
              <w:spacing w:before="0" w:after="0" w:line="276" w:lineRule="auto"/>
              <w:ind w:firstLine="0"/>
              <w:jc w:val="center"/>
            </w:pPr>
            <w:r>
              <w:t>5</w:t>
            </w:r>
          </w:p>
        </w:tc>
        <w:tc>
          <w:tcPr>
            <w:tcW w:w="3543" w:type="dxa"/>
            <w:vAlign w:val="center"/>
          </w:tcPr>
          <w:p w:rsidR="00E22C68" w:rsidRDefault="00E22C68" w:rsidP="00E22C68">
            <w:pPr>
              <w:pStyle w:val="afff5"/>
              <w:spacing w:before="0" w:after="0" w:line="276" w:lineRule="auto"/>
              <w:ind w:firstLine="0"/>
              <w:jc w:val="center"/>
            </w:pPr>
            <w:r>
              <w:t>Д. Алексино</w:t>
            </w:r>
          </w:p>
        </w:tc>
        <w:tc>
          <w:tcPr>
            <w:tcW w:w="2410" w:type="dxa"/>
            <w:vAlign w:val="center"/>
          </w:tcPr>
          <w:p w:rsidR="00E22C68" w:rsidRDefault="00E22C68" w:rsidP="00E22C68">
            <w:pPr>
              <w:pStyle w:val="afff5"/>
              <w:spacing w:before="0" w:after="0" w:line="276" w:lineRule="auto"/>
              <w:ind w:firstLine="0"/>
              <w:jc w:val="center"/>
            </w:pPr>
            <w:r>
              <w:t>16</w:t>
            </w:r>
          </w:p>
        </w:tc>
        <w:tc>
          <w:tcPr>
            <w:tcW w:w="2693" w:type="dxa"/>
            <w:vAlign w:val="center"/>
          </w:tcPr>
          <w:p w:rsidR="00E22C68" w:rsidRDefault="00E22C68" w:rsidP="00E22C68">
            <w:pPr>
              <w:pStyle w:val="afff5"/>
              <w:spacing w:before="0" w:after="0" w:line="276" w:lineRule="auto"/>
              <w:ind w:firstLine="0"/>
              <w:jc w:val="center"/>
            </w:pPr>
            <w:r>
              <w:t>32</w:t>
            </w:r>
          </w:p>
        </w:tc>
      </w:tr>
      <w:tr w:rsidR="00E22C68" w:rsidTr="005116A1">
        <w:tc>
          <w:tcPr>
            <w:tcW w:w="988" w:type="dxa"/>
            <w:vAlign w:val="center"/>
          </w:tcPr>
          <w:p w:rsidR="00E22C68" w:rsidRDefault="00E22C68" w:rsidP="00E22C68">
            <w:pPr>
              <w:pStyle w:val="afff5"/>
              <w:spacing w:before="0" w:after="0" w:line="276" w:lineRule="auto"/>
              <w:ind w:firstLine="0"/>
              <w:jc w:val="center"/>
            </w:pPr>
            <w:r>
              <w:t>6</w:t>
            </w:r>
          </w:p>
        </w:tc>
        <w:tc>
          <w:tcPr>
            <w:tcW w:w="3543" w:type="dxa"/>
            <w:vAlign w:val="center"/>
          </w:tcPr>
          <w:p w:rsidR="00E22C68" w:rsidRDefault="00E22C68" w:rsidP="00E22C68">
            <w:pPr>
              <w:pStyle w:val="afff5"/>
              <w:spacing w:before="0" w:after="0" w:line="276" w:lineRule="auto"/>
              <w:ind w:firstLine="0"/>
              <w:jc w:val="center"/>
            </w:pPr>
            <w:r>
              <w:t>Д. Алексино отделение</w:t>
            </w:r>
          </w:p>
        </w:tc>
        <w:tc>
          <w:tcPr>
            <w:tcW w:w="2410" w:type="dxa"/>
            <w:vAlign w:val="center"/>
          </w:tcPr>
          <w:p w:rsidR="00E22C68" w:rsidRDefault="00E22C68" w:rsidP="00E22C68">
            <w:pPr>
              <w:pStyle w:val="afff5"/>
              <w:spacing w:before="0" w:after="0" w:line="276" w:lineRule="auto"/>
              <w:ind w:firstLine="0"/>
              <w:jc w:val="center"/>
            </w:pPr>
            <w:r>
              <w:t>16</w:t>
            </w:r>
          </w:p>
        </w:tc>
        <w:tc>
          <w:tcPr>
            <w:tcW w:w="2693" w:type="dxa"/>
            <w:vAlign w:val="center"/>
          </w:tcPr>
          <w:p w:rsidR="00E22C68" w:rsidRDefault="00E22C68" w:rsidP="00E22C68">
            <w:pPr>
              <w:pStyle w:val="afff5"/>
              <w:spacing w:before="0" w:after="0" w:line="276" w:lineRule="auto"/>
              <w:ind w:firstLine="0"/>
              <w:jc w:val="center"/>
            </w:pPr>
            <w:r>
              <w:t>43</w:t>
            </w:r>
          </w:p>
        </w:tc>
      </w:tr>
      <w:tr w:rsidR="00E22C68" w:rsidTr="005116A1">
        <w:tc>
          <w:tcPr>
            <w:tcW w:w="988" w:type="dxa"/>
            <w:vAlign w:val="center"/>
          </w:tcPr>
          <w:p w:rsidR="00E22C68" w:rsidRDefault="00E22C68" w:rsidP="00E22C68">
            <w:pPr>
              <w:pStyle w:val="afff5"/>
              <w:spacing w:before="0" w:after="0" w:line="276" w:lineRule="auto"/>
              <w:ind w:firstLine="0"/>
              <w:jc w:val="center"/>
            </w:pPr>
            <w:r>
              <w:t>7</w:t>
            </w:r>
          </w:p>
        </w:tc>
        <w:tc>
          <w:tcPr>
            <w:tcW w:w="3543" w:type="dxa"/>
            <w:vAlign w:val="center"/>
          </w:tcPr>
          <w:p w:rsidR="00E22C68" w:rsidRDefault="00E22C68" w:rsidP="00E22C68">
            <w:pPr>
              <w:pStyle w:val="afff5"/>
              <w:spacing w:before="0" w:after="0" w:line="276" w:lineRule="auto"/>
              <w:ind w:firstLine="0"/>
              <w:jc w:val="center"/>
            </w:pPr>
            <w:r>
              <w:t xml:space="preserve">Д. </w:t>
            </w:r>
            <w:proofErr w:type="spellStart"/>
            <w:r>
              <w:t>Энгельгардтовская</w:t>
            </w:r>
            <w:proofErr w:type="spellEnd"/>
          </w:p>
        </w:tc>
        <w:tc>
          <w:tcPr>
            <w:tcW w:w="2410" w:type="dxa"/>
            <w:vAlign w:val="center"/>
          </w:tcPr>
          <w:p w:rsidR="00E22C68" w:rsidRDefault="00E22C68" w:rsidP="00E22C68">
            <w:pPr>
              <w:pStyle w:val="afff5"/>
              <w:spacing w:before="0" w:after="0" w:line="276" w:lineRule="auto"/>
              <w:ind w:firstLine="0"/>
              <w:jc w:val="center"/>
            </w:pPr>
            <w:r>
              <w:t>11</w:t>
            </w:r>
          </w:p>
        </w:tc>
        <w:tc>
          <w:tcPr>
            <w:tcW w:w="2693" w:type="dxa"/>
            <w:vAlign w:val="center"/>
          </w:tcPr>
          <w:p w:rsidR="00E22C68" w:rsidRDefault="00E22C68" w:rsidP="00E22C68">
            <w:pPr>
              <w:pStyle w:val="afff5"/>
              <w:spacing w:before="0" w:after="0" w:line="276" w:lineRule="auto"/>
              <w:ind w:firstLine="0"/>
              <w:jc w:val="center"/>
            </w:pPr>
            <w:r>
              <w:t>19</w:t>
            </w:r>
          </w:p>
        </w:tc>
      </w:tr>
      <w:tr w:rsidR="00E22C68" w:rsidTr="005116A1">
        <w:tc>
          <w:tcPr>
            <w:tcW w:w="988" w:type="dxa"/>
            <w:vAlign w:val="center"/>
          </w:tcPr>
          <w:p w:rsidR="00E22C68" w:rsidRDefault="00E22C68" w:rsidP="00E22C68">
            <w:pPr>
              <w:pStyle w:val="afff5"/>
              <w:spacing w:before="0" w:after="0" w:line="276" w:lineRule="auto"/>
              <w:ind w:firstLine="0"/>
              <w:jc w:val="center"/>
            </w:pPr>
            <w:r>
              <w:t>8</w:t>
            </w:r>
          </w:p>
        </w:tc>
        <w:tc>
          <w:tcPr>
            <w:tcW w:w="3543" w:type="dxa"/>
            <w:vAlign w:val="center"/>
          </w:tcPr>
          <w:p w:rsidR="00E22C68" w:rsidRDefault="00E22C68" w:rsidP="00E22C68">
            <w:pPr>
              <w:pStyle w:val="afff5"/>
              <w:spacing w:before="0" w:after="0" w:line="276" w:lineRule="auto"/>
              <w:ind w:firstLine="0"/>
              <w:jc w:val="center"/>
            </w:pPr>
            <w:r>
              <w:t xml:space="preserve">Д.  </w:t>
            </w:r>
            <w:proofErr w:type="spellStart"/>
            <w:r>
              <w:t>Козятники</w:t>
            </w:r>
            <w:proofErr w:type="spellEnd"/>
          </w:p>
        </w:tc>
        <w:tc>
          <w:tcPr>
            <w:tcW w:w="2410" w:type="dxa"/>
            <w:vAlign w:val="center"/>
          </w:tcPr>
          <w:p w:rsidR="00E22C68" w:rsidRDefault="00E22C68" w:rsidP="00E22C68">
            <w:pPr>
              <w:pStyle w:val="afff5"/>
              <w:spacing w:before="0" w:after="0" w:line="276" w:lineRule="auto"/>
              <w:ind w:firstLine="0"/>
              <w:jc w:val="center"/>
            </w:pPr>
            <w:r>
              <w:t>7</w:t>
            </w:r>
          </w:p>
        </w:tc>
        <w:tc>
          <w:tcPr>
            <w:tcW w:w="2693" w:type="dxa"/>
            <w:vAlign w:val="center"/>
          </w:tcPr>
          <w:p w:rsidR="00E22C68" w:rsidRDefault="00E22C68" w:rsidP="00E22C68">
            <w:pPr>
              <w:pStyle w:val="afff5"/>
              <w:spacing w:before="0" w:after="0" w:line="276" w:lineRule="auto"/>
              <w:ind w:firstLine="0"/>
              <w:jc w:val="center"/>
            </w:pPr>
            <w:r>
              <w:t>10</w:t>
            </w:r>
          </w:p>
        </w:tc>
      </w:tr>
      <w:tr w:rsidR="00E22C68" w:rsidTr="005116A1">
        <w:tc>
          <w:tcPr>
            <w:tcW w:w="988" w:type="dxa"/>
            <w:vAlign w:val="center"/>
          </w:tcPr>
          <w:p w:rsidR="00E22C68" w:rsidRDefault="00E22C68" w:rsidP="00E22C68">
            <w:pPr>
              <w:pStyle w:val="afff5"/>
              <w:spacing w:before="0" w:after="0" w:line="276" w:lineRule="auto"/>
              <w:ind w:firstLine="0"/>
              <w:jc w:val="center"/>
            </w:pPr>
            <w:r>
              <w:t>9</w:t>
            </w:r>
          </w:p>
        </w:tc>
        <w:tc>
          <w:tcPr>
            <w:tcW w:w="3543" w:type="dxa"/>
            <w:vAlign w:val="center"/>
          </w:tcPr>
          <w:p w:rsidR="00E22C68" w:rsidRDefault="00E22C68" w:rsidP="00E22C68">
            <w:pPr>
              <w:pStyle w:val="afff5"/>
              <w:spacing w:before="0" w:after="0" w:line="276" w:lineRule="auto"/>
              <w:ind w:firstLine="0"/>
              <w:jc w:val="center"/>
            </w:pPr>
            <w:r>
              <w:t>Д. Мачулы-1</w:t>
            </w:r>
          </w:p>
        </w:tc>
        <w:tc>
          <w:tcPr>
            <w:tcW w:w="2410" w:type="dxa"/>
            <w:vAlign w:val="center"/>
          </w:tcPr>
          <w:p w:rsidR="00E22C68" w:rsidRDefault="00E22C68" w:rsidP="00E22C68">
            <w:pPr>
              <w:pStyle w:val="afff5"/>
              <w:spacing w:before="0" w:after="0" w:line="276" w:lineRule="auto"/>
              <w:ind w:firstLine="0"/>
              <w:jc w:val="center"/>
            </w:pPr>
            <w:r>
              <w:t>1</w:t>
            </w:r>
          </w:p>
        </w:tc>
        <w:tc>
          <w:tcPr>
            <w:tcW w:w="2693" w:type="dxa"/>
            <w:vAlign w:val="center"/>
          </w:tcPr>
          <w:p w:rsidR="00E22C68" w:rsidRDefault="00E22C68" w:rsidP="00E22C68">
            <w:pPr>
              <w:pStyle w:val="afff5"/>
              <w:spacing w:before="0" w:after="0" w:line="276" w:lineRule="auto"/>
              <w:ind w:firstLine="0"/>
              <w:jc w:val="center"/>
            </w:pPr>
            <w:r>
              <w:t>2</w:t>
            </w:r>
          </w:p>
        </w:tc>
      </w:tr>
      <w:tr w:rsidR="00E22C68" w:rsidTr="005116A1">
        <w:tc>
          <w:tcPr>
            <w:tcW w:w="988" w:type="dxa"/>
            <w:vAlign w:val="center"/>
          </w:tcPr>
          <w:p w:rsidR="00E22C68" w:rsidRDefault="00E22C68" w:rsidP="00E22C68">
            <w:pPr>
              <w:pStyle w:val="afff5"/>
              <w:spacing w:before="0" w:after="0" w:line="276" w:lineRule="auto"/>
              <w:ind w:firstLine="0"/>
              <w:jc w:val="center"/>
            </w:pPr>
            <w:r>
              <w:t>10</w:t>
            </w:r>
          </w:p>
        </w:tc>
        <w:tc>
          <w:tcPr>
            <w:tcW w:w="3543" w:type="dxa"/>
            <w:vAlign w:val="center"/>
          </w:tcPr>
          <w:p w:rsidR="00E22C68" w:rsidRDefault="00E22C68" w:rsidP="00E22C68">
            <w:pPr>
              <w:pStyle w:val="afff5"/>
              <w:spacing w:before="0" w:after="0" w:line="276" w:lineRule="auto"/>
              <w:ind w:firstLine="0"/>
              <w:jc w:val="center"/>
            </w:pPr>
            <w:r>
              <w:t xml:space="preserve">Д. </w:t>
            </w:r>
            <w:proofErr w:type="spellStart"/>
            <w:r>
              <w:t>Мачулы</w:t>
            </w:r>
            <w:proofErr w:type="spellEnd"/>
          </w:p>
        </w:tc>
        <w:tc>
          <w:tcPr>
            <w:tcW w:w="2410" w:type="dxa"/>
            <w:vAlign w:val="center"/>
          </w:tcPr>
          <w:p w:rsidR="00E22C68" w:rsidRDefault="00E22C68" w:rsidP="00E22C68">
            <w:pPr>
              <w:pStyle w:val="afff5"/>
              <w:spacing w:before="0" w:after="0" w:line="276" w:lineRule="auto"/>
              <w:ind w:firstLine="0"/>
              <w:jc w:val="center"/>
            </w:pPr>
            <w:r>
              <w:t>240</w:t>
            </w:r>
          </w:p>
        </w:tc>
        <w:tc>
          <w:tcPr>
            <w:tcW w:w="2693" w:type="dxa"/>
            <w:vAlign w:val="center"/>
          </w:tcPr>
          <w:p w:rsidR="00E22C68" w:rsidRDefault="00E22C68" w:rsidP="00E22C68">
            <w:pPr>
              <w:pStyle w:val="afff5"/>
              <w:spacing w:before="0" w:after="0" w:line="276" w:lineRule="auto"/>
              <w:ind w:firstLine="0"/>
              <w:jc w:val="center"/>
            </w:pPr>
            <w:r>
              <w:t>524</w:t>
            </w:r>
          </w:p>
        </w:tc>
      </w:tr>
      <w:tr w:rsidR="00E22C68" w:rsidTr="005116A1">
        <w:tc>
          <w:tcPr>
            <w:tcW w:w="988" w:type="dxa"/>
            <w:vAlign w:val="center"/>
          </w:tcPr>
          <w:p w:rsidR="00E22C68" w:rsidRDefault="00E22C68" w:rsidP="00E22C68">
            <w:pPr>
              <w:pStyle w:val="afff5"/>
              <w:spacing w:before="0" w:after="0" w:line="276" w:lineRule="auto"/>
              <w:ind w:firstLine="0"/>
              <w:jc w:val="center"/>
            </w:pPr>
            <w:r>
              <w:t>11</w:t>
            </w:r>
          </w:p>
        </w:tc>
        <w:tc>
          <w:tcPr>
            <w:tcW w:w="3543" w:type="dxa"/>
            <w:vAlign w:val="center"/>
          </w:tcPr>
          <w:p w:rsidR="00E22C68" w:rsidRDefault="00E22C68" w:rsidP="00E22C68">
            <w:pPr>
              <w:pStyle w:val="afff5"/>
              <w:spacing w:before="0" w:after="0" w:line="276" w:lineRule="auto"/>
              <w:ind w:firstLine="0"/>
              <w:jc w:val="center"/>
            </w:pPr>
            <w:r>
              <w:t>Д. Новоселье</w:t>
            </w:r>
          </w:p>
        </w:tc>
        <w:tc>
          <w:tcPr>
            <w:tcW w:w="2410" w:type="dxa"/>
            <w:vAlign w:val="center"/>
          </w:tcPr>
          <w:p w:rsidR="00E22C68" w:rsidRDefault="00E22C68" w:rsidP="00E22C68">
            <w:pPr>
              <w:pStyle w:val="afff5"/>
              <w:spacing w:before="0" w:after="0" w:line="276" w:lineRule="auto"/>
              <w:ind w:firstLine="0"/>
              <w:jc w:val="center"/>
            </w:pPr>
            <w:r>
              <w:t>17</w:t>
            </w:r>
          </w:p>
        </w:tc>
        <w:tc>
          <w:tcPr>
            <w:tcW w:w="2693" w:type="dxa"/>
            <w:vAlign w:val="center"/>
          </w:tcPr>
          <w:p w:rsidR="00E22C68" w:rsidRDefault="00E22C68" w:rsidP="00E22C68">
            <w:pPr>
              <w:pStyle w:val="afff5"/>
              <w:spacing w:before="0" w:after="0" w:line="276" w:lineRule="auto"/>
              <w:ind w:firstLine="0"/>
              <w:jc w:val="center"/>
            </w:pPr>
            <w:r>
              <w:t>25</w:t>
            </w:r>
          </w:p>
        </w:tc>
      </w:tr>
      <w:tr w:rsidR="00E22C68" w:rsidTr="005116A1">
        <w:tc>
          <w:tcPr>
            <w:tcW w:w="988" w:type="dxa"/>
            <w:vAlign w:val="center"/>
          </w:tcPr>
          <w:p w:rsidR="00E22C68" w:rsidRDefault="00E22C68" w:rsidP="00E22C68">
            <w:pPr>
              <w:pStyle w:val="afff5"/>
              <w:spacing w:before="0" w:after="0" w:line="276" w:lineRule="auto"/>
              <w:ind w:firstLine="0"/>
              <w:jc w:val="center"/>
            </w:pPr>
            <w:r>
              <w:t>12</w:t>
            </w:r>
          </w:p>
        </w:tc>
        <w:tc>
          <w:tcPr>
            <w:tcW w:w="3543" w:type="dxa"/>
            <w:vAlign w:val="center"/>
          </w:tcPr>
          <w:p w:rsidR="00E22C68" w:rsidRDefault="00E22C68" w:rsidP="00E22C68">
            <w:pPr>
              <w:pStyle w:val="afff5"/>
              <w:spacing w:before="0" w:after="0" w:line="276" w:lineRule="auto"/>
              <w:ind w:firstLine="0"/>
              <w:jc w:val="center"/>
            </w:pPr>
            <w:r>
              <w:t xml:space="preserve">Д. </w:t>
            </w:r>
            <w:proofErr w:type="spellStart"/>
            <w:r>
              <w:t>Льнозвод</w:t>
            </w:r>
            <w:proofErr w:type="spellEnd"/>
          </w:p>
        </w:tc>
        <w:tc>
          <w:tcPr>
            <w:tcW w:w="2410" w:type="dxa"/>
            <w:vAlign w:val="center"/>
          </w:tcPr>
          <w:p w:rsidR="00E22C68" w:rsidRDefault="00E22C68" w:rsidP="00E22C68">
            <w:pPr>
              <w:pStyle w:val="afff5"/>
              <w:spacing w:before="0" w:after="0" w:line="276" w:lineRule="auto"/>
              <w:ind w:firstLine="0"/>
              <w:jc w:val="center"/>
            </w:pPr>
            <w:r>
              <w:t>53</w:t>
            </w:r>
          </w:p>
        </w:tc>
        <w:tc>
          <w:tcPr>
            <w:tcW w:w="2693" w:type="dxa"/>
            <w:vAlign w:val="center"/>
          </w:tcPr>
          <w:p w:rsidR="00E22C68" w:rsidRDefault="00E22C68" w:rsidP="00E22C68">
            <w:pPr>
              <w:pStyle w:val="afff5"/>
              <w:spacing w:before="0" w:after="0" w:line="276" w:lineRule="auto"/>
              <w:ind w:firstLine="0"/>
              <w:jc w:val="center"/>
            </w:pPr>
            <w:r>
              <w:t>111</w:t>
            </w:r>
          </w:p>
        </w:tc>
      </w:tr>
      <w:tr w:rsidR="00E22C68" w:rsidTr="005116A1">
        <w:tc>
          <w:tcPr>
            <w:tcW w:w="988" w:type="dxa"/>
            <w:vAlign w:val="center"/>
          </w:tcPr>
          <w:p w:rsidR="00E22C68" w:rsidRDefault="00E22C68" w:rsidP="00E22C68">
            <w:pPr>
              <w:pStyle w:val="afff5"/>
              <w:spacing w:before="0" w:after="0" w:line="276" w:lineRule="auto"/>
              <w:ind w:firstLine="0"/>
              <w:jc w:val="center"/>
            </w:pPr>
            <w:r>
              <w:t>13</w:t>
            </w:r>
          </w:p>
        </w:tc>
        <w:tc>
          <w:tcPr>
            <w:tcW w:w="3543" w:type="dxa"/>
            <w:vAlign w:val="center"/>
          </w:tcPr>
          <w:p w:rsidR="00E22C68" w:rsidRDefault="00E22C68" w:rsidP="00E22C68">
            <w:pPr>
              <w:pStyle w:val="afff5"/>
              <w:spacing w:before="0" w:after="0" w:line="276" w:lineRule="auto"/>
              <w:ind w:firstLine="0"/>
              <w:jc w:val="center"/>
            </w:pPr>
            <w:r>
              <w:t>Пос. Шаталово-1</w:t>
            </w:r>
          </w:p>
        </w:tc>
        <w:tc>
          <w:tcPr>
            <w:tcW w:w="2410" w:type="dxa"/>
            <w:vAlign w:val="center"/>
          </w:tcPr>
          <w:p w:rsidR="00E22C68" w:rsidRDefault="00E22C68" w:rsidP="00E22C68">
            <w:pPr>
              <w:pStyle w:val="afff5"/>
              <w:spacing w:before="0" w:after="0" w:line="276" w:lineRule="auto"/>
              <w:ind w:firstLine="0"/>
              <w:jc w:val="center"/>
            </w:pPr>
            <w:r>
              <w:t>-</w:t>
            </w:r>
          </w:p>
        </w:tc>
        <w:tc>
          <w:tcPr>
            <w:tcW w:w="2693" w:type="dxa"/>
            <w:vAlign w:val="center"/>
          </w:tcPr>
          <w:p w:rsidR="00E22C68" w:rsidRDefault="00E22C68" w:rsidP="00E22C68">
            <w:pPr>
              <w:pStyle w:val="afff5"/>
              <w:spacing w:before="0" w:after="0" w:line="276" w:lineRule="auto"/>
              <w:ind w:firstLine="0"/>
              <w:jc w:val="center"/>
            </w:pPr>
            <w:r>
              <w:t>-</w:t>
            </w:r>
          </w:p>
        </w:tc>
      </w:tr>
      <w:tr w:rsidR="00E22C68" w:rsidTr="005116A1">
        <w:trPr>
          <w:trHeight w:val="549"/>
        </w:trPr>
        <w:tc>
          <w:tcPr>
            <w:tcW w:w="988" w:type="dxa"/>
            <w:vAlign w:val="center"/>
          </w:tcPr>
          <w:p w:rsidR="00E22C68" w:rsidRDefault="00E22C68" w:rsidP="00E22C68">
            <w:pPr>
              <w:pStyle w:val="afff5"/>
              <w:spacing w:before="0" w:after="0" w:line="276" w:lineRule="auto"/>
              <w:ind w:firstLine="0"/>
              <w:jc w:val="center"/>
            </w:pPr>
          </w:p>
        </w:tc>
        <w:tc>
          <w:tcPr>
            <w:tcW w:w="3543" w:type="dxa"/>
            <w:vAlign w:val="center"/>
          </w:tcPr>
          <w:p w:rsidR="00E22C68" w:rsidRDefault="00E22C68" w:rsidP="00E22C68">
            <w:pPr>
              <w:pStyle w:val="afff5"/>
              <w:spacing w:before="0" w:after="0" w:line="276" w:lineRule="auto"/>
              <w:ind w:firstLine="0"/>
              <w:jc w:val="center"/>
            </w:pPr>
            <w:r>
              <w:t>ИТОГО:</w:t>
            </w:r>
          </w:p>
        </w:tc>
        <w:tc>
          <w:tcPr>
            <w:tcW w:w="2410" w:type="dxa"/>
            <w:vAlign w:val="center"/>
          </w:tcPr>
          <w:p w:rsidR="00E22C68" w:rsidRDefault="00E22C68" w:rsidP="00E22C68">
            <w:pPr>
              <w:pStyle w:val="afff5"/>
              <w:spacing w:before="0" w:after="0" w:line="276" w:lineRule="auto"/>
              <w:ind w:firstLine="0"/>
              <w:jc w:val="center"/>
            </w:pPr>
            <w:r>
              <w:t>2152</w:t>
            </w:r>
          </w:p>
        </w:tc>
        <w:tc>
          <w:tcPr>
            <w:tcW w:w="2693" w:type="dxa"/>
            <w:vAlign w:val="center"/>
          </w:tcPr>
          <w:p w:rsidR="00E22C68" w:rsidRDefault="00E22C68" w:rsidP="00E22C68">
            <w:pPr>
              <w:pStyle w:val="afff5"/>
              <w:spacing w:before="0" w:after="0" w:line="276" w:lineRule="auto"/>
              <w:ind w:firstLine="0"/>
              <w:jc w:val="center"/>
            </w:pPr>
            <w:r>
              <w:t>4376</w:t>
            </w:r>
          </w:p>
        </w:tc>
      </w:tr>
    </w:tbl>
    <w:p w:rsidR="00E22C68" w:rsidRPr="00646146" w:rsidRDefault="00E22C68" w:rsidP="00E22C68">
      <w:pPr>
        <w:pStyle w:val="afff5"/>
        <w:spacing w:before="0" w:after="0" w:line="312" w:lineRule="auto"/>
        <w:ind w:firstLine="709"/>
      </w:pPr>
    </w:p>
    <w:p w:rsidR="00E22C68" w:rsidRDefault="00E22C68" w:rsidP="00E22C68">
      <w:pPr>
        <w:widowControl/>
        <w:snapToGrid/>
        <w:spacing w:after="200" w:line="276" w:lineRule="auto"/>
        <w:jc w:val="left"/>
        <w:rPr>
          <w:sz w:val="24"/>
          <w:szCs w:val="24"/>
        </w:rPr>
      </w:pPr>
      <w:r>
        <w:rPr>
          <w:sz w:val="24"/>
          <w:szCs w:val="24"/>
        </w:rPr>
        <w:br w:type="page"/>
      </w:r>
    </w:p>
    <w:p w:rsidR="00E22C68" w:rsidRPr="00B511FC" w:rsidRDefault="00E22C68" w:rsidP="00E22C68">
      <w:pPr>
        <w:widowControl/>
        <w:snapToGrid/>
        <w:spacing w:line="276" w:lineRule="auto"/>
        <w:ind w:firstLine="709"/>
        <w:jc w:val="left"/>
        <w:rPr>
          <w:sz w:val="24"/>
          <w:szCs w:val="24"/>
        </w:rPr>
      </w:pPr>
      <w:r w:rsidRPr="00B511FC">
        <w:rPr>
          <w:sz w:val="24"/>
          <w:szCs w:val="24"/>
        </w:rPr>
        <w:lastRenderedPageBreak/>
        <w:t>Рисунок</w:t>
      </w:r>
      <w:r>
        <w:rPr>
          <w:sz w:val="24"/>
          <w:szCs w:val="24"/>
        </w:rPr>
        <w:t xml:space="preserve"> </w:t>
      </w:r>
      <w:r w:rsidR="00B96C4F">
        <w:rPr>
          <w:sz w:val="24"/>
          <w:szCs w:val="24"/>
        </w:rPr>
        <w:t>6</w:t>
      </w:r>
    </w:p>
    <w:p w:rsidR="00E22C68" w:rsidRDefault="00E22C68" w:rsidP="00E22C68">
      <w:pPr>
        <w:widowControl/>
        <w:snapToGrid/>
        <w:spacing w:line="276" w:lineRule="auto"/>
        <w:ind w:firstLine="709"/>
        <w:jc w:val="center"/>
        <w:rPr>
          <w:sz w:val="24"/>
          <w:szCs w:val="24"/>
        </w:rPr>
      </w:pPr>
      <w:r w:rsidRPr="00B511FC">
        <w:rPr>
          <w:sz w:val="24"/>
          <w:szCs w:val="24"/>
        </w:rPr>
        <w:t>Распределение</w:t>
      </w:r>
      <w:r>
        <w:rPr>
          <w:sz w:val="24"/>
          <w:szCs w:val="24"/>
        </w:rPr>
        <w:t xml:space="preserve"> населенных пунктов </w:t>
      </w:r>
      <w:r w:rsidRPr="00B511FC">
        <w:rPr>
          <w:sz w:val="24"/>
          <w:szCs w:val="24"/>
        </w:rPr>
        <w:t xml:space="preserve">Шаталовского сельского поселения </w:t>
      </w:r>
      <w:r>
        <w:rPr>
          <w:sz w:val="24"/>
          <w:szCs w:val="24"/>
        </w:rPr>
        <w:t>по численности населения, %</w:t>
      </w:r>
      <w:r w:rsidRPr="00B511FC">
        <w:rPr>
          <w:sz w:val="24"/>
          <w:szCs w:val="24"/>
        </w:rPr>
        <w:t xml:space="preserve"> </w:t>
      </w:r>
    </w:p>
    <w:p w:rsidR="00E22C68" w:rsidRDefault="00E22C68" w:rsidP="00E22C68">
      <w:pPr>
        <w:widowControl/>
        <w:snapToGrid/>
        <w:spacing w:line="276" w:lineRule="auto"/>
        <w:jc w:val="center"/>
        <w:rPr>
          <w:sz w:val="24"/>
          <w:szCs w:val="24"/>
        </w:rPr>
      </w:pPr>
      <w:r>
        <w:rPr>
          <w:noProof/>
          <w:sz w:val="24"/>
          <w:szCs w:val="24"/>
        </w:rPr>
        <w:drawing>
          <wp:inline distT="0" distB="0" distL="0" distR="0" wp14:anchorId="1E6F054C" wp14:editId="242AEB9C">
            <wp:extent cx="5684520" cy="3840480"/>
            <wp:effectExtent l="0" t="0" r="1143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2C68" w:rsidRDefault="00E22C68" w:rsidP="00E22C68">
      <w:pPr>
        <w:widowControl/>
        <w:snapToGrid/>
        <w:spacing w:line="276" w:lineRule="auto"/>
        <w:jc w:val="center"/>
        <w:rPr>
          <w:sz w:val="24"/>
          <w:szCs w:val="24"/>
        </w:rPr>
      </w:pPr>
    </w:p>
    <w:p w:rsidR="00E22C68" w:rsidRDefault="00E22C68" w:rsidP="00E22C68">
      <w:pPr>
        <w:spacing w:line="312" w:lineRule="auto"/>
        <w:ind w:firstLine="709"/>
        <w:rPr>
          <w:sz w:val="24"/>
          <w:szCs w:val="24"/>
        </w:rPr>
      </w:pPr>
      <w:r w:rsidRPr="000652C5">
        <w:rPr>
          <w:sz w:val="24"/>
          <w:szCs w:val="24"/>
        </w:rPr>
        <w:t xml:space="preserve">В настоящее время демографическая ситуация в </w:t>
      </w:r>
      <w:proofErr w:type="spellStart"/>
      <w:r w:rsidRPr="000652C5">
        <w:rPr>
          <w:sz w:val="24"/>
          <w:szCs w:val="24"/>
        </w:rPr>
        <w:t>Шаталовском</w:t>
      </w:r>
      <w:proofErr w:type="spellEnd"/>
      <w:r w:rsidRPr="000652C5">
        <w:rPr>
          <w:sz w:val="24"/>
          <w:szCs w:val="24"/>
        </w:rPr>
        <w:t xml:space="preserve"> сельском поселении, как и в целом в </w:t>
      </w:r>
      <w:proofErr w:type="spellStart"/>
      <w:r w:rsidRPr="000652C5">
        <w:rPr>
          <w:sz w:val="24"/>
          <w:szCs w:val="24"/>
        </w:rPr>
        <w:t>Починковском</w:t>
      </w:r>
      <w:proofErr w:type="spellEnd"/>
      <w:r w:rsidRPr="000652C5">
        <w:rPr>
          <w:sz w:val="24"/>
          <w:szCs w:val="24"/>
        </w:rPr>
        <w:t xml:space="preserve"> районе, остается сложной, что обусловлено превышением коэффициента смертности над коэффициентом рождаемости. Другими словами сложившийся на сегодняшний день уровень рождаемости не обеспечивает простого воспроизводства населения (замещение поколения родителей их детьми), в том числе, в силу массового распространения малодетности (1 – 2 ребенка в семье). Вследствие этого в сельском поселении наблюдается как сокращение общей численности населения, так и изменения в возрастном составе: продолжается процесс демографического старения населения.</w:t>
      </w:r>
    </w:p>
    <w:p w:rsidR="00E22C68" w:rsidRDefault="00E22C68" w:rsidP="00E22C68">
      <w:pPr>
        <w:spacing w:line="312" w:lineRule="auto"/>
        <w:ind w:firstLine="709"/>
        <w:rPr>
          <w:sz w:val="24"/>
          <w:szCs w:val="24"/>
        </w:rPr>
      </w:pPr>
    </w:p>
    <w:p w:rsidR="00E22C68" w:rsidRDefault="00E22C68" w:rsidP="00E22C68">
      <w:pPr>
        <w:spacing w:line="276" w:lineRule="auto"/>
        <w:ind w:firstLine="709"/>
        <w:rPr>
          <w:sz w:val="24"/>
          <w:szCs w:val="24"/>
        </w:rPr>
      </w:pPr>
      <w:r>
        <w:rPr>
          <w:sz w:val="24"/>
          <w:szCs w:val="24"/>
        </w:rPr>
        <w:t xml:space="preserve">Таблица </w:t>
      </w:r>
      <w:r w:rsidR="00B96C4F">
        <w:rPr>
          <w:sz w:val="24"/>
          <w:szCs w:val="24"/>
        </w:rPr>
        <w:t>16</w:t>
      </w:r>
    </w:p>
    <w:p w:rsidR="00E22C68" w:rsidRDefault="00E22C68" w:rsidP="00E22C68">
      <w:pPr>
        <w:spacing w:line="276" w:lineRule="auto"/>
        <w:ind w:firstLine="709"/>
        <w:jc w:val="center"/>
        <w:rPr>
          <w:sz w:val="24"/>
          <w:szCs w:val="24"/>
        </w:rPr>
      </w:pPr>
      <w:r>
        <w:rPr>
          <w:sz w:val="24"/>
          <w:szCs w:val="24"/>
        </w:rPr>
        <w:t>Динамика численности населения Шаталовского сельского поселения за период 2011-2016 гг.</w:t>
      </w:r>
    </w:p>
    <w:tbl>
      <w:tblPr>
        <w:tblStyle w:val="affa"/>
        <w:tblW w:w="9389" w:type="dxa"/>
        <w:tblLook w:val="04A0" w:firstRow="1" w:lastRow="0" w:firstColumn="1" w:lastColumn="0" w:noHBand="0" w:noVBand="1"/>
      </w:tblPr>
      <w:tblGrid>
        <w:gridCol w:w="2689"/>
        <w:gridCol w:w="1116"/>
        <w:gridCol w:w="1116"/>
        <w:gridCol w:w="1117"/>
        <w:gridCol w:w="1117"/>
        <w:gridCol w:w="1117"/>
        <w:gridCol w:w="1117"/>
      </w:tblGrid>
      <w:tr w:rsidR="00E22C68" w:rsidTr="00442CE6">
        <w:tc>
          <w:tcPr>
            <w:tcW w:w="2689" w:type="dxa"/>
            <w:vAlign w:val="center"/>
          </w:tcPr>
          <w:p w:rsidR="00E22C68" w:rsidRDefault="00E22C68" w:rsidP="00E22C68">
            <w:pPr>
              <w:spacing w:line="276" w:lineRule="auto"/>
              <w:jc w:val="center"/>
              <w:rPr>
                <w:sz w:val="24"/>
                <w:szCs w:val="24"/>
              </w:rPr>
            </w:pPr>
            <w:r>
              <w:rPr>
                <w:sz w:val="24"/>
                <w:szCs w:val="24"/>
              </w:rPr>
              <w:t>Наименование населенного пункта</w:t>
            </w:r>
          </w:p>
        </w:tc>
        <w:tc>
          <w:tcPr>
            <w:tcW w:w="6700" w:type="dxa"/>
            <w:gridSpan w:val="6"/>
            <w:vAlign w:val="center"/>
          </w:tcPr>
          <w:p w:rsidR="00E22C68" w:rsidRDefault="00E22C68" w:rsidP="00E22C68">
            <w:pPr>
              <w:spacing w:line="276" w:lineRule="auto"/>
              <w:jc w:val="center"/>
              <w:rPr>
                <w:sz w:val="24"/>
                <w:szCs w:val="24"/>
              </w:rPr>
            </w:pPr>
            <w:r>
              <w:rPr>
                <w:sz w:val="24"/>
                <w:szCs w:val="24"/>
              </w:rPr>
              <w:t>Численность населения</w:t>
            </w:r>
          </w:p>
        </w:tc>
      </w:tr>
      <w:tr w:rsidR="00E22C68" w:rsidTr="00442CE6">
        <w:trPr>
          <w:trHeight w:val="453"/>
        </w:trPr>
        <w:tc>
          <w:tcPr>
            <w:tcW w:w="2689" w:type="dxa"/>
            <w:vMerge w:val="restart"/>
            <w:vAlign w:val="center"/>
          </w:tcPr>
          <w:p w:rsidR="00E22C68" w:rsidRDefault="00E22C68" w:rsidP="00E22C68">
            <w:pPr>
              <w:spacing w:line="276" w:lineRule="auto"/>
              <w:jc w:val="center"/>
              <w:rPr>
                <w:sz w:val="24"/>
                <w:szCs w:val="24"/>
              </w:rPr>
            </w:pPr>
            <w:proofErr w:type="spellStart"/>
            <w:r>
              <w:rPr>
                <w:sz w:val="24"/>
                <w:szCs w:val="24"/>
              </w:rPr>
              <w:t>Шаталовское</w:t>
            </w:r>
            <w:proofErr w:type="spellEnd"/>
            <w:r>
              <w:rPr>
                <w:sz w:val="24"/>
                <w:szCs w:val="24"/>
              </w:rPr>
              <w:t xml:space="preserve"> сельское поселение</w:t>
            </w:r>
          </w:p>
        </w:tc>
        <w:tc>
          <w:tcPr>
            <w:tcW w:w="1116" w:type="dxa"/>
            <w:vAlign w:val="center"/>
          </w:tcPr>
          <w:p w:rsidR="00E22C68" w:rsidRDefault="00E22C68" w:rsidP="00E22C68">
            <w:pPr>
              <w:spacing w:line="276" w:lineRule="auto"/>
              <w:jc w:val="center"/>
              <w:rPr>
                <w:sz w:val="24"/>
                <w:szCs w:val="24"/>
              </w:rPr>
            </w:pPr>
            <w:r>
              <w:rPr>
                <w:sz w:val="24"/>
                <w:szCs w:val="24"/>
              </w:rPr>
              <w:t>2011 г.</w:t>
            </w:r>
          </w:p>
        </w:tc>
        <w:tc>
          <w:tcPr>
            <w:tcW w:w="1116" w:type="dxa"/>
            <w:vAlign w:val="center"/>
          </w:tcPr>
          <w:p w:rsidR="00E22C68" w:rsidRDefault="00E22C68" w:rsidP="00E22C68">
            <w:pPr>
              <w:spacing w:line="276" w:lineRule="auto"/>
              <w:jc w:val="center"/>
              <w:rPr>
                <w:sz w:val="24"/>
                <w:szCs w:val="24"/>
              </w:rPr>
            </w:pPr>
            <w:r>
              <w:rPr>
                <w:sz w:val="24"/>
                <w:szCs w:val="24"/>
              </w:rPr>
              <w:t>2012 г.</w:t>
            </w:r>
          </w:p>
        </w:tc>
        <w:tc>
          <w:tcPr>
            <w:tcW w:w="1117" w:type="dxa"/>
            <w:vAlign w:val="center"/>
          </w:tcPr>
          <w:p w:rsidR="00E22C68" w:rsidRDefault="00E22C68" w:rsidP="00E22C68">
            <w:pPr>
              <w:spacing w:line="276" w:lineRule="auto"/>
              <w:jc w:val="center"/>
              <w:rPr>
                <w:sz w:val="24"/>
                <w:szCs w:val="24"/>
              </w:rPr>
            </w:pPr>
            <w:r>
              <w:rPr>
                <w:sz w:val="24"/>
                <w:szCs w:val="24"/>
              </w:rPr>
              <w:t>2013 г.</w:t>
            </w:r>
          </w:p>
        </w:tc>
        <w:tc>
          <w:tcPr>
            <w:tcW w:w="1117" w:type="dxa"/>
            <w:vAlign w:val="center"/>
          </w:tcPr>
          <w:p w:rsidR="00E22C68" w:rsidRDefault="00E22C68" w:rsidP="00E22C68">
            <w:pPr>
              <w:spacing w:line="276" w:lineRule="auto"/>
              <w:jc w:val="center"/>
              <w:rPr>
                <w:sz w:val="24"/>
                <w:szCs w:val="24"/>
              </w:rPr>
            </w:pPr>
            <w:r>
              <w:rPr>
                <w:sz w:val="24"/>
                <w:szCs w:val="24"/>
              </w:rPr>
              <w:t>2014 г.</w:t>
            </w:r>
          </w:p>
        </w:tc>
        <w:tc>
          <w:tcPr>
            <w:tcW w:w="1117" w:type="dxa"/>
            <w:vAlign w:val="center"/>
          </w:tcPr>
          <w:p w:rsidR="00E22C68" w:rsidRDefault="00E22C68" w:rsidP="00E22C68">
            <w:pPr>
              <w:spacing w:line="276" w:lineRule="auto"/>
              <w:jc w:val="center"/>
              <w:rPr>
                <w:sz w:val="24"/>
                <w:szCs w:val="24"/>
              </w:rPr>
            </w:pPr>
            <w:r>
              <w:rPr>
                <w:sz w:val="24"/>
                <w:szCs w:val="24"/>
              </w:rPr>
              <w:t>2015 г.</w:t>
            </w:r>
          </w:p>
        </w:tc>
        <w:tc>
          <w:tcPr>
            <w:tcW w:w="1117" w:type="dxa"/>
            <w:vAlign w:val="center"/>
          </w:tcPr>
          <w:p w:rsidR="00E22C68" w:rsidRDefault="00E22C68" w:rsidP="00E22C68">
            <w:pPr>
              <w:spacing w:line="276" w:lineRule="auto"/>
              <w:jc w:val="center"/>
              <w:rPr>
                <w:sz w:val="24"/>
                <w:szCs w:val="24"/>
              </w:rPr>
            </w:pPr>
            <w:r>
              <w:rPr>
                <w:sz w:val="24"/>
                <w:szCs w:val="24"/>
              </w:rPr>
              <w:t>2016 г.</w:t>
            </w:r>
          </w:p>
        </w:tc>
      </w:tr>
      <w:tr w:rsidR="00E22C68" w:rsidTr="00442CE6">
        <w:tc>
          <w:tcPr>
            <w:tcW w:w="2689" w:type="dxa"/>
            <w:vMerge/>
            <w:vAlign w:val="center"/>
          </w:tcPr>
          <w:p w:rsidR="00E22C68" w:rsidRDefault="00E22C68" w:rsidP="00E22C68">
            <w:pPr>
              <w:spacing w:line="276" w:lineRule="auto"/>
              <w:jc w:val="center"/>
              <w:rPr>
                <w:sz w:val="24"/>
                <w:szCs w:val="24"/>
              </w:rPr>
            </w:pPr>
          </w:p>
        </w:tc>
        <w:tc>
          <w:tcPr>
            <w:tcW w:w="1116" w:type="dxa"/>
            <w:vAlign w:val="center"/>
          </w:tcPr>
          <w:p w:rsidR="00E22C68" w:rsidRDefault="00E22C68" w:rsidP="00E22C68">
            <w:pPr>
              <w:spacing w:line="276" w:lineRule="auto"/>
              <w:jc w:val="center"/>
              <w:rPr>
                <w:sz w:val="24"/>
                <w:szCs w:val="24"/>
              </w:rPr>
            </w:pPr>
            <w:r>
              <w:rPr>
                <w:sz w:val="24"/>
                <w:szCs w:val="24"/>
              </w:rPr>
              <w:t>3755</w:t>
            </w:r>
          </w:p>
        </w:tc>
        <w:tc>
          <w:tcPr>
            <w:tcW w:w="1116" w:type="dxa"/>
            <w:vAlign w:val="center"/>
          </w:tcPr>
          <w:p w:rsidR="00E22C68" w:rsidRDefault="00E22C68" w:rsidP="00E22C68">
            <w:pPr>
              <w:spacing w:line="276" w:lineRule="auto"/>
              <w:jc w:val="center"/>
              <w:rPr>
                <w:sz w:val="24"/>
                <w:szCs w:val="24"/>
              </w:rPr>
            </w:pPr>
            <w:r>
              <w:rPr>
                <w:sz w:val="24"/>
                <w:szCs w:val="24"/>
              </w:rPr>
              <w:t>3536</w:t>
            </w:r>
          </w:p>
        </w:tc>
        <w:tc>
          <w:tcPr>
            <w:tcW w:w="1117" w:type="dxa"/>
            <w:vAlign w:val="center"/>
          </w:tcPr>
          <w:p w:rsidR="00E22C68" w:rsidRDefault="00E22C68" w:rsidP="00E22C68">
            <w:pPr>
              <w:spacing w:line="276" w:lineRule="auto"/>
              <w:jc w:val="center"/>
              <w:rPr>
                <w:sz w:val="24"/>
                <w:szCs w:val="24"/>
              </w:rPr>
            </w:pPr>
            <w:r>
              <w:rPr>
                <w:sz w:val="24"/>
                <w:szCs w:val="24"/>
              </w:rPr>
              <w:t>3407</w:t>
            </w:r>
          </w:p>
        </w:tc>
        <w:tc>
          <w:tcPr>
            <w:tcW w:w="1117" w:type="dxa"/>
            <w:vAlign w:val="center"/>
          </w:tcPr>
          <w:p w:rsidR="00E22C68" w:rsidRDefault="00E22C68" w:rsidP="00E22C68">
            <w:pPr>
              <w:spacing w:line="276" w:lineRule="auto"/>
              <w:jc w:val="center"/>
              <w:rPr>
                <w:sz w:val="24"/>
                <w:szCs w:val="24"/>
              </w:rPr>
            </w:pPr>
            <w:r>
              <w:rPr>
                <w:sz w:val="24"/>
                <w:szCs w:val="24"/>
              </w:rPr>
              <w:t>3332</w:t>
            </w:r>
          </w:p>
        </w:tc>
        <w:tc>
          <w:tcPr>
            <w:tcW w:w="1117" w:type="dxa"/>
            <w:vAlign w:val="center"/>
          </w:tcPr>
          <w:p w:rsidR="00E22C68" w:rsidRDefault="00E22C68" w:rsidP="00E22C68">
            <w:pPr>
              <w:spacing w:line="276" w:lineRule="auto"/>
              <w:jc w:val="center"/>
              <w:rPr>
                <w:sz w:val="24"/>
                <w:szCs w:val="24"/>
              </w:rPr>
            </w:pPr>
            <w:r>
              <w:rPr>
                <w:sz w:val="24"/>
                <w:szCs w:val="24"/>
              </w:rPr>
              <w:t>3186</w:t>
            </w:r>
          </w:p>
        </w:tc>
        <w:tc>
          <w:tcPr>
            <w:tcW w:w="1117" w:type="dxa"/>
            <w:vAlign w:val="center"/>
          </w:tcPr>
          <w:p w:rsidR="00E22C68" w:rsidRDefault="00E22C68" w:rsidP="00E22C68">
            <w:pPr>
              <w:spacing w:line="276" w:lineRule="auto"/>
              <w:jc w:val="center"/>
              <w:rPr>
                <w:sz w:val="24"/>
                <w:szCs w:val="24"/>
              </w:rPr>
            </w:pPr>
            <w:r>
              <w:rPr>
                <w:sz w:val="24"/>
                <w:szCs w:val="24"/>
              </w:rPr>
              <w:t>3838</w:t>
            </w:r>
          </w:p>
        </w:tc>
      </w:tr>
    </w:tbl>
    <w:p w:rsidR="00E22C68" w:rsidRDefault="00E22C68" w:rsidP="00E22C68">
      <w:pPr>
        <w:spacing w:line="312" w:lineRule="auto"/>
        <w:ind w:firstLine="709"/>
        <w:jc w:val="center"/>
        <w:rPr>
          <w:sz w:val="24"/>
          <w:szCs w:val="24"/>
        </w:rPr>
      </w:pPr>
    </w:p>
    <w:p w:rsidR="00E22C68" w:rsidRDefault="00E22C68" w:rsidP="00E22C68">
      <w:pPr>
        <w:spacing w:line="312" w:lineRule="auto"/>
        <w:ind w:firstLine="709"/>
        <w:rPr>
          <w:sz w:val="24"/>
          <w:szCs w:val="24"/>
        </w:rPr>
      </w:pPr>
      <w:r w:rsidRPr="00C64182">
        <w:t>Примечание: * данные взяты из официально сайта Федеральной службы государственной статистики</w:t>
      </w:r>
    </w:p>
    <w:p w:rsidR="00E22C68" w:rsidRDefault="00E22C68" w:rsidP="00E22C68">
      <w:pPr>
        <w:widowControl/>
        <w:snapToGrid/>
        <w:spacing w:after="200" w:line="276" w:lineRule="auto"/>
        <w:jc w:val="left"/>
        <w:rPr>
          <w:sz w:val="24"/>
          <w:szCs w:val="24"/>
        </w:rPr>
      </w:pPr>
      <w:r>
        <w:rPr>
          <w:sz w:val="24"/>
          <w:szCs w:val="24"/>
        </w:rPr>
        <w:br w:type="page"/>
      </w:r>
    </w:p>
    <w:p w:rsidR="00E22C68" w:rsidRDefault="00E22C68" w:rsidP="00E22C68">
      <w:pPr>
        <w:spacing w:line="312" w:lineRule="auto"/>
        <w:ind w:firstLine="709"/>
        <w:jc w:val="left"/>
        <w:rPr>
          <w:sz w:val="24"/>
          <w:szCs w:val="24"/>
        </w:rPr>
      </w:pPr>
      <w:r>
        <w:rPr>
          <w:sz w:val="24"/>
          <w:szCs w:val="24"/>
        </w:rPr>
        <w:lastRenderedPageBreak/>
        <w:t xml:space="preserve">Рисунок </w:t>
      </w:r>
      <w:r w:rsidR="00B96C4F">
        <w:rPr>
          <w:sz w:val="24"/>
          <w:szCs w:val="24"/>
        </w:rPr>
        <w:t>7</w:t>
      </w:r>
    </w:p>
    <w:p w:rsidR="00E22C68" w:rsidRDefault="00E22C68" w:rsidP="00E22C68">
      <w:pPr>
        <w:spacing w:line="312" w:lineRule="auto"/>
        <w:ind w:firstLine="709"/>
        <w:jc w:val="center"/>
        <w:rPr>
          <w:sz w:val="24"/>
          <w:szCs w:val="24"/>
        </w:rPr>
      </w:pPr>
      <w:r>
        <w:rPr>
          <w:sz w:val="24"/>
          <w:szCs w:val="24"/>
        </w:rPr>
        <w:t>Диаграмма динамики численности населения</w:t>
      </w:r>
    </w:p>
    <w:p w:rsidR="00E22C68" w:rsidRPr="000652C5" w:rsidRDefault="00E22C68" w:rsidP="00E22C68">
      <w:pPr>
        <w:spacing w:line="312" w:lineRule="auto"/>
        <w:jc w:val="center"/>
        <w:rPr>
          <w:sz w:val="24"/>
          <w:szCs w:val="24"/>
        </w:rPr>
      </w:pPr>
      <w:r>
        <w:rPr>
          <w:noProof/>
          <w:sz w:val="24"/>
          <w:szCs w:val="24"/>
        </w:rPr>
        <w:drawing>
          <wp:inline distT="0" distB="0" distL="0" distR="0" wp14:anchorId="1D9D7F97" wp14:editId="3E347502">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22C68" w:rsidRDefault="00E22C68" w:rsidP="00E22C68">
      <w:pPr>
        <w:widowControl/>
        <w:snapToGrid/>
        <w:spacing w:line="276" w:lineRule="auto"/>
        <w:jc w:val="center"/>
        <w:rPr>
          <w:sz w:val="24"/>
          <w:szCs w:val="24"/>
        </w:rPr>
      </w:pPr>
    </w:p>
    <w:p w:rsidR="00E22C68" w:rsidRPr="00CC305B" w:rsidRDefault="00E22C68" w:rsidP="00E22C68">
      <w:pPr>
        <w:spacing w:line="312" w:lineRule="auto"/>
        <w:ind w:firstLine="709"/>
        <w:rPr>
          <w:sz w:val="24"/>
          <w:szCs w:val="24"/>
        </w:rPr>
      </w:pPr>
      <w:r w:rsidRPr="00CC305B">
        <w:rPr>
          <w:sz w:val="24"/>
          <w:szCs w:val="24"/>
        </w:rPr>
        <w:t>Оценивая структуру населения можно отметить, что 54% от общей численности составляют женщины, 46% – мужчины и около 14% от общей численности составляют дети. Такая ситуация обусловлена следующими причинами:</w:t>
      </w:r>
    </w:p>
    <w:p w:rsidR="00E22C68" w:rsidRPr="00CC305B" w:rsidRDefault="00E22C68" w:rsidP="00E22C68">
      <w:pPr>
        <w:spacing w:line="312" w:lineRule="auto"/>
        <w:ind w:firstLine="709"/>
        <w:rPr>
          <w:sz w:val="24"/>
          <w:szCs w:val="24"/>
        </w:rPr>
      </w:pPr>
      <w:r w:rsidRPr="00CC305B">
        <w:rPr>
          <w:sz w:val="24"/>
          <w:szCs w:val="24"/>
        </w:rPr>
        <w:t>– механическая миграция – отток части населения в связи с поиском высокооплачиваемой работы в районные центры (г. Починок и г. Рославль), в областной центр (г. Смоленск), либо другие крупные города Российской Федерации;</w:t>
      </w:r>
    </w:p>
    <w:p w:rsidR="00E22C68" w:rsidRPr="00CC305B" w:rsidRDefault="00E22C68" w:rsidP="00E22C68">
      <w:pPr>
        <w:spacing w:line="312" w:lineRule="auto"/>
        <w:ind w:firstLine="709"/>
        <w:rPr>
          <w:sz w:val="24"/>
          <w:szCs w:val="24"/>
        </w:rPr>
      </w:pPr>
      <w:r w:rsidRPr="00CC305B">
        <w:rPr>
          <w:sz w:val="24"/>
          <w:szCs w:val="24"/>
        </w:rPr>
        <w:t xml:space="preserve">– естественные причины – сложившаяся ситуация в сельской местности (не только в </w:t>
      </w:r>
      <w:proofErr w:type="spellStart"/>
      <w:r w:rsidRPr="00CC305B">
        <w:rPr>
          <w:sz w:val="24"/>
          <w:szCs w:val="24"/>
        </w:rPr>
        <w:t>Шаталовском</w:t>
      </w:r>
      <w:proofErr w:type="spellEnd"/>
      <w:r w:rsidRPr="00CC305B">
        <w:rPr>
          <w:sz w:val="24"/>
          <w:szCs w:val="24"/>
        </w:rPr>
        <w:t xml:space="preserve"> сельском поселении, но и в целом по Смоленской области) лишает население мотивации вести здоровый образ жизни, активно заниматься спортом и стремиться к саморазвитию и самосовершенствованию. Отсюда происходит постепенное вымирание деревень.</w:t>
      </w:r>
    </w:p>
    <w:p w:rsidR="00E22C68" w:rsidRPr="00CC305B" w:rsidRDefault="00E22C68" w:rsidP="00E22C68">
      <w:pPr>
        <w:spacing w:line="312" w:lineRule="auto"/>
        <w:ind w:firstLine="709"/>
        <w:rPr>
          <w:sz w:val="24"/>
          <w:szCs w:val="24"/>
        </w:rPr>
      </w:pPr>
      <w:r w:rsidRPr="00CC305B">
        <w:rPr>
          <w:sz w:val="24"/>
          <w:szCs w:val="24"/>
        </w:rPr>
        <w:t xml:space="preserve">Оценка показателей естественного движения населения позволяет сделать следующие выводы. Показатели рождаемости не имеют выраженной положительной динамики, поскольку наблюдается колебание на уровне 8 – 10 человек в год. При этом общий коэффициент рождаемости меняет свое значение от 2,13‰ до 2,52 ‰ в год (таблица </w:t>
      </w:r>
      <w:r w:rsidR="00B96C4F">
        <w:rPr>
          <w:sz w:val="24"/>
          <w:szCs w:val="24"/>
        </w:rPr>
        <w:t>17</w:t>
      </w:r>
      <w:r w:rsidRPr="00CC305B">
        <w:rPr>
          <w:sz w:val="24"/>
          <w:szCs w:val="24"/>
        </w:rPr>
        <w:t>), что соответствует очень низкому общему уровню рождаемости.</w:t>
      </w:r>
    </w:p>
    <w:p w:rsidR="00E22C68" w:rsidRDefault="00E22C68" w:rsidP="00E22C68">
      <w:pPr>
        <w:spacing w:line="312" w:lineRule="auto"/>
        <w:ind w:firstLine="709"/>
        <w:rPr>
          <w:sz w:val="24"/>
          <w:szCs w:val="24"/>
        </w:rPr>
      </w:pPr>
    </w:p>
    <w:p w:rsidR="00E22C68" w:rsidRPr="00CC305B" w:rsidRDefault="00E22C68" w:rsidP="009240F3">
      <w:pPr>
        <w:spacing w:line="276" w:lineRule="auto"/>
        <w:ind w:firstLine="709"/>
        <w:rPr>
          <w:sz w:val="24"/>
          <w:szCs w:val="24"/>
        </w:rPr>
      </w:pPr>
      <w:r w:rsidRPr="00CC305B">
        <w:rPr>
          <w:sz w:val="24"/>
          <w:szCs w:val="24"/>
        </w:rPr>
        <w:t xml:space="preserve">Таблица </w:t>
      </w:r>
      <w:r w:rsidR="00B96C4F">
        <w:rPr>
          <w:sz w:val="24"/>
          <w:szCs w:val="24"/>
        </w:rPr>
        <w:t>17</w:t>
      </w:r>
    </w:p>
    <w:p w:rsidR="00E22C68" w:rsidRPr="00CC305B" w:rsidRDefault="00E22C68" w:rsidP="009240F3">
      <w:pPr>
        <w:tabs>
          <w:tab w:val="left" w:pos="3664"/>
          <w:tab w:val="left" w:pos="4920"/>
          <w:tab w:val="left" w:pos="6316"/>
          <w:tab w:val="left" w:pos="7712"/>
          <w:tab w:val="left" w:pos="9108"/>
        </w:tabs>
        <w:spacing w:line="276" w:lineRule="auto"/>
        <w:jc w:val="center"/>
        <w:rPr>
          <w:sz w:val="24"/>
          <w:szCs w:val="24"/>
        </w:rPr>
      </w:pPr>
      <w:r w:rsidRPr="00CC305B">
        <w:rPr>
          <w:bCs/>
          <w:sz w:val="24"/>
          <w:szCs w:val="24"/>
        </w:rPr>
        <w:t>Показатели рождаемости населения</w:t>
      </w:r>
    </w:p>
    <w:tbl>
      <w:tblPr>
        <w:tblW w:w="9018" w:type="dxa"/>
        <w:jc w:val="center"/>
        <w:tblLook w:val="00A0" w:firstRow="1" w:lastRow="0" w:firstColumn="1" w:lastColumn="0" w:noHBand="0" w:noVBand="0"/>
      </w:tblPr>
      <w:tblGrid>
        <w:gridCol w:w="3093"/>
        <w:gridCol w:w="1975"/>
        <w:gridCol w:w="1975"/>
        <w:gridCol w:w="1975"/>
      </w:tblGrid>
      <w:tr w:rsidR="00E22C68" w:rsidRPr="00CC305B" w:rsidTr="00E22C68">
        <w:trPr>
          <w:trHeight w:val="471"/>
          <w:jc w:val="center"/>
        </w:trPr>
        <w:tc>
          <w:tcPr>
            <w:tcW w:w="3093" w:type="dxa"/>
            <w:tcBorders>
              <w:top w:val="single" w:sz="4" w:space="0" w:color="auto"/>
              <w:left w:val="single" w:sz="4" w:space="0" w:color="auto"/>
              <w:bottom w:val="single" w:sz="4" w:space="0" w:color="auto"/>
              <w:right w:val="single" w:sz="4" w:space="0" w:color="auto"/>
            </w:tcBorders>
            <w:shd w:val="clear" w:color="auto" w:fill="auto"/>
            <w:vAlign w:val="center"/>
          </w:tcPr>
          <w:p w:rsidR="00E22C68" w:rsidRPr="00CC305B" w:rsidRDefault="00E22C68" w:rsidP="00E22C68">
            <w:pPr>
              <w:spacing w:line="276" w:lineRule="auto"/>
              <w:jc w:val="center"/>
              <w:rPr>
                <w:sz w:val="24"/>
                <w:szCs w:val="24"/>
              </w:rPr>
            </w:pPr>
            <w:r w:rsidRPr="00CC305B">
              <w:rPr>
                <w:sz w:val="24"/>
                <w:szCs w:val="24"/>
              </w:rPr>
              <w:t>Показатель</w:t>
            </w:r>
          </w:p>
        </w:tc>
        <w:tc>
          <w:tcPr>
            <w:tcW w:w="1975" w:type="dxa"/>
            <w:tcBorders>
              <w:top w:val="single" w:sz="4" w:space="0" w:color="auto"/>
              <w:left w:val="nil"/>
              <w:bottom w:val="single" w:sz="4" w:space="0" w:color="auto"/>
              <w:right w:val="single" w:sz="4" w:space="0" w:color="auto"/>
            </w:tcBorders>
            <w:shd w:val="clear" w:color="auto" w:fill="auto"/>
            <w:vAlign w:val="center"/>
          </w:tcPr>
          <w:p w:rsidR="00E22C68" w:rsidRPr="00CC305B" w:rsidRDefault="00E22C68" w:rsidP="00E22C68">
            <w:pPr>
              <w:spacing w:line="276" w:lineRule="auto"/>
              <w:jc w:val="center"/>
              <w:rPr>
                <w:sz w:val="24"/>
                <w:szCs w:val="24"/>
              </w:rPr>
            </w:pPr>
            <w:r w:rsidRPr="00CC305B">
              <w:rPr>
                <w:sz w:val="24"/>
                <w:szCs w:val="24"/>
              </w:rPr>
              <w:t>2011 г.</w:t>
            </w:r>
          </w:p>
        </w:tc>
        <w:tc>
          <w:tcPr>
            <w:tcW w:w="1975" w:type="dxa"/>
            <w:tcBorders>
              <w:top w:val="single" w:sz="4" w:space="0" w:color="auto"/>
              <w:left w:val="nil"/>
              <w:bottom w:val="single" w:sz="4" w:space="0" w:color="auto"/>
              <w:right w:val="single" w:sz="4" w:space="0" w:color="auto"/>
            </w:tcBorders>
            <w:shd w:val="clear" w:color="auto" w:fill="auto"/>
            <w:vAlign w:val="center"/>
          </w:tcPr>
          <w:p w:rsidR="00E22C68" w:rsidRPr="00CC305B" w:rsidRDefault="00E22C68" w:rsidP="00E22C68">
            <w:pPr>
              <w:spacing w:line="276" w:lineRule="auto"/>
              <w:jc w:val="center"/>
              <w:rPr>
                <w:sz w:val="24"/>
                <w:szCs w:val="24"/>
              </w:rPr>
            </w:pPr>
            <w:r w:rsidRPr="00CC305B">
              <w:rPr>
                <w:sz w:val="24"/>
                <w:szCs w:val="24"/>
              </w:rPr>
              <w:t>2012 г.</w:t>
            </w:r>
          </w:p>
        </w:tc>
        <w:tc>
          <w:tcPr>
            <w:tcW w:w="1975" w:type="dxa"/>
            <w:tcBorders>
              <w:top w:val="single" w:sz="4" w:space="0" w:color="auto"/>
              <w:left w:val="nil"/>
              <w:bottom w:val="single" w:sz="4" w:space="0" w:color="auto"/>
              <w:right w:val="single" w:sz="4" w:space="0" w:color="auto"/>
            </w:tcBorders>
            <w:shd w:val="clear" w:color="auto" w:fill="auto"/>
            <w:vAlign w:val="center"/>
          </w:tcPr>
          <w:p w:rsidR="00E22C68" w:rsidRPr="00CC305B" w:rsidRDefault="00E22C68" w:rsidP="00E22C68">
            <w:pPr>
              <w:spacing w:line="276" w:lineRule="auto"/>
              <w:jc w:val="center"/>
              <w:rPr>
                <w:sz w:val="24"/>
                <w:szCs w:val="24"/>
              </w:rPr>
            </w:pPr>
            <w:r w:rsidRPr="00CC305B">
              <w:rPr>
                <w:sz w:val="24"/>
                <w:szCs w:val="24"/>
              </w:rPr>
              <w:t>2013 г.</w:t>
            </w:r>
          </w:p>
        </w:tc>
      </w:tr>
      <w:tr w:rsidR="00E22C68" w:rsidRPr="00CC305B" w:rsidTr="00E22C68">
        <w:trPr>
          <w:trHeight w:val="258"/>
          <w:jc w:val="center"/>
        </w:trPr>
        <w:tc>
          <w:tcPr>
            <w:tcW w:w="3093" w:type="dxa"/>
            <w:tcBorders>
              <w:top w:val="nil"/>
              <w:left w:val="single" w:sz="4" w:space="0" w:color="auto"/>
              <w:bottom w:val="single" w:sz="4" w:space="0" w:color="auto"/>
              <w:right w:val="single" w:sz="4" w:space="0" w:color="auto"/>
            </w:tcBorders>
            <w:vAlign w:val="center"/>
          </w:tcPr>
          <w:p w:rsidR="00E22C68" w:rsidRPr="00CC305B" w:rsidRDefault="00E22C68" w:rsidP="00E22C68">
            <w:pPr>
              <w:spacing w:line="276" w:lineRule="auto"/>
              <w:jc w:val="center"/>
              <w:rPr>
                <w:sz w:val="24"/>
                <w:szCs w:val="24"/>
              </w:rPr>
            </w:pPr>
            <w:r w:rsidRPr="00CC305B">
              <w:rPr>
                <w:sz w:val="24"/>
                <w:szCs w:val="24"/>
              </w:rPr>
              <w:t>Число родившихся</w:t>
            </w:r>
          </w:p>
          <w:p w:rsidR="00E22C68" w:rsidRPr="00CC305B" w:rsidRDefault="00E22C68" w:rsidP="00E22C68">
            <w:pPr>
              <w:spacing w:line="276" w:lineRule="auto"/>
              <w:jc w:val="center"/>
              <w:rPr>
                <w:sz w:val="24"/>
                <w:szCs w:val="24"/>
              </w:rPr>
            </w:pPr>
            <w:r w:rsidRPr="00CC305B">
              <w:rPr>
                <w:sz w:val="24"/>
                <w:szCs w:val="24"/>
              </w:rPr>
              <w:t>(человек)</w:t>
            </w:r>
          </w:p>
        </w:tc>
        <w:tc>
          <w:tcPr>
            <w:tcW w:w="1975" w:type="dxa"/>
            <w:tcBorders>
              <w:top w:val="nil"/>
              <w:left w:val="nil"/>
              <w:bottom w:val="single" w:sz="4" w:space="0" w:color="auto"/>
              <w:right w:val="single" w:sz="4" w:space="0" w:color="auto"/>
            </w:tcBorders>
            <w:vAlign w:val="center"/>
          </w:tcPr>
          <w:p w:rsidR="00E22C68" w:rsidRPr="00CC305B" w:rsidRDefault="00E22C68" w:rsidP="00E22C68">
            <w:pPr>
              <w:spacing w:line="276" w:lineRule="auto"/>
              <w:jc w:val="center"/>
              <w:rPr>
                <w:sz w:val="24"/>
                <w:szCs w:val="24"/>
              </w:rPr>
            </w:pPr>
            <w:r w:rsidRPr="00CC305B">
              <w:rPr>
                <w:sz w:val="24"/>
                <w:szCs w:val="24"/>
              </w:rPr>
              <w:t>9</w:t>
            </w:r>
          </w:p>
        </w:tc>
        <w:tc>
          <w:tcPr>
            <w:tcW w:w="1975" w:type="dxa"/>
            <w:tcBorders>
              <w:top w:val="nil"/>
              <w:left w:val="nil"/>
              <w:bottom w:val="single" w:sz="4" w:space="0" w:color="auto"/>
              <w:right w:val="single" w:sz="4" w:space="0" w:color="auto"/>
            </w:tcBorders>
            <w:vAlign w:val="center"/>
          </w:tcPr>
          <w:p w:rsidR="00E22C68" w:rsidRPr="00CC305B" w:rsidRDefault="00E22C68" w:rsidP="00E22C68">
            <w:pPr>
              <w:spacing w:line="276" w:lineRule="auto"/>
              <w:jc w:val="center"/>
              <w:rPr>
                <w:sz w:val="24"/>
                <w:szCs w:val="24"/>
              </w:rPr>
            </w:pPr>
            <w:r w:rsidRPr="00CC305B">
              <w:rPr>
                <w:sz w:val="24"/>
                <w:szCs w:val="24"/>
              </w:rPr>
              <w:t>10</w:t>
            </w:r>
          </w:p>
        </w:tc>
        <w:tc>
          <w:tcPr>
            <w:tcW w:w="1975" w:type="dxa"/>
            <w:tcBorders>
              <w:top w:val="nil"/>
              <w:left w:val="nil"/>
              <w:bottom w:val="single" w:sz="4" w:space="0" w:color="auto"/>
              <w:right w:val="single" w:sz="4" w:space="0" w:color="auto"/>
            </w:tcBorders>
            <w:vAlign w:val="center"/>
          </w:tcPr>
          <w:p w:rsidR="00E22C68" w:rsidRPr="00CC305B" w:rsidRDefault="00E22C68" w:rsidP="00E22C68">
            <w:pPr>
              <w:spacing w:line="276" w:lineRule="auto"/>
              <w:jc w:val="center"/>
              <w:rPr>
                <w:sz w:val="24"/>
                <w:szCs w:val="24"/>
              </w:rPr>
            </w:pPr>
            <w:r w:rsidRPr="00CC305B">
              <w:rPr>
                <w:sz w:val="24"/>
                <w:szCs w:val="24"/>
              </w:rPr>
              <w:t>8</w:t>
            </w:r>
          </w:p>
        </w:tc>
      </w:tr>
      <w:tr w:rsidR="00E22C68" w:rsidRPr="00CC305B" w:rsidTr="00E22C68">
        <w:trPr>
          <w:trHeight w:val="258"/>
          <w:jc w:val="center"/>
        </w:trPr>
        <w:tc>
          <w:tcPr>
            <w:tcW w:w="3093" w:type="dxa"/>
            <w:tcBorders>
              <w:top w:val="nil"/>
              <w:left w:val="single" w:sz="4" w:space="0" w:color="auto"/>
              <w:bottom w:val="single" w:sz="4" w:space="0" w:color="auto"/>
              <w:right w:val="single" w:sz="4" w:space="0" w:color="auto"/>
            </w:tcBorders>
            <w:vAlign w:val="center"/>
          </w:tcPr>
          <w:p w:rsidR="00E22C68" w:rsidRPr="00CC305B" w:rsidRDefault="00E22C68" w:rsidP="00E22C68">
            <w:pPr>
              <w:spacing w:line="276" w:lineRule="auto"/>
              <w:jc w:val="center"/>
              <w:rPr>
                <w:sz w:val="24"/>
                <w:szCs w:val="24"/>
              </w:rPr>
            </w:pPr>
            <w:r w:rsidRPr="00CC305B">
              <w:rPr>
                <w:sz w:val="24"/>
                <w:szCs w:val="24"/>
              </w:rPr>
              <w:t>Общий коэффициент рождаемости (‰)</w:t>
            </w:r>
          </w:p>
        </w:tc>
        <w:tc>
          <w:tcPr>
            <w:tcW w:w="1975" w:type="dxa"/>
            <w:tcBorders>
              <w:top w:val="nil"/>
              <w:left w:val="nil"/>
              <w:bottom w:val="single" w:sz="4" w:space="0" w:color="auto"/>
              <w:right w:val="single" w:sz="4" w:space="0" w:color="auto"/>
            </w:tcBorders>
            <w:vAlign w:val="center"/>
          </w:tcPr>
          <w:p w:rsidR="00E22C68" w:rsidRPr="00CC305B" w:rsidRDefault="00E22C68" w:rsidP="00E22C68">
            <w:pPr>
              <w:spacing w:line="276" w:lineRule="auto"/>
              <w:jc w:val="center"/>
              <w:rPr>
                <w:sz w:val="24"/>
                <w:szCs w:val="24"/>
              </w:rPr>
            </w:pPr>
            <w:r w:rsidRPr="00CC305B">
              <w:rPr>
                <w:sz w:val="24"/>
                <w:szCs w:val="24"/>
              </w:rPr>
              <w:t>2,13</w:t>
            </w:r>
          </w:p>
        </w:tc>
        <w:tc>
          <w:tcPr>
            <w:tcW w:w="1975" w:type="dxa"/>
            <w:tcBorders>
              <w:top w:val="nil"/>
              <w:left w:val="nil"/>
              <w:bottom w:val="single" w:sz="4" w:space="0" w:color="auto"/>
              <w:right w:val="single" w:sz="4" w:space="0" w:color="auto"/>
            </w:tcBorders>
            <w:vAlign w:val="center"/>
          </w:tcPr>
          <w:p w:rsidR="00E22C68" w:rsidRPr="00CC305B" w:rsidRDefault="00E22C68" w:rsidP="00E22C68">
            <w:pPr>
              <w:spacing w:line="276" w:lineRule="auto"/>
              <w:jc w:val="center"/>
              <w:rPr>
                <w:sz w:val="24"/>
                <w:szCs w:val="24"/>
              </w:rPr>
            </w:pPr>
            <w:r w:rsidRPr="00CC305B">
              <w:rPr>
                <w:sz w:val="24"/>
                <w:szCs w:val="24"/>
              </w:rPr>
              <w:t>2,52</w:t>
            </w:r>
          </w:p>
        </w:tc>
        <w:tc>
          <w:tcPr>
            <w:tcW w:w="1975" w:type="dxa"/>
            <w:tcBorders>
              <w:top w:val="nil"/>
              <w:left w:val="nil"/>
              <w:bottom w:val="single" w:sz="4" w:space="0" w:color="auto"/>
              <w:right w:val="single" w:sz="4" w:space="0" w:color="auto"/>
            </w:tcBorders>
            <w:vAlign w:val="center"/>
          </w:tcPr>
          <w:p w:rsidR="00E22C68" w:rsidRPr="00CC305B" w:rsidRDefault="00E22C68" w:rsidP="00E22C68">
            <w:pPr>
              <w:spacing w:line="276" w:lineRule="auto"/>
              <w:jc w:val="center"/>
              <w:rPr>
                <w:sz w:val="24"/>
                <w:szCs w:val="24"/>
              </w:rPr>
            </w:pPr>
            <w:r w:rsidRPr="00CC305B">
              <w:rPr>
                <w:sz w:val="24"/>
                <w:szCs w:val="24"/>
              </w:rPr>
              <w:t>2,16</w:t>
            </w:r>
          </w:p>
        </w:tc>
      </w:tr>
    </w:tbl>
    <w:p w:rsidR="00E22C68" w:rsidRPr="00CC305B" w:rsidRDefault="00E22C68" w:rsidP="00E22C68">
      <w:pPr>
        <w:tabs>
          <w:tab w:val="left" w:pos="2577"/>
          <w:tab w:val="left" w:pos="3664"/>
          <w:tab w:val="left" w:pos="4920"/>
          <w:tab w:val="left" w:pos="6316"/>
          <w:tab w:val="left" w:pos="7712"/>
          <w:tab w:val="left" w:pos="9108"/>
        </w:tabs>
        <w:spacing w:line="312" w:lineRule="auto"/>
        <w:ind w:firstLine="709"/>
        <w:rPr>
          <w:sz w:val="24"/>
          <w:szCs w:val="24"/>
        </w:rPr>
      </w:pPr>
      <w:r w:rsidRPr="00CC305B">
        <w:rPr>
          <w:sz w:val="24"/>
          <w:szCs w:val="24"/>
        </w:rPr>
        <w:lastRenderedPageBreak/>
        <w:t xml:space="preserve">Показатели смертности (таблица </w:t>
      </w:r>
      <w:r w:rsidR="00B96C4F">
        <w:rPr>
          <w:sz w:val="24"/>
          <w:szCs w:val="24"/>
        </w:rPr>
        <w:t>18</w:t>
      </w:r>
      <w:r w:rsidRPr="00CC305B">
        <w:rPr>
          <w:sz w:val="24"/>
          <w:szCs w:val="24"/>
        </w:rPr>
        <w:t>) на протяжении всего анализируемого периода значительно превышают показатели рождаемости. Высокая смертность частично связана с устойчивой тенденцией роста заболеваемости, в том числе по причине того, что большая часть населения ведет нездоровый образ жизни: неправильное питание, потребление плохой воды, массовое пренебрежение физической культурой, пьянство и алкоголизм, курение и прочее. С другой стороны в сельской местности, как правило, наблюдается недопустимо низкий уровень доступности качественной медицинской помощи, что также отрицательно сказывается на жизнеспособности населения.</w:t>
      </w:r>
    </w:p>
    <w:p w:rsidR="00E22C68" w:rsidRDefault="00E22C68" w:rsidP="00E22C68">
      <w:pPr>
        <w:tabs>
          <w:tab w:val="left" w:pos="2577"/>
          <w:tab w:val="left" w:pos="3664"/>
          <w:tab w:val="left" w:pos="4920"/>
          <w:tab w:val="left" w:pos="6316"/>
          <w:tab w:val="left" w:pos="7712"/>
          <w:tab w:val="left" w:pos="9108"/>
        </w:tabs>
        <w:spacing w:line="276" w:lineRule="auto"/>
        <w:ind w:firstLine="709"/>
        <w:rPr>
          <w:sz w:val="26"/>
          <w:szCs w:val="26"/>
        </w:rPr>
      </w:pPr>
    </w:p>
    <w:p w:rsidR="00E22C68" w:rsidRPr="00CC305B" w:rsidRDefault="00E22C68" w:rsidP="009240F3">
      <w:pPr>
        <w:tabs>
          <w:tab w:val="left" w:pos="2577"/>
          <w:tab w:val="left" w:pos="3664"/>
          <w:tab w:val="left" w:pos="4920"/>
          <w:tab w:val="left" w:pos="6316"/>
          <w:tab w:val="left" w:pos="7712"/>
          <w:tab w:val="left" w:pos="9108"/>
        </w:tabs>
        <w:spacing w:line="276" w:lineRule="auto"/>
        <w:ind w:firstLine="709"/>
        <w:rPr>
          <w:sz w:val="24"/>
          <w:szCs w:val="24"/>
        </w:rPr>
      </w:pPr>
      <w:r w:rsidRPr="00CC305B">
        <w:rPr>
          <w:sz w:val="24"/>
          <w:szCs w:val="24"/>
        </w:rPr>
        <w:t xml:space="preserve">Таблица </w:t>
      </w:r>
      <w:r w:rsidR="00B96C4F">
        <w:rPr>
          <w:sz w:val="24"/>
          <w:szCs w:val="24"/>
        </w:rPr>
        <w:t>18</w:t>
      </w:r>
    </w:p>
    <w:p w:rsidR="00E22C68" w:rsidRPr="00CC305B" w:rsidRDefault="00E22C68" w:rsidP="009240F3">
      <w:pPr>
        <w:tabs>
          <w:tab w:val="left" w:pos="3664"/>
          <w:tab w:val="left" w:pos="4920"/>
          <w:tab w:val="left" w:pos="6316"/>
          <w:tab w:val="left" w:pos="7712"/>
          <w:tab w:val="left" w:pos="9108"/>
        </w:tabs>
        <w:spacing w:line="276" w:lineRule="auto"/>
        <w:ind w:left="108"/>
        <w:jc w:val="center"/>
        <w:rPr>
          <w:sz w:val="24"/>
          <w:szCs w:val="24"/>
        </w:rPr>
      </w:pPr>
      <w:r w:rsidRPr="00CC305B">
        <w:rPr>
          <w:bCs/>
          <w:sz w:val="24"/>
          <w:szCs w:val="24"/>
        </w:rPr>
        <w:t>Показатели смертности населения</w:t>
      </w:r>
    </w:p>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1"/>
        <w:gridCol w:w="1577"/>
        <w:gridCol w:w="1577"/>
        <w:gridCol w:w="1577"/>
        <w:gridCol w:w="1578"/>
      </w:tblGrid>
      <w:tr w:rsidR="00E22C68" w:rsidRPr="00CC305B" w:rsidTr="00430338">
        <w:trPr>
          <w:trHeight w:val="425"/>
          <w:tblHeader/>
          <w:jc w:val="center"/>
        </w:trPr>
        <w:tc>
          <w:tcPr>
            <w:tcW w:w="2881" w:type="dxa"/>
            <w:shd w:val="clear" w:color="auto" w:fill="auto"/>
            <w:vAlign w:val="center"/>
          </w:tcPr>
          <w:p w:rsidR="00E22C68" w:rsidRPr="00CC305B" w:rsidRDefault="00E22C68" w:rsidP="00E22C68">
            <w:pPr>
              <w:spacing w:line="276" w:lineRule="auto"/>
              <w:jc w:val="center"/>
              <w:rPr>
                <w:sz w:val="24"/>
                <w:szCs w:val="24"/>
              </w:rPr>
            </w:pPr>
            <w:r w:rsidRPr="00CC305B">
              <w:rPr>
                <w:sz w:val="24"/>
                <w:szCs w:val="24"/>
              </w:rPr>
              <w:t>Показатель</w:t>
            </w:r>
          </w:p>
        </w:tc>
        <w:tc>
          <w:tcPr>
            <w:tcW w:w="1577" w:type="dxa"/>
            <w:shd w:val="clear" w:color="auto" w:fill="auto"/>
            <w:vAlign w:val="center"/>
          </w:tcPr>
          <w:p w:rsidR="00E22C68" w:rsidRPr="00CC305B" w:rsidRDefault="00E22C68" w:rsidP="00E22C68">
            <w:pPr>
              <w:spacing w:line="276" w:lineRule="auto"/>
              <w:jc w:val="center"/>
              <w:rPr>
                <w:sz w:val="24"/>
                <w:szCs w:val="24"/>
              </w:rPr>
            </w:pPr>
            <w:r w:rsidRPr="00CC305B">
              <w:rPr>
                <w:sz w:val="24"/>
                <w:szCs w:val="24"/>
              </w:rPr>
              <w:t>2010 г.</w:t>
            </w:r>
          </w:p>
        </w:tc>
        <w:tc>
          <w:tcPr>
            <w:tcW w:w="1577" w:type="dxa"/>
            <w:shd w:val="clear" w:color="auto" w:fill="auto"/>
            <w:vAlign w:val="center"/>
          </w:tcPr>
          <w:p w:rsidR="00E22C68" w:rsidRPr="00CC305B" w:rsidRDefault="00E22C68" w:rsidP="00E22C68">
            <w:pPr>
              <w:spacing w:line="276" w:lineRule="auto"/>
              <w:jc w:val="center"/>
              <w:rPr>
                <w:sz w:val="24"/>
                <w:szCs w:val="24"/>
              </w:rPr>
            </w:pPr>
            <w:r w:rsidRPr="00CC305B">
              <w:rPr>
                <w:sz w:val="24"/>
                <w:szCs w:val="24"/>
              </w:rPr>
              <w:t>2011 г.</w:t>
            </w:r>
          </w:p>
        </w:tc>
        <w:tc>
          <w:tcPr>
            <w:tcW w:w="1577" w:type="dxa"/>
            <w:shd w:val="clear" w:color="auto" w:fill="auto"/>
            <w:vAlign w:val="center"/>
          </w:tcPr>
          <w:p w:rsidR="00E22C68" w:rsidRPr="00CC305B" w:rsidRDefault="00E22C68" w:rsidP="00E22C68">
            <w:pPr>
              <w:spacing w:line="276" w:lineRule="auto"/>
              <w:jc w:val="center"/>
              <w:rPr>
                <w:sz w:val="24"/>
                <w:szCs w:val="24"/>
              </w:rPr>
            </w:pPr>
            <w:r w:rsidRPr="00CC305B">
              <w:rPr>
                <w:sz w:val="24"/>
                <w:szCs w:val="24"/>
              </w:rPr>
              <w:t>2012 г.</w:t>
            </w:r>
          </w:p>
        </w:tc>
        <w:tc>
          <w:tcPr>
            <w:tcW w:w="1578" w:type="dxa"/>
            <w:shd w:val="clear" w:color="auto" w:fill="auto"/>
            <w:vAlign w:val="center"/>
          </w:tcPr>
          <w:p w:rsidR="00E22C68" w:rsidRPr="00CC305B" w:rsidRDefault="00E22C68" w:rsidP="00E22C68">
            <w:pPr>
              <w:spacing w:line="276" w:lineRule="auto"/>
              <w:jc w:val="center"/>
              <w:rPr>
                <w:sz w:val="24"/>
                <w:szCs w:val="24"/>
              </w:rPr>
            </w:pPr>
            <w:r w:rsidRPr="00CC305B">
              <w:rPr>
                <w:sz w:val="24"/>
                <w:szCs w:val="24"/>
              </w:rPr>
              <w:t>2013 г.</w:t>
            </w:r>
          </w:p>
        </w:tc>
      </w:tr>
      <w:tr w:rsidR="00E22C68" w:rsidRPr="00CC305B" w:rsidTr="00430338">
        <w:trPr>
          <w:trHeight w:val="383"/>
          <w:jc w:val="center"/>
        </w:trPr>
        <w:tc>
          <w:tcPr>
            <w:tcW w:w="2881" w:type="dxa"/>
            <w:vAlign w:val="center"/>
          </w:tcPr>
          <w:p w:rsidR="00E22C68" w:rsidRPr="00CC305B" w:rsidRDefault="00E22C68" w:rsidP="00E22C68">
            <w:pPr>
              <w:spacing w:line="276" w:lineRule="auto"/>
              <w:jc w:val="center"/>
              <w:rPr>
                <w:sz w:val="24"/>
                <w:szCs w:val="24"/>
              </w:rPr>
            </w:pPr>
            <w:r w:rsidRPr="00CC305B">
              <w:rPr>
                <w:sz w:val="24"/>
                <w:szCs w:val="24"/>
              </w:rPr>
              <w:t>Число умерших</w:t>
            </w:r>
          </w:p>
          <w:p w:rsidR="00E22C68" w:rsidRPr="00CC305B" w:rsidRDefault="00E22C68" w:rsidP="00E22C68">
            <w:pPr>
              <w:spacing w:line="276" w:lineRule="auto"/>
              <w:jc w:val="center"/>
              <w:rPr>
                <w:sz w:val="24"/>
                <w:szCs w:val="24"/>
              </w:rPr>
            </w:pPr>
            <w:r w:rsidRPr="00CC305B">
              <w:rPr>
                <w:sz w:val="24"/>
                <w:szCs w:val="24"/>
              </w:rPr>
              <w:t>(человек)</w:t>
            </w:r>
          </w:p>
        </w:tc>
        <w:tc>
          <w:tcPr>
            <w:tcW w:w="1577" w:type="dxa"/>
            <w:vAlign w:val="center"/>
          </w:tcPr>
          <w:p w:rsidR="00E22C68" w:rsidRPr="00CC305B" w:rsidRDefault="00E22C68" w:rsidP="00E22C68">
            <w:pPr>
              <w:spacing w:line="276" w:lineRule="auto"/>
              <w:jc w:val="center"/>
              <w:rPr>
                <w:sz w:val="24"/>
                <w:szCs w:val="24"/>
              </w:rPr>
            </w:pPr>
            <w:r w:rsidRPr="00CC305B">
              <w:rPr>
                <w:sz w:val="24"/>
                <w:szCs w:val="24"/>
              </w:rPr>
              <w:t>41</w:t>
            </w:r>
          </w:p>
        </w:tc>
        <w:tc>
          <w:tcPr>
            <w:tcW w:w="1577" w:type="dxa"/>
            <w:vAlign w:val="center"/>
          </w:tcPr>
          <w:p w:rsidR="00E22C68" w:rsidRPr="00CC305B" w:rsidRDefault="00E22C68" w:rsidP="00E22C68">
            <w:pPr>
              <w:spacing w:line="276" w:lineRule="auto"/>
              <w:jc w:val="center"/>
              <w:rPr>
                <w:sz w:val="24"/>
                <w:szCs w:val="24"/>
              </w:rPr>
            </w:pPr>
            <w:r w:rsidRPr="00CC305B">
              <w:rPr>
                <w:sz w:val="24"/>
                <w:szCs w:val="24"/>
              </w:rPr>
              <w:t>39</w:t>
            </w:r>
          </w:p>
        </w:tc>
        <w:tc>
          <w:tcPr>
            <w:tcW w:w="1577" w:type="dxa"/>
            <w:vAlign w:val="center"/>
          </w:tcPr>
          <w:p w:rsidR="00E22C68" w:rsidRPr="00CC305B" w:rsidRDefault="00E22C68" w:rsidP="00E22C68">
            <w:pPr>
              <w:spacing w:line="276" w:lineRule="auto"/>
              <w:jc w:val="center"/>
              <w:rPr>
                <w:sz w:val="24"/>
                <w:szCs w:val="24"/>
              </w:rPr>
            </w:pPr>
            <w:r w:rsidRPr="00CC305B">
              <w:rPr>
                <w:sz w:val="24"/>
                <w:szCs w:val="24"/>
              </w:rPr>
              <w:t>35</w:t>
            </w:r>
          </w:p>
        </w:tc>
        <w:tc>
          <w:tcPr>
            <w:tcW w:w="1578" w:type="dxa"/>
            <w:vAlign w:val="center"/>
          </w:tcPr>
          <w:p w:rsidR="00E22C68" w:rsidRPr="00CC305B" w:rsidRDefault="00E22C68" w:rsidP="00E22C68">
            <w:pPr>
              <w:spacing w:line="276" w:lineRule="auto"/>
              <w:jc w:val="center"/>
              <w:rPr>
                <w:sz w:val="24"/>
                <w:szCs w:val="24"/>
              </w:rPr>
            </w:pPr>
            <w:r w:rsidRPr="00CC305B">
              <w:rPr>
                <w:sz w:val="24"/>
                <w:szCs w:val="24"/>
              </w:rPr>
              <w:t>31</w:t>
            </w:r>
          </w:p>
        </w:tc>
      </w:tr>
      <w:tr w:rsidR="00E22C68" w:rsidRPr="00CC305B" w:rsidTr="00430338">
        <w:trPr>
          <w:trHeight w:val="383"/>
          <w:jc w:val="center"/>
        </w:trPr>
        <w:tc>
          <w:tcPr>
            <w:tcW w:w="2881" w:type="dxa"/>
            <w:vAlign w:val="center"/>
          </w:tcPr>
          <w:p w:rsidR="00E22C68" w:rsidRPr="00CC305B" w:rsidRDefault="00E22C68" w:rsidP="00E22C68">
            <w:pPr>
              <w:spacing w:line="276" w:lineRule="auto"/>
              <w:jc w:val="center"/>
              <w:rPr>
                <w:sz w:val="24"/>
                <w:szCs w:val="24"/>
              </w:rPr>
            </w:pPr>
            <w:r w:rsidRPr="00CC305B">
              <w:rPr>
                <w:sz w:val="24"/>
                <w:szCs w:val="24"/>
              </w:rPr>
              <w:t>Общий коэффициент смертности (‰)</w:t>
            </w:r>
          </w:p>
        </w:tc>
        <w:tc>
          <w:tcPr>
            <w:tcW w:w="1577" w:type="dxa"/>
            <w:vAlign w:val="center"/>
          </w:tcPr>
          <w:p w:rsidR="00E22C68" w:rsidRPr="00CC305B" w:rsidRDefault="00E22C68" w:rsidP="00E22C68">
            <w:pPr>
              <w:spacing w:line="276" w:lineRule="auto"/>
              <w:jc w:val="center"/>
              <w:rPr>
                <w:sz w:val="24"/>
                <w:szCs w:val="24"/>
              </w:rPr>
            </w:pPr>
            <w:r w:rsidRPr="00CC305B">
              <w:rPr>
                <w:sz w:val="24"/>
                <w:szCs w:val="24"/>
              </w:rPr>
              <w:t>8,03</w:t>
            </w:r>
          </w:p>
        </w:tc>
        <w:tc>
          <w:tcPr>
            <w:tcW w:w="1577" w:type="dxa"/>
            <w:vAlign w:val="center"/>
          </w:tcPr>
          <w:p w:rsidR="00E22C68" w:rsidRPr="00CC305B" w:rsidRDefault="00E22C68" w:rsidP="00E22C68">
            <w:pPr>
              <w:spacing w:line="276" w:lineRule="auto"/>
              <w:jc w:val="center"/>
              <w:rPr>
                <w:sz w:val="24"/>
                <w:szCs w:val="24"/>
              </w:rPr>
            </w:pPr>
            <w:r w:rsidRPr="00CC305B">
              <w:rPr>
                <w:sz w:val="24"/>
                <w:szCs w:val="24"/>
              </w:rPr>
              <w:t>9,22</w:t>
            </w:r>
          </w:p>
        </w:tc>
        <w:tc>
          <w:tcPr>
            <w:tcW w:w="1577" w:type="dxa"/>
            <w:vAlign w:val="center"/>
          </w:tcPr>
          <w:p w:rsidR="00E22C68" w:rsidRPr="00CC305B" w:rsidRDefault="00E22C68" w:rsidP="00E22C68">
            <w:pPr>
              <w:spacing w:line="276" w:lineRule="auto"/>
              <w:jc w:val="center"/>
              <w:rPr>
                <w:sz w:val="24"/>
                <w:szCs w:val="24"/>
              </w:rPr>
            </w:pPr>
            <w:r w:rsidRPr="00CC305B">
              <w:rPr>
                <w:sz w:val="24"/>
                <w:szCs w:val="24"/>
              </w:rPr>
              <w:t>8,82</w:t>
            </w:r>
          </w:p>
        </w:tc>
        <w:tc>
          <w:tcPr>
            <w:tcW w:w="1578" w:type="dxa"/>
            <w:vAlign w:val="center"/>
          </w:tcPr>
          <w:p w:rsidR="00E22C68" w:rsidRPr="00CC305B" w:rsidRDefault="00E22C68" w:rsidP="00E22C68">
            <w:pPr>
              <w:spacing w:line="276" w:lineRule="auto"/>
              <w:jc w:val="center"/>
              <w:rPr>
                <w:sz w:val="24"/>
                <w:szCs w:val="24"/>
              </w:rPr>
            </w:pPr>
            <w:r w:rsidRPr="00CC305B">
              <w:rPr>
                <w:sz w:val="24"/>
                <w:szCs w:val="24"/>
              </w:rPr>
              <w:t>8,31</w:t>
            </w:r>
          </w:p>
        </w:tc>
      </w:tr>
    </w:tbl>
    <w:p w:rsidR="00E22C68" w:rsidRPr="00444E3A" w:rsidRDefault="00E22C68" w:rsidP="00E22C68">
      <w:pPr>
        <w:tabs>
          <w:tab w:val="left" w:pos="2577"/>
          <w:tab w:val="left" w:pos="3664"/>
          <w:tab w:val="left" w:pos="4920"/>
          <w:tab w:val="left" w:pos="6316"/>
          <w:tab w:val="left" w:pos="7712"/>
          <w:tab w:val="left" w:pos="9108"/>
        </w:tabs>
        <w:spacing w:line="360" w:lineRule="auto"/>
        <w:ind w:firstLine="709"/>
        <w:rPr>
          <w:sz w:val="26"/>
          <w:szCs w:val="26"/>
        </w:rPr>
      </w:pPr>
    </w:p>
    <w:p w:rsidR="00E22C68" w:rsidRPr="00CC305B" w:rsidRDefault="00E22C68" w:rsidP="00E22C68">
      <w:pPr>
        <w:tabs>
          <w:tab w:val="left" w:pos="2577"/>
          <w:tab w:val="left" w:pos="3664"/>
          <w:tab w:val="left" w:pos="4920"/>
          <w:tab w:val="left" w:pos="6316"/>
          <w:tab w:val="left" w:pos="7712"/>
          <w:tab w:val="left" w:pos="9108"/>
        </w:tabs>
        <w:spacing w:line="312" w:lineRule="auto"/>
        <w:ind w:firstLine="709"/>
        <w:rPr>
          <w:sz w:val="24"/>
          <w:szCs w:val="24"/>
        </w:rPr>
      </w:pPr>
      <w:r w:rsidRPr="00CC305B">
        <w:rPr>
          <w:sz w:val="24"/>
          <w:szCs w:val="24"/>
        </w:rPr>
        <w:t>Общий коэффициент смертности соответствует низкому уровню. Наблюдается тенденция к уменьшению числа умерших.</w:t>
      </w:r>
    </w:p>
    <w:p w:rsidR="00E22C68" w:rsidRDefault="00E22C68" w:rsidP="00E22C68">
      <w:pPr>
        <w:tabs>
          <w:tab w:val="left" w:pos="2577"/>
          <w:tab w:val="left" w:pos="3664"/>
          <w:tab w:val="left" w:pos="4920"/>
          <w:tab w:val="left" w:pos="6316"/>
          <w:tab w:val="left" w:pos="7712"/>
          <w:tab w:val="left" w:pos="9108"/>
        </w:tabs>
        <w:spacing w:line="312" w:lineRule="auto"/>
        <w:ind w:firstLine="709"/>
        <w:rPr>
          <w:sz w:val="24"/>
          <w:szCs w:val="24"/>
        </w:rPr>
      </w:pPr>
      <w:r w:rsidRPr="00CC305B">
        <w:rPr>
          <w:sz w:val="24"/>
          <w:szCs w:val="24"/>
        </w:rPr>
        <w:t xml:space="preserve">Показатели естественного движения населения (таблица </w:t>
      </w:r>
      <w:r>
        <w:rPr>
          <w:sz w:val="24"/>
          <w:szCs w:val="24"/>
        </w:rPr>
        <w:t>2.5</w:t>
      </w:r>
      <w:r w:rsidRPr="00CC305B">
        <w:rPr>
          <w:sz w:val="24"/>
          <w:szCs w:val="24"/>
        </w:rPr>
        <w:t>) дают основание предполагать, что без проведении ряда мероприятий, направленных на развитие потенциала Шаталовского сельского поселения, существенный прирост населения в ближайшей перспективе не возможен.</w:t>
      </w:r>
    </w:p>
    <w:p w:rsidR="00E22C68" w:rsidRPr="00CC305B" w:rsidRDefault="00E22C68" w:rsidP="00E22C68">
      <w:pPr>
        <w:tabs>
          <w:tab w:val="left" w:pos="2577"/>
          <w:tab w:val="left" w:pos="3664"/>
          <w:tab w:val="left" w:pos="4920"/>
          <w:tab w:val="left" w:pos="6316"/>
          <w:tab w:val="left" w:pos="7712"/>
          <w:tab w:val="left" w:pos="9108"/>
        </w:tabs>
        <w:spacing w:line="276" w:lineRule="auto"/>
        <w:ind w:firstLine="709"/>
        <w:rPr>
          <w:sz w:val="24"/>
          <w:szCs w:val="24"/>
        </w:rPr>
      </w:pPr>
    </w:p>
    <w:p w:rsidR="00E22C68" w:rsidRPr="00CC305B" w:rsidRDefault="00E22C68" w:rsidP="00E22C68">
      <w:pPr>
        <w:tabs>
          <w:tab w:val="left" w:pos="2577"/>
          <w:tab w:val="left" w:pos="3664"/>
          <w:tab w:val="left" w:pos="4920"/>
          <w:tab w:val="left" w:pos="6316"/>
          <w:tab w:val="left" w:pos="7712"/>
          <w:tab w:val="left" w:pos="9108"/>
        </w:tabs>
        <w:spacing w:line="276" w:lineRule="auto"/>
        <w:ind w:firstLine="709"/>
        <w:rPr>
          <w:sz w:val="24"/>
          <w:szCs w:val="24"/>
        </w:rPr>
      </w:pPr>
      <w:r w:rsidRPr="00CC305B">
        <w:rPr>
          <w:sz w:val="24"/>
          <w:szCs w:val="24"/>
        </w:rPr>
        <w:t xml:space="preserve"> Рисунок </w:t>
      </w:r>
      <w:r w:rsidR="00B96C4F">
        <w:rPr>
          <w:sz w:val="24"/>
          <w:szCs w:val="24"/>
        </w:rPr>
        <w:t>8</w:t>
      </w:r>
      <w:r w:rsidRPr="00CC305B">
        <w:rPr>
          <w:sz w:val="24"/>
          <w:szCs w:val="24"/>
        </w:rPr>
        <w:t xml:space="preserve"> </w:t>
      </w:r>
    </w:p>
    <w:p w:rsidR="00E22C68" w:rsidRDefault="00E22C68" w:rsidP="00E22C68">
      <w:pPr>
        <w:tabs>
          <w:tab w:val="left" w:pos="8207"/>
        </w:tabs>
        <w:spacing w:line="276" w:lineRule="auto"/>
        <w:jc w:val="center"/>
        <w:rPr>
          <w:sz w:val="24"/>
          <w:szCs w:val="24"/>
        </w:rPr>
      </w:pPr>
      <w:r w:rsidRPr="00CC305B">
        <w:rPr>
          <w:sz w:val="24"/>
          <w:szCs w:val="24"/>
        </w:rPr>
        <w:t>Динамика показ</w:t>
      </w:r>
      <w:r>
        <w:rPr>
          <w:sz w:val="24"/>
          <w:szCs w:val="24"/>
        </w:rPr>
        <w:t xml:space="preserve">ателей рождаемости и смертности </w:t>
      </w:r>
      <w:r w:rsidRPr="00CC305B">
        <w:rPr>
          <w:sz w:val="24"/>
          <w:szCs w:val="24"/>
        </w:rPr>
        <w:t xml:space="preserve">населения </w:t>
      </w:r>
    </w:p>
    <w:p w:rsidR="00E22C68" w:rsidRPr="00CC305B" w:rsidRDefault="00E22C68" w:rsidP="00E22C68">
      <w:pPr>
        <w:tabs>
          <w:tab w:val="left" w:pos="8207"/>
        </w:tabs>
        <w:spacing w:line="276" w:lineRule="auto"/>
        <w:jc w:val="center"/>
        <w:rPr>
          <w:sz w:val="24"/>
          <w:szCs w:val="24"/>
        </w:rPr>
      </w:pPr>
      <w:r w:rsidRPr="00CC305B">
        <w:rPr>
          <w:sz w:val="24"/>
          <w:szCs w:val="24"/>
        </w:rPr>
        <w:t>Шаталовского сель</w:t>
      </w:r>
      <w:r>
        <w:rPr>
          <w:sz w:val="24"/>
          <w:szCs w:val="24"/>
        </w:rPr>
        <w:t>ского поселения</w:t>
      </w:r>
    </w:p>
    <w:p w:rsidR="00E22C68" w:rsidRPr="00444E3A" w:rsidRDefault="00E22C68" w:rsidP="00E22C68">
      <w:pPr>
        <w:tabs>
          <w:tab w:val="left" w:pos="2577"/>
          <w:tab w:val="left" w:pos="3664"/>
          <w:tab w:val="left" w:pos="4920"/>
          <w:tab w:val="left" w:pos="6316"/>
          <w:tab w:val="left" w:pos="7712"/>
          <w:tab w:val="left" w:pos="9108"/>
        </w:tabs>
        <w:spacing w:line="360" w:lineRule="auto"/>
        <w:jc w:val="center"/>
        <w:rPr>
          <w:sz w:val="24"/>
          <w:szCs w:val="24"/>
        </w:rPr>
      </w:pPr>
      <w:r w:rsidRPr="00444E3A">
        <w:rPr>
          <w:noProof/>
          <w:sz w:val="24"/>
          <w:szCs w:val="24"/>
        </w:rPr>
        <w:drawing>
          <wp:inline distT="0" distB="0" distL="0" distR="0" wp14:anchorId="7D79AD8E" wp14:editId="40042D00">
            <wp:extent cx="5248275" cy="26955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22C68" w:rsidRPr="00444E3A" w:rsidRDefault="00E22C68" w:rsidP="00E22C68">
      <w:pPr>
        <w:tabs>
          <w:tab w:val="left" w:pos="2577"/>
          <w:tab w:val="left" w:pos="3664"/>
          <w:tab w:val="left" w:pos="4920"/>
          <w:tab w:val="left" w:pos="6316"/>
          <w:tab w:val="left" w:pos="7712"/>
          <w:tab w:val="left" w:pos="9108"/>
        </w:tabs>
        <w:spacing w:line="360" w:lineRule="auto"/>
        <w:ind w:left="108"/>
        <w:rPr>
          <w:sz w:val="26"/>
          <w:szCs w:val="26"/>
        </w:rPr>
      </w:pPr>
    </w:p>
    <w:p w:rsidR="00D518F3" w:rsidRDefault="00D518F3">
      <w:pPr>
        <w:widowControl/>
        <w:snapToGrid/>
        <w:spacing w:after="200" w:line="276" w:lineRule="auto"/>
        <w:jc w:val="left"/>
        <w:rPr>
          <w:sz w:val="24"/>
          <w:szCs w:val="24"/>
        </w:rPr>
      </w:pPr>
      <w:r>
        <w:rPr>
          <w:sz w:val="24"/>
          <w:szCs w:val="24"/>
        </w:rPr>
        <w:br w:type="page"/>
      </w:r>
    </w:p>
    <w:p w:rsidR="00E22C68" w:rsidRPr="00CC305B" w:rsidRDefault="00E22C68" w:rsidP="00E22C68">
      <w:pPr>
        <w:tabs>
          <w:tab w:val="left" w:pos="2577"/>
          <w:tab w:val="left" w:pos="3664"/>
          <w:tab w:val="left" w:pos="4920"/>
          <w:tab w:val="left" w:pos="6316"/>
          <w:tab w:val="left" w:pos="7712"/>
          <w:tab w:val="left" w:pos="9108"/>
        </w:tabs>
        <w:spacing w:line="276" w:lineRule="auto"/>
        <w:ind w:firstLine="709"/>
        <w:jc w:val="left"/>
        <w:rPr>
          <w:sz w:val="24"/>
          <w:szCs w:val="24"/>
        </w:rPr>
      </w:pPr>
      <w:r>
        <w:rPr>
          <w:sz w:val="24"/>
          <w:szCs w:val="24"/>
        </w:rPr>
        <w:lastRenderedPageBreak/>
        <w:t xml:space="preserve">Таблица </w:t>
      </w:r>
      <w:r w:rsidR="00B96C4F">
        <w:rPr>
          <w:sz w:val="24"/>
          <w:szCs w:val="24"/>
        </w:rPr>
        <w:t>19</w:t>
      </w:r>
    </w:p>
    <w:p w:rsidR="00E22C68" w:rsidRPr="00CC305B" w:rsidRDefault="00E22C68" w:rsidP="00E22C68">
      <w:pPr>
        <w:tabs>
          <w:tab w:val="left" w:pos="2577"/>
          <w:tab w:val="left" w:pos="3664"/>
          <w:tab w:val="left" w:pos="4920"/>
          <w:tab w:val="left" w:pos="6316"/>
          <w:tab w:val="left" w:pos="7712"/>
          <w:tab w:val="left" w:pos="9108"/>
        </w:tabs>
        <w:spacing w:line="276" w:lineRule="auto"/>
        <w:jc w:val="center"/>
        <w:rPr>
          <w:sz w:val="24"/>
          <w:szCs w:val="24"/>
        </w:rPr>
      </w:pPr>
      <w:r w:rsidRPr="00CC305B">
        <w:rPr>
          <w:sz w:val="24"/>
          <w:szCs w:val="24"/>
        </w:rPr>
        <w:t>Показатели естественного движения населения</w:t>
      </w:r>
    </w:p>
    <w:tbl>
      <w:tblPr>
        <w:tblW w:w="9426" w:type="dxa"/>
        <w:jc w:val="center"/>
        <w:tblLook w:val="00A0" w:firstRow="1" w:lastRow="0" w:firstColumn="1" w:lastColumn="0" w:noHBand="0" w:noVBand="0"/>
      </w:tblPr>
      <w:tblGrid>
        <w:gridCol w:w="5098"/>
        <w:gridCol w:w="1442"/>
        <w:gridCol w:w="1443"/>
        <w:gridCol w:w="1443"/>
      </w:tblGrid>
      <w:tr w:rsidR="00E22C68" w:rsidRPr="00CC305B" w:rsidTr="00E22C68">
        <w:trPr>
          <w:trHeight w:val="491"/>
          <w:jc w:val="center"/>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tcPr>
          <w:p w:rsidR="00E22C68" w:rsidRPr="00CC305B" w:rsidRDefault="00E22C68" w:rsidP="00E22C68">
            <w:pPr>
              <w:jc w:val="center"/>
              <w:rPr>
                <w:sz w:val="24"/>
                <w:szCs w:val="24"/>
              </w:rPr>
            </w:pPr>
            <w:r w:rsidRPr="00CC305B">
              <w:rPr>
                <w:sz w:val="24"/>
                <w:szCs w:val="24"/>
              </w:rPr>
              <w:t>Показатель</w:t>
            </w:r>
          </w:p>
        </w:tc>
        <w:tc>
          <w:tcPr>
            <w:tcW w:w="1442" w:type="dxa"/>
            <w:tcBorders>
              <w:top w:val="single" w:sz="4" w:space="0" w:color="auto"/>
              <w:left w:val="nil"/>
              <w:bottom w:val="single" w:sz="4" w:space="0" w:color="auto"/>
              <w:right w:val="single" w:sz="4" w:space="0" w:color="auto"/>
            </w:tcBorders>
            <w:shd w:val="clear" w:color="auto" w:fill="auto"/>
            <w:vAlign w:val="center"/>
          </w:tcPr>
          <w:p w:rsidR="00E22C68" w:rsidRPr="00CC305B" w:rsidRDefault="00E22C68" w:rsidP="00E22C68">
            <w:pPr>
              <w:jc w:val="center"/>
              <w:rPr>
                <w:sz w:val="24"/>
                <w:szCs w:val="24"/>
              </w:rPr>
            </w:pPr>
            <w:r w:rsidRPr="00CC305B">
              <w:rPr>
                <w:sz w:val="24"/>
                <w:szCs w:val="24"/>
              </w:rPr>
              <w:t>2011 г.</w:t>
            </w:r>
          </w:p>
        </w:tc>
        <w:tc>
          <w:tcPr>
            <w:tcW w:w="1443" w:type="dxa"/>
            <w:tcBorders>
              <w:top w:val="single" w:sz="4" w:space="0" w:color="auto"/>
              <w:left w:val="nil"/>
              <w:bottom w:val="single" w:sz="4" w:space="0" w:color="auto"/>
              <w:right w:val="single" w:sz="4" w:space="0" w:color="auto"/>
            </w:tcBorders>
            <w:shd w:val="clear" w:color="auto" w:fill="auto"/>
            <w:vAlign w:val="center"/>
          </w:tcPr>
          <w:p w:rsidR="00E22C68" w:rsidRPr="00CC305B" w:rsidRDefault="00E22C68" w:rsidP="00E22C68">
            <w:pPr>
              <w:jc w:val="center"/>
              <w:rPr>
                <w:sz w:val="24"/>
                <w:szCs w:val="24"/>
              </w:rPr>
            </w:pPr>
            <w:r w:rsidRPr="00CC305B">
              <w:rPr>
                <w:sz w:val="24"/>
                <w:szCs w:val="24"/>
              </w:rPr>
              <w:t>2012 г.</w:t>
            </w:r>
          </w:p>
        </w:tc>
        <w:tc>
          <w:tcPr>
            <w:tcW w:w="1443" w:type="dxa"/>
            <w:tcBorders>
              <w:top w:val="single" w:sz="4" w:space="0" w:color="auto"/>
              <w:left w:val="nil"/>
              <w:bottom w:val="single" w:sz="4" w:space="0" w:color="auto"/>
              <w:right w:val="single" w:sz="4" w:space="0" w:color="auto"/>
            </w:tcBorders>
            <w:shd w:val="clear" w:color="auto" w:fill="auto"/>
            <w:vAlign w:val="center"/>
          </w:tcPr>
          <w:p w:rsidR="00E22C68" w:rsidRPr="00CC305B" w:rsidRDefault="00E22C68" w:rsidP="00E22C68">
            <w:pPr>
              <w:jc w:val="center"/>
              <w:rPr>
                <w:sz w:val="24"/>
                <w:szCs w:val="24"/>
              </w:rPr>
            </w:pPr>
            <w:r w:rsidRPr="00CC305B">
              <w:rPr>
                <w:sz w:val="24"/>
                <w:szCs w:val="24"/>
              </w:rPr>
              <w:t>2013 г.</w:t>
            </w:r>
          </w:p>
        </w:tc>
      </w:tr>
      <w:tr w:rsidR="00E22C68" w:rsidRPr="00CC305B" w:rsidTr="00E22C68">
        <w:trPr>
          <w:trHeight w:val="460"/>
          <w:jc w:val="center"/>
        </w:trPr>
        <w:tc>
          <w:tcPr>
            <w:tcW w:w="5098" w:type="dxa"/>
            <w:tcBorders>
              <w:top w:val="single" w:sz="4" w:space="0" w:color="auto"/>
              <w:left w:val="single" w:sz="4" w:space="0" w:color="auto"/>
              <w:bottom w:val="single" w:sz="4" w:space="0" w:color="auto"/>
              <w:right w:val="single" w:sz="4" w:space="0" w:color="auto"/>
            </w:tcBorders>
            <w:vAlign w:val="center"/>
          </w:tcPr>
          <w:p w:rsidR="00E22C68" w:rsidRPr="00CC305B" w:rsidRDefault="00E22C68" w:rsidP="00E22C68">
            <w:pPr>
              <w:rPr>
                <w:bCs/>
                <w:sz w:val="24"/>
                <w:szCs w:val="24"/>
              </w:rPr>
            </w:pPr>
            <w:r w:rsidRPr="00CC305B">
              <w:rPr>
                <w:bCs/>
                <w:sz w:val="24"/>
                <w:szCs w:val="24"/>
              </w:rPr>
              <w:t>Естественный прирост/убыль населения (человек)</w:t>
            </w:r>
          </w:p>
        </w:tc>
        <w:tc>
          <w:tcPr>
            <w:tcW w:w="1442" w:type="dxa"/>
            <w:tcBorders>
              <w:top w:val="single" w:sz="4" w:space="0" w:color="auto"/>
              <w:left w:val="nil"/>
              <w:bottom w:val="single" w:sz="4" w:space="0" w:color="auto"/>
              <w:right w:val="single" w:sz="4" w:space="0" w:color="auto"/>
            </w:tcBorders>
            <w:vAlign w:val="center"/>
          </w:tcPr>
          <w:p w:rsidR="00E22C68" w:rsidRPr="00CC305B" w:rsidRDefault="00E22C68" w:rsidP="00E22C68">
            <w:pPr>
              <w:jc w:val="center"/>
              <w:rPr>
                <w:sz w:val="24"/>
                <w:szCs w:val="24"/>
              </w:rPr>
            </w:pPr>
            <w:r w:rsidRPr="00CC305B">
              <w:rPr>
                <w:sz w:val="24"/>
                <w:szCs w:val="24"/>
              </w:rPr>
              <w:t>– 30</w:t>
            </w:r>
          </w:p>
        </w:tc>
        <w:tc>
          <w:tcPr>
            <w:tcW w:w="1443" w:type="dxa"/>
            <w:tcBorders>
              <w:top w:val="single" w:sz="4" w:space="0" w:color="auto"/>
              <w:left w:val="nil"/>
              <w:bottom w:val="single" w:sz="4" w:space="0" w:color="auto"/>
              <w:right w:val="single" w:sz="4" w:space="0" w:color="auto"/>
            </w:tcBorders>
            <w:vAlign w:val="center"/>
          </w:tcPr>
          <w:p w:rsidR="00E22C68" w:rsidRPr="00CC305B" w:rsidRDefault="00E22C68" w:rsidP="00E22C68">
            <w:pPr>
              <w:jc w:val="center"/>
              <w:rPr>
                <w:sz w:val="24"/>
                <w:szCs w:val="24"/>
              </w:rPr>
            </w:pPr>
            <w:r w:rsidRPr="00CC305B">
              <w:rPr>
                <w:sz w:val="24"/>
                <w:szCs w:val="24"/>
              </w:rPr>
              <w:t>– 25</w:t>
            </w:r>
          </w:p>
        </w:tc>
        <w:tc>
          <w:tcPr>
            <w:tcW w:w="1443" w:type="dxa"/>
            <w:tcBorders>
              <w:top w:val="single" w:sz="4" w:space="0" w:color="auto"/>
              <w:left w:val="nil"/>
              <w:bottom w:val="single" w:sz="4" w:space="0" w:color="auto"/>
              <w:right w:val="single" w:sz="4" w:space="0" w:color="auto"/>
            </w:tcBorders>
            <w:vAlign w:val="center"/>
          </w:tcPr>
          <w:p w:rsidR="00E22C68" w:rsidRPr="00CC305B" w:rsidRDefault="00E22C68" w:rsidP="00E22C68">
            <w:pPr>
              <w:jc w:val="center"/>
              <w:rPr>
                <w:sz w:val="24"/>
                <w:szCs w:val="24"/>
              </w:rPr>
            </w:pPr>
            <w:r w:rsidRPr="00CC305B">
              <w:rPr>
                <w:sz w:val="24"/>
                <w:szCs w:val="24"/>
              </w:rPr>
              <w:t>– 23</w:t>
            </w:r>
          </w:p>
        </w:tc>
      </w:tr>
      <w:tr w:rsidR="00E22C68" w:rsidRPr="00CC305B" w:rsidTr="00E22C68">
        <w:trPr>
          <w:trHeight w:val="460"/>
          <w:jc w:val="center"/>
        </w:trPr>
        <w:tc>
          <w:tcPr>
            <w:tcW w:w="5098" w:type="dxa"/>
            <w:tcBorders>
              <w:top w:val="nil"/>
              <w:left w:val="single" w:sz="4" w:space="0" w:color="auto"/>
              <w:bottom w:val="single" w:sz="4" w:space="0" w:color="auto"/>
              <w:right w:val="single" w:sz="4" w:space="0" w:color="auto"/>
            </w:tcBorders>
            <w:vAlign w:val="center"/>
          </w:tcPr>
          <w:p w:rsidR="00E22C68" w:rsidRPr="00CC305B" w:rsidRDefault="00E22C68" w:rsidP="00E22C68">
            <w:pPr>
              <w:rPr>
                <w:bCs/>
                <w:sz w:val="24"/>
                <w:szCs w:val="24"/>
              </w:rPr>
            </w:pPr>
            <w:r w:rsidRPr="00CC305B">
              <w:rPr>
                <w:bCs/>
                <w:sz w:val="24"/>
                <w:szCs w:val="24"/>
              </w:rPr>
              <w:t>Коэффициент естественного прироста/убыли (‰)</w:t>
            </w:r>
          </w:p>
        </w:tc>
        <w:tc>
          <w:tcPr>
            <w:tcW w:w="1442" w:type="dxa"/>
            <w:tcBorders>
              <w:top w:val="nil"/>
              <w:left w:val="nil"/>
              <w:bottom w:val="single" w:sz="4" w:space="0" w:color="auto"/>
              <w:right w:val="single" w:sz="4" w:space="0" w:color="auto"/>
            </w:tcBorders>
            <w:vAlign w:val="center"/>
          </w:tcPr>
          <w:p w:rsidR="00E22C68" w:rsidRPr="00CC305B" w:rsidRDefault="00E22C68" w:rsidP="00E22C68">
            <w:pPr>
              <w:jc w:val="center"/>
              <w:rPr>
                <w:sz w:val="24"/>
                <w:szCs w:val="24"/>
              </w:rPr>
            </w:pPr>
            <w:r w:rsidRPr="00CC305B">
              <w:rPr>
                <w:sz w:val="24"/>
                <w:szCs w:val="24"/>
              </w:rPr>
              <w:t>– 7,09</w:t>
            </w:r>
          </w:p>
        </w:tc>
        <w:tc>
          <w:tcPr>
            <w:tcW w:w="1443" w:type="dxa"/>
            <w:tcBorders>
              <w:top w:val="nil"/>
              <w:left w:val="nil"/>
              <w:bottom w:val="single" w:sz="4" w:space="0" w:color="auto"/>
              <w:right w:val="single" w:sz="4" w:space="0" w:color="auto"/>
            </w:tcBorders>
            <w:vAlign w:val="center"/>
          </w:tcPr>
          <w:p w:rsidR="00E22C68" w:rsidRPr="00CC305B" w:rsidRDefault="00E22C68" w:rsidP="00E22C68">
            <w:pPr>
              <w:jc w:val="center"/>
              <w:rPr>
                <w:sz w:val="24"/>
                <w:szCs w:val="24"/>
              </w:rPr>
            </w:pPr>
            <w:r w:rsidRPr="00CC305B">
              <w:rPr>
                <w:sz w:val="24"/>
                <w:szCs w:val="24"/>
              </w:rPr>
              <w:t>– 6,30</w:t>
            </w:r>
          </w:p>
        </w:tc>
        <w:tc>
          <w:tcPr>
            <w:tcW w:w="1443" w:type="dxa"/>
            <w:tcBorders>
              <w:top w:val="nil"/>
              <w:left w:val="nil"/>
              <w:bottom w:val="single" w:sz="4" w:space="0" w:color="auto"/>
              <w:right w:val="single" w:sz="4" w:space="0" w:color="auto"/>
            </w:tcBorders>
            <w:vAlign w:val="center"/>
          </w:tcPr>
          <w:p w:rsidR="00E22C68" w:rsidRPr="00CC305B" w:rsidRDefault="00E22C68" w:rsidP="00E22C68">
            <w:pPr>
              <w:jc w:val="center"/>
              <w:rPr>
                <w:sz w:val="24"/>
                <w:szCs w:val="24"/>
              </w:rPr>
            </w:pPr>
            <w:r w:rsidRPr="00CC305B">
              <w:rPr>
                <w:sz w:val="24"/>
                <w:szCs w:val="24"/>
              </w:rPr>
              <w:t>– 6,15</w:t>
            </w:r>
          </w:p>
        </w:tc>
      </w:tr>
      <w:tr w:rsidR="00E22C68" w:rsidRPr="00CC305B" w:rsidTr="00E22C68">
        <w:trPr>
          <w:trHeight w:val="460"/>
          <w:jc w:val="center"/>
        </w:trPr>
        <w:tc>
          <w:tcPr>
            <w:tcW w:w="5098" w:type="dxa"/>
            <w:tcBorders>
              <w:top w:val="nil"/>
              <w:left w:val="single" w:sz="4" w:space="0" w:color="auto"/>
              <w:bottom w:val="single" w:sz="4" w:space="0" w:color="auto"/>
              <w:right w:val="single" w:sz="4" w:space="0" w:color="auto"/>
            </w:tcBorders>
            <w:vAlign w:val="center"/>
          </w:tcPr>
          <w:p w:rsidR="00E22C68" w:rsidRPr="00CC305B" w:rsidRDefault="00E22C68" w:rsidP="00E22C68">
            <w:pPr>
              <w:spacing w:line="360" w:lineRule="auto"/>
              <w:rPr>
                <w:bCs/>
                <w:sz w:val="24"/>
                <w:szCs w:val="24"/>
              </w:rPr>
            </w:pPr>
            <w:r w:rsidRPr="00CC305B">
              <w:rPr>
                <w:bCs/>
                <w:sz w:val="24"/>
                <w:szCs w:val="24"/>
              </w:rPr>
              <w:t>Коэффициент жизненности (%)</w:t>
            </w:r>
          </w:p>
        </w:tc>
        <w:tc>
          <w:tcPr>
            <w:tcW w:w="1442" w:type="dxa"/>
            <w:tcBorders>
              <w:top w:val="nil"/>
              <w:left w:val="nil"/>
              <w:bottom w:val="single" w:sz="4" w:space="0" w:color="auto"/>
              <w:right w:val="single" w:sz="4" w:space="0" w:color="auto"/>
            </w:tcBorders>
            <w:vAlign w:val="center"/>
          </w:tcPr>
          <w:p w:rsidR="00E22C68" w:rsidRPr="00CC305B" w:rsidRDefault="00E22C68" w:rsidP="00E22C68">
            <w:pPr>
              <w:jc w:val="center"/>
              <w:rPr>
                <w:sz w:val="24"/>
                <w:szCs w:val="24"/>
              </w:rPr>
            </w:pPr>
            <w:r w:rsidRPr="00CC305B">
              <w:rPr>
                <w:sz w:val="24"/>
                <w:szCs w:val="24"/>
              </w:rPr>
              <w:t>23,08</w:t>
            </w:r>
          </w:p>
        </w:tc>
        <w:tc>
          <w:tcPr>
            <w:tcW w:w="1443" w:type="dxa"/>
            <w:tcBorders>
              <w:top w:val="nil"/>
              <w:left w:val="nil"/>
              <w:bottom w:val="single" w:sz="4" w:space="0" w:color="auto"/>
              <w:right w:val="single" w:sz="4" w:space="0" w:color="auto"/>
            </w:tcBorders>
            <w:vAlign w:val="center"/>
          </w:tcPr>
          <w:p w:rsidR="00E22C68" w:rsidRPr="00CC305B" w:rsidRDefault="00E22C68" w:rsidP="00E22C68">
            <w:pPr>
              <w:jc w:val="center"/>
              <w:rPr>
                <w:sz w:val="24"/>
                <w:szCs w:val="24"/>
                <w:lang w:val="en-US"/>
              </w:rPr>
            </w:pPr>
            <w:r w:rsidRPr="00CC305B">
              <w:rPr>
                <w:sz w:val="24"/>
                <w:szCs w:val="24"/>
              </w:rPr>
              <w:t>28,5</w:t>
            </w:r>
            <w:r w:rsidRPr="00CC305B">
              <w:rPr>
                <w:sz w:val="24"/>
                <w:szCs w:val="24"/>
                <w:lang w:val="en-US"/>
              </w:rPr>
              <w:t>7</w:t>
            </w:r>
          </w:p>
        </w:tc>
        <w:tc>
          <w:tcPr>
            <w:tcW w:w="1443" w:type="dxa"/>
            <w:tcBorders>
              <w:top w:val="nil"/>
              <w:left w:val="nil"/>
              <w:bottom w:val="single" w:sz="4" w:space="0" w:color="auto"/>
              <w:right w:val="single" w:sz="4" w:space="0" w:color="auto"/>
            </w:tcBorders>
            <w:vAlign w:val="center"/>
          </w:tcPr>
          <w:p w:rsidR="00E22C68" w:rsidRPr="00CC305B" w:rsidRDefault="00E22C68" w:rsidP="00E22C68">
            <w:pPr>
              <w:jc w:val="center"/>
              <w:rPr>
                <w:sz w:val="24"/>
                <w:szCs w:val="24"/>
              </w:rPr>
            </w:pPr>
            <w:r w:rsidRPr="00CC305B">
              <w:rPr>
                <w:sz w:val="24"/>
                <w:szCs w:val="24"/>
              </w:rPr>
              <w:t>2</w:t>
            </w:r>
            <w:r w:rsidRPr="00CC305B">
              <w:rPr>
                <w:sz w:val="24"/>
                <w:szCs w:val="24"/>
                <w:lang w:val="en-US"/>
              </w:rPr>
              <w:t>5</w:t>
            </w:r>
            <w:r w:rsidRPr="00CC305B">
              <w:rPr>
                <w:sz w:val="24"/>
                <w:szCs w:val="24"/>
              </w:rPr>
              <w:t>,81</w:t>
            </w:r>
          </w:p>
        </w:tc>
      </w:tr>
    </w:tbl>
    <w:p w:rsidR="00E22C68" w:rsidRPr="00444E3A" w:rsidRDefault="00E22C68" w:rsidP="00E22C68">
      <w:pPr>
        <w:tabs>
          <w:tab w:val="left" w:pos="2577"/>
          <w:tab w:val="left" w:pos="3664"/>
          <w:tab w:val="left" w:pos="4920"/>
          <w:tab w:val="left" w:pos="6316"/>
          <w:tab w:val="left" w:pos="7712"/>
          <w:tab w:val="left" w:pos="9108"/>
        </w:tabs>
        <w:spacing w:line="360" w:lineRule="auto"/>
        <w:ind w:firstLine="709"/>
        <w:rPr>
          <w:sz w:val="24"/>
          <w:szCs w:val="24"/>
        </w:rPr>
      </w:pPr>
    </w:p>
    <w:p w:rsidR="00E22C68" w:rsidRPr="0064442C" w:rsidRDefault="00E22C68" w:rsidP="00E22C68">
      <w:pPr>
        <w:spacing w:line="312" w:lineRule="auto"/>
        <w:ind w:firstLine="709"/>
        <w:rPr>
          <w:sz w:val="24"/>
          <w:szCs w:val="24"/>
        </w:rPr>
      </w:pPr>
      <w:r w:rsidRPr="0064442C">
        <w:rPr>
          <w:sz w:val="24"/>
          <w:szCs w:val="24"/>
        </w:rPr>
        <w:t xml:space="preserve">Таким образом, на 01 января 2017 г. в </w:t>
      </w:r>
      <w:proofErr w:type="spellStart"/>
      <w:r w:rsidRPr="0064442C">
        <w:rPr>
          <w:sz w:val="24"/>
          <w:szCs w:val="24"/>
        </w:rPr>
        <w:t>Шаталовском</w:t>
      </w:r>
      <w:proofErr w:type="spellEnd"/>
      <w:r w:rsidRPr="0064442C">
        <w:rPr>
          <w:sz w:val="24"/>
          <w:szCs w:val="24"/>
        </w:rPr>
        <w:t xml:space="preserve"> сельском поселении преобладает население трудоспособного возраста (61% от общей численности), которое может стать основой будущего развития поселения. Население моложе трудоспособного возраста составляет около 14% от общей численности населения, население старше трудоспособного возраста – 25%.</w:t>
      </w:r>
    </w:p>
    <w:p w:rsidR="00E22C68" w:rsidRPr="0064442C" w:rsidRDefault="00E22C68" w:rsidP="00E22C68">
      <w:pPr>
        <w:spacing w:line="312" w:lineRule="auto"/>
        <w:ind w:firstLine="709"/>
        <w:rPr>
          <w:sz w:val="24"/>
          <w:szCs w:val="24"/>
        </w:rPr>
      </w:pPr>
      <w:r w:rsidRPr="0064442C">
        <w:rPr>
          <w:sz w:val="24"/>
          <w:szCs w:val="24"/>
        </w:rPr>
        <w:t>Прогноз численности населения Шаталовского сельского поселения в Генеральном плане был рассчитан по двум сценариям. Однако разработчиком, на перспективу Программы транспортной инфраструктуры, был принят за основу второй сценарий развития как наиболее вероятный в сложившейся ситуации.</w:t>
      </w:r>
    </w:p>
    <w:p w:rsidR="00E22C68" w:rsidRPr="0064442C" w:rsidRDefault="00E22C68" w:rsidP="00E22C68">
      <w:pPr>
        <w:spacing w:line="312" w:lineRule="auto"/>
        <w:ind w:firstLine="709"/>
        <w:rPr>
          <w:sz w:val="24"/>
          <w:szCs w:val="24"/>
        </w:rPr>
      </w:pPr>
      <w:r w:rsidRPr="0064442C">
        <w:rPr>
          <w:rFonts w:eastAsia="Arial Unicode MS"/>
          <w:sz w:val="24"/>
          <w:szCs w:val="24"/>
        </w:rPr>
        <w:t xml:space="preserve">При определении прогнозной численности населения </w:t>
      </w:r>
      <w:r w:rsidRPr="0064442C">
        <w:rPr>
          <w:sz w:val="24"/>
          <w:szCs w:val="24"/>
        </w:rPr>
        <w:t>Шаталовского</w:t>
      </w:r>
      <w:r w:rsidRPr="0064442C">
        <w:rPr>
          <w:rFonts w:eastAsia="Arial Unicode MS"/>
          <w:sz w:val="24"/>
          <w:szCs w:val="24"/>
        </w:rPr>
        <w:t xml:space="preserve"> сельского поселения учитывались положения «</w:t>
      </w:r>
      <w:r w:rsidRPr="0064442C">
        <w:rPr>
          <w:sz w:val="24"/>
          <w:szCs w:val="24"/>
        </w:rPr>
        <w:t>Концепции демографического развития Смоленской области на период до 2025 года»</w:t>
      </w:r>
      <w:r w:rsidRPr="0064442C">
        <w:rPr>
          <w:rStyle w:val="af9"/>
          <w:sz w:val="24"/>
          <w:szCs w:val="24"/>
        </w:rPr>
        <w:footnoteReference w:id="1"/>
      </w:r>
      <w:r w:rsidRPr="0064442C">
        <w:rPr>
          <w:sz w:val="24"/>
          <w:szCs w:val="24"/>
        </w:rPr>
        <w:t>,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w:t>
      </w:r>
    </w:p>
    <w:p w:rsidR="00E22C68" w:rsidRPr="0064442C" w:rsidRDefault="00E22C68" w:rsidP="00E22C68">
      <w:pPr>
        <w:spacing w:line="312" w:lineRule="auto"/>
        <w:ind w:firstLine="709"/>
        <w:rPr>
          <w:sz w:val="24"/>
          <w:szCs w:val="24"/>
        </w:rPr>
      </w:pPr>
      <w:r w:rsidRPr="0064442C">
        <w:rPr>
          <w:sz w:val="24"/>
          <w:szCs w:val="24"/>
        </w:rPr>
        <w:t>Концепция направлена на увеличение продолжительности жизни населения, сокращение уровня смертности, рост рождаемости, сохранение и укрепление здоровья населения, укрепление института семьи, регулирование внутренней и внешней миграции и улучшение на этой основе демографической ситуации в Смоленской области.</w:t>
      </w:r>
    </w:p>
    <w:p w:rsidR="00E22C68" w:rsidRPr="0064442C" w:rsidRDefault="00E22C68" w:rsidP="00E22C68">
      <w:pPr>
        <w:spacing w:line="312" w:lineRule="auto"/>
        <w:ind w:firstLine="709"/>
        <w:rPr>
          <w:sz w:val="24"/>
          <w:szCs w:val="24"/>
        </w:rPr>
      </w:pPr>
      <w:r w:rsidRPr="0064442C">
        <w:rPr>
          <w:sz w:val="24"/>
          <w:szCs w:val="24"/>
        </w:rPr>
        <w:t xml:space="preserve">Для определения расчетной численности населения </w:t>
      </w:r>
      <w:r w:rsidRPr="0064442C">
        <w:rPr>
          <w:bCs/>
          <w:sz w:val="24"/>
          <w:szCs w:val="24"/>
        </w:rPr>
        <w:t xml:space="preserve">(оптимистичный прогноз) </w:t>
      </w:r>
      <w:r w:rsidRPr="0064442C">
        <w:rPr>
          <w:sz w:val="24"/>
          <w:szCs w:val="24"/>
        </w:rPr>
        <w:t>были заложены следующие тенденции естественного и миграционного движения:</w:t>
      </w:r>
    </w:p>
    <w:p w:rsidR="00E22C68" w:rsidRPr="0064442C" w:rsidRDefault="00E22C68" w:rsidP="00E22C68">
      <w:pPr>
        <w:widowControl/>
        <w:numPr>
          <w:ilvl w:val="0"/>
          <w:numId w:val="49"/>
        </w:numPr>
        <w:tabs>
          <w:tab w:val="left" w:pos="426"/>
          <w:tab w:val="left" w:pos="1134"/>
        </w:tabs>
        <w:snapToGrid/>
        <w:spacing w:line="312" w:lineRule="auto"/>
        <w:ind w:left="0" w:firstLine="709"/>
        <w:rPr>
          <w:sz w:val="24"/>
          <w:szCs w:val="24"/>
        </w:rPr>
      </w:pPr>
      <w:r w:rsidRPr="0064442C">
        <w:rPr>
          <w:sz w:val="24"/>
          <w:szCs w:val="24"/>
        </w:rPr>
        <w:t>увеличение к 2044 году усреднённого общего коэффициента рождаемости с 2,27‰ до 15‰;</w:t>
      </w:r>
    </w:p>
    <w:p w:rsidR="00E22C68" w:rsidRPr="0064442C" w:rsidRDefault="00E22C68" w:rsidP="00E22C68">
      <w:pPr>
        <w:widowControl/>
        <w:numPr>
          <w:ilvl w:val="0"/>
          <w:numId w:val="49"/>
        </w:numPr>
        <w:tabs>
          <w:tab w:val="left" w:pos="426"/>
          <w:tab w:val="left" w:pos="1134"/>
        </w:tabs>
        <w:snapToGrid/>
        <w:spacing w:line="312" w:lineRule="auto"/>
        <w:ind w:left="0" w:firstLine="709"/>
        <w:rPr>
          <w:sz w:val="24"/>
          <w:szCs w:val="24"/>
        </w:rPr>
      </w:pPr>
      <w:r w:rsidRPr="0064442C">
        <w:rPr>
          <w:sz w:val="24"/>
          <w:szCs w:val="24"/>
        </w:rPr>
        <w:t>сохранение к 2044 году общего коэффициента смертности не более 10,0‰;</w:t>
      </w:r>
    </w:p>
    <w:p w:rsidR="00E22C68" w:rsidRPr="0064442C" w:rsidRDefault="00E22C68" w:rsidP="00E22C68">
      <w:pPr>
        <w:widowControl/>
        <w:numPr>
          <w:ilvl w:val="0"/>
          <w:numId w:val="49"/>
        </w:numPr>
        <w:tabs>
          <w:tab w:val="left" w:pos="709"/>
          <w:tab w:val="left" w:pos="1134"/>
        </w:tabs>
        <w:snapToGrid/>
        <w:spacing w:line="312" w:lineRule="auto"/>
        <w:ind w:left="0" w:firstLine="709"/>
        <w:rPr>
          <w:sz w:val="24"/>
          <w:szCs w:val="24"/>
        </w:rPr>
      </w:pPr>
      <w:r w:rsidRPr="0064442C">
        <w:rPr>
          <w:sz w:val="24"/>
          <w:szCs w:val="24"/>
        </w:rPr>
        <w:t>положительная динамика коэффициента естественного прироста населения до 5‰ к 2044 году.</w:t>
      </w:r>
    </w:p>
    <w:p w:rsidR="00E22C68" w:rsidRPr="0064442C" w:rsidRDefault="00E22C68" w:rsidP="00E22C68">
      <w:pPr>
        <w:spacing w:line="312" w:lineRule="auto"/>
        <w:ind w:firstLine="709"/>
        <w:rPr>
          <w:sz w:val="24"/>
          <w:szCs w:val="24"/>
        </w:rPr>
      </w:pPr>
      <w:r w:rsidRPr="0064442C">
        <w:rPr>
          <w:sz w:val="24"/>
          <w:szCs w:val="24"/>
        </w:rPr>
        <w:t xml:space="preserve">Исходя из вышеуказанного, перспективные показатели демографической ситуации в </w:t>
      </w:r>
      <w:proofErr w:type="spellStart"/>
      <w:r w:rsidRPr="0064442C">
        <w:rPr>
          <w:sz w:val="24"/>
          <w:szCs w:val="24"/>
        </w:rPr>
        <w:t>Шаталовском</w:t>
      </w:r>
      <w:proofErr w:type="spellEnd"/>
      <w:r w:rsidRPr="0064442C">
        <w:rPr>
          <w:sz w:val="24"/>
          <w:szCs w:val="24"/>
        </w:rPr>
        <w:t xml:space="preserve"> сельском поселении выглядят следующим образом (таблица </w:t>
      </w:r>
      <w:r w:rsidR="00B96C4F">
        <w:rPr>
          <w:sz w:val="24"/>
          <w:szCs w:val="24"/>
        </w:rPr>
        <w:t>20</w:t>
      </w:r>
      <w:r w:rsidRPr="0064442C">
        <w:rPr>
          <w:sz w:val="24"/>
          <w:szCs w:val="24"/>
        </w:rPr>
        <w:t>).</w:t>
      </w:r>
    </w:p>
    <w:p w:rsidR="00E22C68" w:rsidRDefault="00E22C68" w:rsidP="00E22C68">
      <w:pPr>
        <w:spacing w:line="276" w:lineRule="auto"/>
        <w:ind w:firstLine="709"/>
        <w:jc w:val="right"/>
        <w:rPr>
          <w:sz w:val="26"/>
          <w:szCs w:val="26"/>
        </w:rPr>
      </w:pPr>
    </w:p>
    <w:p w:rsidR="00E22C68" w:rsidRDefault="00E22C68" w:rsidP="00E22C68">
      <w:pPr>
        <w:spacing w:line="276" w:lineRule="auto"/>
        <w:ind w:firstLine="709"/>
        <w:jc w:val="left"/>
        <w:rPr>
          <w:sz w:val="24"/>
          <w:szCs w:val="24"/>
        </w:rPr>
      </w:pPr>
    </w:p>
    <w:p w:rsidR="009240F3" w:rsidRDefault="009240F3">
      <w:pPr>
        <w:widowControl/>
        <w:snapToGrid/>
        <w:spacing w:after="200" w:line="276" w:lineRule="auto"/>
        <w:jc w:val="left"/>
        <w:rPr>
          <w:sz w:val="24"/>
          <w:szCs w:val="24"/>
        </w:rPr>
      </w:pPr>
      <w:r>
        <w:rPr>
          <w:sz w:val="24"/>
          <w:szCs w:val="24"/>
        </w:rPr>
        <w:br w:type="page"/>
      </w:r>
    </w:p>
    <w:p w:rsidR="00E22C68" w:rsidRPr="0064442C" w:rsidRDefault="00E22C68" w:rsidP="00E22C68">
      <w:pPr>
        <w:spacing w:line="276" w:lineRule="auto"/>
        <w:ind w:firstLine="709"/>
        <w:jc w:val="left"/>
        <w:rPr>
          <w:sz w:val="24"/>
          <w:szCs w:val="24"/>
        </w:rPr>
      </w:pPr>
      <w:r w:rsidRPr="0064442C">
        <w:rPr>
          <w:sz w:val="24"/>
          <w:szCs w:val="24"/>
        </w:rPr>
        <w:lastRenderedPageBreak/>
        <w:t xml:space="preserve">Таблица </w:t>
      </w:r>
      <w:r w:rsidR="00B96C4F">
        <w:rPr>
          <w:sz w:val="24"/>
          <w:szCs w:val="24"/>
        </w:rPr>
        <w:t>20</w:t>
      </w:r>
    </w:p>
    <w:p w:rsidR="00E22C68" w:rsidRPr="0064442C" w:rsidRDefault="00E22C68" w:rsidP="00E22C68">
      <w:pPr>
        <w:spacing w:line="276" w:lineRule="auto"/>
        <w:jc w:val="center"/>
        <w:rPr>
          <w:sz w:val="24"/>
          <w:szCs w:val="24"/>
        </w:rPr>
      </w:pPr>
      <w:r w:rsidRPr="0064442C">
        <w:rPr>
          <w:sz w:val="24"/>
          <w:szCs w:val="24"/>
        </w:rPr>
        <w:t>Основные тенденции естественного движения населения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73"/>
        <w:gridCol w:w="2410"/>
        <w:gridCol w:w="2273"/>
      </w:tblGrid>
      <w:tr w:rsidR="00E22C68" w:rsidRPr="00444E3A" w:rsidTr="00E22C68">
        <w:trPr>
          <w:trHeight w:val="353"/>
          <w:jc w:val="center"/>
        </w:trPr>
        <w:tc>
          <w:tcPr>
            <w:tcW w:w="4673" w:type="dxa"/>
            <w:shd w:val="clear" w:color="auto" w:fill="auto"/>
            <w:vAlign w:val="center"/>
          </w:tcPr>
          <w:p w:rsidR="00E22C68" w:rsidRPr="0064442C" w:rsidRDefault="00E22C68" w:rsidP="00E22C68">
            <w:pPr>
              <w:spacing w:line="276" w:lineRule="auto"/>
              <w:jc w:val="center"/>
              <w:rPr>
                <w:bCs/>
                <w:sz w:val="24"/>
                <w:szCs w:val="24"/>
              </w:rPr>
            </w:pPr>
            <w:r w:rsidRPr="0064442C">
              <w:rPr>
                <w:bCs/>
                <w:sz w:val="24"/>
                <w:szCs w:val="24"/>
              </w:rPr>
              <w:t>Показатель</w:t>
            </w:r>
          </w:p>
        </w:tc>
        <w:tc>
          <w:tcPr>
            <w:tcW w:w="2410" w:type="dxa"/>
            <w:shd w:val="clear" w:color="auto" w:fill="auto"/>
            <w:vAlign w:val="center"/>
          </w:tcPr>
          <w:p w:rsidR="00E22C68" w:rsidRPr="0064442C" w:rsidRDefault="00E22C68" w:rsidP="00E22C68">
            <w:pPr>
              <w:spacing w:line="276" w:lineRule="auto"/>
              <w:jc w:val="center"/>
              <w:rPr>
                <w:bCs/>
                <w:sz w:val="24"/>
                <w:szCs w:val="24"/>
              </w:rPr>
            </w:pPr>
            <w:r w:rsidRPr="0064442C">
              <w:rPr>
                <w:bCs/>
                <w:sz w:val="24"/>
                <w:szCs w:val="24"/>
              </w:rPr>
              <w:t>На конец 2024 г.</w:t>
            </w:r>
          </w:p>
        </w:tc>
        <w:tc>
          <w:tcPr>
            <w:tcW w:w="2273" w:type="dxa"/>
            <w:shd w:val="clear" w:color="auto" w:fill="auto"/>
            <w:vAlign w:val="center"/>
          </w:tcPr>
          <w:p w:rsidR="00E22C68" w:rsidRPr="0064442C" w:rsidRDefault="00E22C68" w:rsidP="00E22C68">
            <w:pPr>
              <w:spacing w:line="276" w:lineRule="auto"/>
              <w:jc w:val="center"/>
              <w:rPr>
                <w:bCs/>
                <w:sz w:val="24"/>
                <w:szCs w:val="24"/>
              </w:rPr>
            </w:pPr>
            <w:r w:rsidRPr="0064442C">
              <w:rPr>
                <w:bCs/>
                <w:sz w:val="24"/>
                <w:szCs w:val="24"/>
              </w:rPr>
              <w:t>На конец 2044 г.</w:t>
            </w:r>
          </w:p>
        </w:tc>
      </w:tr>
      <w:tr w:rsidR="00E22C68" w:rsidRPr="00444E3A" w:rsidTr="00E22C68">
        <w:trPr>
          <w:trHeight w:val="465"/>
          <w:jc w:val="center"/>
        </w:trPr>
        <w:tc>
          <w:tcPr>
            <w:tcW w:w="4673" w:type="dxa"/>
            <w:shd w:val="clear" w:color="000000" w:fill="auto"/>
            <w:vAlign w:val="bottom"/>
          </w:tcPr>
          <w:p w:rsidR="00E22C68" w:rsidRPr="00444E3A" w:rsidRDefault="00E22C68" w:rsidP="00E22C68">
            <w:pPr>
              <w:spacing w:line="276" w:lineRule="auto"/>
              <w:rPr>
                <w:sz w:val="24"/>
                <w:szCs w:val="24"/>
              </w:rPr>
            </w:pPr>
            <w:r w:rsidRPr="00444E3A">
              <w:rPr>
                <w:sz w:val="24"/>
                <w:szCs w:val="24"/>
              </w:rPr>
              <w:t xml:space="preserve">Рождаемость, </w:t>
            </w:r>
          </w:p>
          <w:p w:rsidR="00E22C68" w:rsidRPr="00444E3A" w:rsidRDefault="00E22C68" w:rsidP="00E22C68">
            <w:pPr>
              <w:spacing w:line="276" w:lineRule="auto"/>
              <w:rPr>
                <w:sz w:val="24"/>
                <w:szCs w:val="24"/>
              </w:rPr>
            </w:pPr>
            <w:r w:rsidRPr="00444E3A">
              <w:rPr>
                <w:sz w:val="24"/>
                <w:szCs w:val="24"/>
              </w:rPr>
              <w:t>чел. на 1000 населения</w:t>
            </w:r>
          </w:p>
        </w:tc>
        <w:tc>
          <w:tcPr>
            <w:tcW w:w="2410" w:type="dxa"/>
            <w:shd w:val="clear" w:color="000000" w:fill="auto"/>
            <w:vAlign w:val="center"/>
          </w:tcPr>
          <w:p w:rsidR="00E22C68" w:rsidRPr="0064442C" w:rsidRDefault="00E22C68" w:rsidP="00E22C68">
            <w:pPr>
              <w:spacing w:line="276" w:lineRule="auto"/>
              <w:jc w:val="center"/>
              <w:rPr>
                <w:sz w:val="24"/>
                <w:szCs w:val="24"/>
              </w:rPr>
            </w:pPr>
            <w:r w:rsidRPr="0064442C">
              <w:rPr>
                <w:sz w:val="24"/>
                <w:szCs w:val="24"/>
              </w:rPr>
              <w:t>11,00</w:t>
            </w:r>
          </w:p>
        </w:tc>
        <w:tc>
          <w:tcPr>
            <w:tcW w:w="2273" w:type="dxa"/>
            <w:shd w:val="clear" w:color="000000" w:fill="auto"/>
            <w:vAlign w:val="center"/>
          </w:tcPr>
          <w:p w:rsidR="00E22C68" w:rsidRPr="0064442C" w:rsidRDefault="00E22C68" w:rsidP="00E22C68">
            <w:pPr>
              <w:spacing w:line="276" w:lineRule="auto"/>
              <w:jc w:val="center"/>
              <w:rPr>
                <w:sz w:val="24"/>
                <w:szCs w:val="24"/>
              </w:rPr>
            </w:pPr>
            <w:r w:rsidRPr="0064442C">
              <w:rPr>
                <w:sz w:val="24"/>
                <w:szCs w:val="24"/>
              </w:rPr>
              <w:t>15,00</w:t>
            </w:r>
          </w:p>
        </w:tc>
      </w:tr>
      <w:tr w:rsidR="00E22C68" w:rsidRPr="00444E3A" w:rsidTr="00E22C68">
        <w:trPr>
          <w:trHeight w:val="465"/>
          <w:jc w:val="center"/>
        </w:trPr>
        <w:tc>
          <w:tcPr>
            <w:tcW w:w="4673" w:type="dxa"/>
            <w:shd w:val="clear" w:color="000000" w:fill="auto"/>
            <w:vAlign w:val="bottom"/>
          </w:tcPr>
          <w:p w:rsidR="00E22C68" w:rsidRPr="00444E3A" w:rsidRDefault="00E22C68" w:rsidP="00E22C68">
            <w:pPr>
              <w:spacing w:line="276" w:lineRule="auto"/>
              <w:rPr>
                <w:sz w:val="24"/>
                <w:szCs w:val="24"/>
              </w:rPr>
            </w:pPr>
            <w:r w:rsidRPr="00444E3A">
              <w:rPr>
                <w:sz w:val="24"/>
                <w:szCs w:val="24"/>
              </w:rPr>
              <w:t xml:space="preserve">Смертность, </w:t>
            </w:r>
          </w:p>
          <w:p w:rsidR="00E22C68" w:rsidRPr="00444E3A" w:rsidRDefault="00E22C68" w:rsidP="00E22C68">
            <w:pPr>
              <w:spacing w:line="276" w:lineRule="auto"/>
              <w:rPr>
                <w:sz w:val="24"/>
                <w:szCs w:val="24"/>
              </w:rPr>
            </w:pPr>
            <w:r w:rsidRPr="00444E3A">
              <w:rPr>
                <w:sz w:val="24"/>
                <w:szCs w:val="24"/>
              </w:rPr>
              <w:t>чел. на 1000 населения</w:t>
            </w:r>
          </w:p>
        </w:tc>
        <w:tc>
          <w:tcPr>
            <w:tcW w:w="2410" w:type="dxa"/>
            <w:shd w:val="clear" w:color="000000" w:fill="auto"/>
            <w:vAlign w:val="center"/>
          </w:tcPr>
          <w:p w:rsidR="00E22C68" w:rsidRPr="0064442C" w:rsidRDefault="00E22C68" w:rsidP="00E22C68">
            <w:pPr>
              <w:spacing w:line="276" w:lineRule="auto"/>
              <w:jc w:val="center"/>
              <w:rPr>
                <w:sz w:val="24"/>
                <w:szCs w:val="24"/>
              </w:rPr>
            </w:pPr>
            <w:r w:rsidRPr="0064442C">
              <w:rPr>
                <w:sz w:val="24"/>
                <w:szCs w:val="24"/>
              </w:rPr>
              <w:t>10,00</w:t>
            </w:r>
          </w:p>
        </w:tc>
        <w:tc>
          <w:tcPr>
            <w:tcW w:w="2273" w:type="dxa"/>
            <w:shd w:val="clear" w:color="000000" w:fill="auto"/>
            <w:vAlign w:val="center"/>
          </w:tcPr>
          <w:p w:rsidR="00E22C68" w:rsidRPr="0064442C" w:rsidRDefault="00E22C68" w:rsidP="00E22C68">
            <w:pPr>
              <w:spacing w:line="276" w:lineRule="auto"/>
              <w:jc w:val="center"/>
              <w:rPr>
                <w:sz w:val="24"/>
                <w:szCs w:val="24"/>
              </w:rPr>
            </w:pPr>
            <w:r w:rsidRPr="0064442C">
              <w:rPr>
                <w:sz w:val="24"/>
                <w:szCs w:val="24"/>
              </w:rPr>
              <w:t>10,00</w:t>
            </w:r>
          </w:p>
        </w:tc>
      </w:tr>
      <w:tr w:rsidR="00E22C68" w:rsidRPr="00444E3A" w:rsidTr="00E22C68">
        <w:trPr>
          <w:trHeight w:val="465"/>
          <w:jc w:val="center"/>
        </w:trPr>
        <w:tc>
          <w:tcPr>
            <w:tcW w:w="4673" w:type="dxa"/>
            <w:shd w:val="clear" w:color="000000" w:fill="auto"/>
            <w:vAlign w:val="bottom"/>
          </w:tcPr>
          <w:p w:rsidR="00E22C68" w:rsidRPr="00444E3A" w:rsidRDefault="00E22C68" w:rsidP="00E22C68">
            <w:pPr>
              <w:spacing w:line="276" w:lineRule="auto"/>
              <w:rPr>
                <w:sz w:val="24"/>
                <w:szCs w:val="24"/>
              </w:rPr>
            </w:pPr>
            <w:r w:rsidRPr="00444E3A">
              <w:rPr>
                <w:sz w:val="24"/>
                <w:szCs w:val="24"/>
              </w:rPr>
              <w:t xml:space="preserve">Естественный прирост, </w:t>
            </w:r>
          </w:p>
          <w:p w:rsidR="00E22C68" w:rsidRPr="00444E3A" w:rsidRDefault="00E22C68" w:rsidP="00E22C68">
            <w:pPr>
              <w:spacing w:line="276" w:lineRule="auto"/>
              <w:rPr>
                <w:sz w:val="24"/>
                <w:szCs w:val="24"/>
              </w:rPr>
            </w:pPr>
            <w:r w:rsidRPr="00444E3A">
              <w:rPr>
                <w:sz w:val="24"/>
                <w:szCs w:val="24"/>
              </w:rPr>
              <w:t>чел. на 1000 населения</w:t>
            </w:r>
          </w:p>
        </w:tc>
        <w:tc>
          <w:tcPr>
            <w:tcW w:w="2410" w:type="dxa"/>
            <w:shd w:val="clear" w:color="000000" w:fill="auto"/>
            <w:vAlign w:val="center"/>
          </w:tcPr>
          <w:p w:rsidR="00E22C68" w:rsidRPr="0064442C" w:rsidRDefault="00E22C68" w:rsidP="00E22C68">
            <w:pPr>
              <w:spacing w:line="276" w:lineRule="auto"/>
              <w:jc w:val="center"/>
              <w:rPr>
                <w:sz w:val="24"/>
                <w:szCs w:val="24"/>
              </w:rPr>
            </w:pPr>
            <w:r w:rsidRPr="0064442C">
              <w:rPr>
                <w:sz w:val="24"/>
                <w:szCs w:val="24"/>
              </w:rPr>
              <w:t>1,00</w:t>
            </w:r>
          </w:p>
        </w:tc>
        <w:tc>
          <w:tcPr>
            <w:tcW w:w="2273" w:type="dxa"/>
            <w:shd w:val="clear" w:color="000000" w:fill="auto"/>
            <w:vAlign w:val="center"/>
          </w:tcPr>
          <w:p w:rsidR="00E22C68" w:rsidRPr="0064442C" w:rsidRDefault="00E22C68" w:rsidP="00E22C68">
            <w:pPr>
              <w:spacing w:line="276" w:lineRule="auto"/>
              <w:jc w:val="center"/>
              <w:rPr>
                <w:sz w:val="24"/>
                <w:szCs w:val="24"/>
              </w:rPr>
            </w:pPr>
            <w:r w:rsidRPr="0064442C">
              <w:rPr>
                <w:sz w:val="24"/>
                <w:szCs w:val="24"/>
              </w:rPr>
              <w:t>5,00</w:t>
            </w:r>
          </w:p>
        </w:tc>
      </w:tr>
    </w:tbl>
    <w:p w:rsidR="00E22C68" w:rsidRPr="00444E3A" w:rsidRDefault="00E22C68" w:rsidP="00E22C68">
      <w:pPr>
        <w:spacing w:line="360" w:lineRule="auto"/>
        <w:ind w:firstLine="709"/>
        <w:rPr>
          <w:sz w:val="24"/>
          <w:szCs w:val="24"/>
        </w:rPr>
      </w:pPr>
    </w:p>
    <w:p w:rsidR="00E22C68" w:rsidRPr="0064442C" w:rsidRDefault="00E22C68" w:rsidP="00E22C68">
      <w:pPr>
        <w:spacing w:line="312" w:lineRule="auto"/>
        <w:ind w:firstLine="709"/>
        <w:rPr>
          <w:sz w:val="24"/>
          <w:szCs w:val="24"/>
        </w:rPr>
      </w:pPr>
      <w:r w:rsidRPr="0064442C">
        <w:rPr>
          <w:sz w:val="24"/>
          <w:szCs w:val="24"/>
        </w:rPr>
        <w:t>Положительное влияние на демографическую ситуацию в сельском поселении окажет дальнейший ежегодный миграционный прирост, преимущественно за счет трудовых мигрантов обоего пола.</w:t>
      </w:r>
    </w:p>
    <w:p w:rsidR="00E22C68" w:rsidRPr="0064442C" w:rsidRDefault="00E22C68" w:rsidP="00E22C68">
      <w:pPr>
        <w:spacing w:line="312" w:lineRule="auto"/>
        <w:ind w:firstLine="709"/>
        <w:rPr>
          <w:sz w:val="24"/>
          <w:szCs w:val="24"/>
        </w:rPr>
      </w:pPr>
      <w:r w:rsidRPr="0064442C">
        <w:rPr>
          <w:sz w:val="24"/>
          <w:szCs w:val="24"/>
        </w:rPr>
        <w:t xml:space="preserve">На основе существующих и заложенных тенденций демографической и миграционной активности была определена численность населения Шаталовского сельского поселения на расчетный срок до 2044 года (таблица </w:t>
      </w:r>
      <w:r w:rsidR="00B96C4F">
        <w:rPr>
          <w:sz w:val="24"/>
          <w:szCs w:val="24"/>
        </w:rPr>
        <w:t>21</w:t>
      </w:r>
      <w:r w:rsidRPr="0064442C">
        <w:rPr>
          <w:sz w:val="24"/>
          <w:szCs w:val="24"/>
        </w:rPr>
        <w:t>).</w:t>
      </w:r>
    </w:p>
    <w:p w:rsidR="00E22C68" w:rsidRDefault="00E22C68" w:rsidP="00E22C68">
      <w:pPr>
        <w:pStyle w:val="1fb"/>
        <w:tabs>
          <w:tab w:val="left" w:pos="284"/>
        </w:tabs>
        <w:spacing w:line="360" w:lineRule="auto"/>
        <w:ind w:left="0" w:firstLine="709"/>
        <w:rPr>
          <w:rFonts w:ascii="Times New Roman" w:hAnsi="Times New Roman"/>
          <w:sz w:val="26"/>
          <w:szCs w:val="26"/>
          <w:lang w:val="ru-RU" w:eastAsia="ru-RU"/>
        </w:rPr>
      </w:pPr>
    </w:p>
    <w:p w:rsidR="00E22C68" w:rsidRPr="0064442C" w:rsidRDefault="00E22C68" w:rsidP="00E22C68">
      <w:pPr>
        <w:pStyle w:val="1fb"/>
        <w:tabs>
          <w:tab w:val="left" w:pos="284"/>
        </w:tabs>
        <w:spacing w:line="276" w:lineRule="auto"/>
        <w:ind w:left="0" w:firstLine="709"/>
        <w:rPr>
          <w:rFonts w:ascii="Times New Roman" w:hAnsi="Times New Roman"/>
          <w:lang w:val="ru-RU" w:eastAsia="ru-RU"/>
        </w:rPr>
      </w:pPr>
      <w:r w:rsidRPr="0064442C">
        <w:rPr>
          <w:rFonts w:ascii="Times New Roman" w:hAnsi="Times New Roman"/>
          <w:lang w:val="ru-RU" w:eastAsia="ru-RU"/>
        </w:rPr>
        <w:t xml:space="preserve">Таблица </w:t>
      </w:r>
      <w:r w:rsidR="00B96C4F">
        <w:rPr>
          <w:rFonts w:ascii="Times New Roman" w:hAnsi="Times New Roman"/>
          <w:lang w:val="ru-RU" w:eastAsia="ru-RU"/>
        </w:rPr>
        <w:t>21</w:t>
      </w:r>
    </w:p>
    <w:p w:rsidR="00E22C68" w:rsidRPr="0064442C" w:rsidRDefault="00E22C68" w:rsidP="00E22C68">
      <w:pPr>
        <w:spacing w:line="276" w:lineRule="auto"/>
        <w:jc w:val="center"/>
        <w:rPr>
          <w:sz w:val="24"/>
          <w:szCs w:val="24"/>
        </w:rPr>
      </w:pPr>
      <w:r w:rsidRPr="0064442C">
        <w:rPr>
          <w:sz w:val="24"/>
          <w:szCs w:val="24"/>
        </w:rPr>
        <w:t>Прогноз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2"/>
        <w:gridCol w:w="3835"/>
        <w:gridCol w:w="3876"/>
      </w:tblGrid>
      <w:tr w:rsidR="00E22C68" w:rsidRPr="0064442C" w:rsidTr="00E22C68">
        <w:trPr>
          <w:jc w:val="center"/>
        </w:trPr>
        <w:tc>
          <w:tcPr>
            <w:tcW w:w="0" w:type="auto"/>
            <w:shd w:val="clear" w:color="auto" w:fill="auto"/>
            <w:vAlign w:val="center"/>
          </w:tcPr>
          <w:p w:rsidR="00E22C68" w:rsidRPr="0064442C" w:rsidRDefault="00E22C68" w:rsidP="00E22C68">
            <w:pPr>
              <w:spacing w:line="276" w:lineRule="auto"/>
              <w:jc w:val="center"/>
              <w:rPr>
                <w:sz w:val="24"/>
                <w:szCs w:val="24"/>
              </w:rPr>
            </w:pPr>
            <w:r w:rsidRPr="0064442C">
              <w:rPr>
                <w:sz w:val="24"/>
                <w:szCs w:val="24"/>
              </w:rPr>
              <w:t>Наименование</w:t>
            </w:r>
          </w:p>
          <w:p w:rsidR="00E22C68" w:rsidRPr="0064442C" w:rsidRDefault="00E22C68" w:rsidP="00E22C68">
            <w:pPr>
              <w:spacing w:line="276" w:lineRule="auto"/>
              <w:jc w:val="center"/>
              <w:rPr>
                <w:sz w:val="24"/>
                <w:szCs w:val="24"/>
              </w:rPr>
            </w:pPr>
            <w:r w:rsidRPr="0064442C">
              <w:rPr>
                <w:sz w:val="24"/>
                <w:szCs w:val="24"/>
              </w:rPr>
              <w:t>сельского поселения</w:t>
            </w:r>
          </w:p>
        </w:tc>
        <w:tc>
          <w:tcPr>
            <w:tcW w:w="0" w:type="auto"/>
            <w:shd w:val="clear" w:color="auto" w:fill="auto"/>
            <w:vAlign w:val="center"/>
          </w:tcPr>
          <w:p w:rsidR="00E22C68" w:rsidRPr="0064442C" w:rsidRDefault="00E22C68" w:rsidP="00E22C68">
            <w:pPr>
              <w:spacing w:line="276" w:lineRule="auto"/>
              <w:jc w:val="center"/>
              <w:rPr>
                <w:sz w:val="24"/>
                <w:szCs w:val="24"/>
              </w:rPr>
            </w:pPr>
            <w:r w:rsidRPr="0064442C">
              <w:rPr>
                <w:sz w:val="24"/>
                <w:szCs w:val="24"/>
              </w:rPr>
              <w:t>Численность населения на конец 2024 г., чел.</w:t>
            </w:r>
          </w:p>
        </w:tc>
        <w:tc>
          <w:tcPr>
            <w:tcW w:w="0" w:type="auto"/>
            <w:shd w:val="clear" w:color="auto" w:fill="auto"/>
            <w:vAlign w:val="center"/>
          </w:tcPr>
          <w:p w:rsidR="00E22C68" w:rsidRPr="0064442C" w:rsidRDefault="00E22C68" w:rsidP="00E22C68">
            <w:pPr>
              <w:spacing w:line="276" w:lineRule="auto"/>
              <w:jc w:val="center"/>
              <w:rPr>
                <w:sz w:val="24"/>
                <w:szCs w:val="24"/>
              </w:rPr>
            </w:pPr>
            <w:r w:rsidRPr="0064442C">
              <w:rPr>
                <w:sz w:val="24"/>
                <w:szCs w:val="24"/>
              </w:rPr>
              <w:t xml:space="preserve">Численность населения </w:t>
            </w:r>
            <w:proofErr w:type="gramStart"/>
            <w:r w:rsidRPr="0064442C">
              <w:rPr>
                <w:sz w:val="24"/>
                <w:szCs w:val="24"/>
              </w:rPr>
              <w:t>на  конец</w:t>
            </w:r>
            <w:proofErr w:type="gramEnd"/>
            <w:r w:rsidRPr="0064442C">
              <w:rPr>
                <w:sz w:val="24"/>
                <w:szCs w:val="24"/>
              </w:rPr>
              <w:t xml:space="preserve"> 2044 г., чел.</w:t>
            </w:r>
          </w:p>
        </w:tc>
      </w:tr>
      <w:tr w:rsidR="00E22C68" w:rsidRPr="0064442C" w:rsidTr="00E22C68">
        <w:trPr>
          <w:trHeight w:val="801"/>
          <w:jc w:val="center"/>
        </w:trPr>
        <w:tc>
          <w:tcPr>
            <w:tcW w:w="0" w:type="auto"/>
            <w:vAlign w:val="center"/>
          </w:tcPr>
          <w:p w:rsidR="00E22C68" w:rsidRPr="0064442C" w:rsidRDefault="00E22C68" w:rsidP="00E22C68">
            <w:pPr>
              <w:spacing w:line="276" w:lineRule="auto"/>
              <w:jc w:val="center"/>
              <w:rPr>
                <w:sz w:val="24"/>
                <w:szCs w:val="24"/>
              </w:rPr>
            </w:pPr>
            <w:proofErr w:type="spellStart"/>
            <w:r w:rsidRPr="0064442C">
              <w:rPr>
                <w:sz w:val="24"/>
                <w:szCs w:val="24"/>
              </w:rPr>
              <w:t>Шаталовское</w:t>
            </w:r>
            <w:proofErr w:type="spellEnd"/>
          </w:p>
          <w:p w:rsidR="00E22C68" w:rsidRPr="0064442C" w:rsidRDefault="00E22C68" w:rsidP="00E22C68">
            <w:pPr>
              <w:spacing w:line="276" w:lineRule="auto"/>
              <w:jc w:val="center"/>
              <w:rPr>
                <w:sz w:val="24"/>
                <w:szCs w:val="24"/>
              </w:rPr>
            </w:pPr>
            <w:r w:rsidRPr="0064442C">
              <w:rPr>
                <w:sz w:val="24"/>
                <w:szCs w:val="24"/>
              </w:rPr>
              <w:t>сельское поселение</w:t>
            </w:r>
          </w:p>
        </w:tc>
        <w:tc>
          <w:tcPr>
            <w:tcW w:w="0" w:type="auto"/>
            <w:vAlign w:val="center"/>
          </w:tcPr>
          <w:p w:rsidR="00E22C68" w:rsidRPr="0064442C" w:rsidRDefault="00E22C68" w:rsidP="00E22C68">
            <w:pPr>
              <w:spacing w:line="276" w:lineRule="auto"/>
              <w:jc w:val="center"/>
              <w:rPr>
                <w:sz w:val="24"/>
                <w:szCs w:val="24"/>
              </w:rPr>
            </w:pPr>
            <w:r w:rsidRPr="0064442C">
              <w:rPr>
                <w:sz w:val="24"/>
                <w:szCs w:val="24"/>
              </w:rPr>
              <w:t>3762</w:t>
            </w:r>
          </w:p>
        </w:tc>
        <w:tc>
          <w:tcPr>
            <w:tcW w:w="0" w:type="auto"/>
            <w:vAlign w:val="center"/>
          </w:tcPr>
          <w:p w:rsidR="00E22C68" w:rsidRPr="0064442C" w:rsidRDefault="00E22C68" w:rsidP="00E22C68">
            <w:pPr>
              <w:spacing w:line="276" w:lineRule="auto"/>
              <w:jc w:val="center"/>
              <w:rPr>
                <w:sz w:val="24"/>
                <w:szCs w:val="24"/>
              </w:rPr>
            </w:pPr>
            <w:r w:rsidRPr="0064442C">
              <w:rPr>
                <w:sz w:val="24"/>
                <w:szCs w:val="24"/>
              </w:rPr>
              <w:t>4194</w:t>
            </w:r>
          </w:p>
        </w:tc>
      </w:tr>
    </w:tbl>
    <w:p w:rsidR="00E22C68" w:rsidRPr="00444E3A" w:rsidRDefault="00E22C68" w:rsidP="00E22C68">
      <w:pPr>
        <w:pStyle w:val="1fb"/>
        <w:tabs>
          <w:tab w:val="left" w:pos="284"/>
        </w:tabs>
        <w:spacing w:line="360" w:lineRule="auto"/>
        <w:ind w:left="0"/>
        <w:jc w:val="both"/>
        <w:rPr>
          <w:rFonts w:ascii="Times New Roman" w:hAnsi="Times New Roman"/>
          <w:sz w:val="26"/>
          <w:szCs w:val="26"/>
          <w:lang w:val="ru-RU" w:eastAsia="ru-RU"/>
        </w:rPr>
      </w:pPr>
    </w:p>
    <w:p w:rsidR="00E22C68" w:rsidRPr="0064442C" w:rsidRDefault="00E22C68" w:rsidP="00E22C68">
      <w:pPr>
        <w:spacing w:line="312" w:lineRule="auto"/>
        <w:ind w:firstLine="709"/>
        <w:rPr>
          <w:sz w:val="24"/>
          <w:szCs w:val="24"/>
        </w:rPr>
      </w:pPr>
      <w:r w:rsidRPr="0064442C">
        <w:rPr>
          <w:sz w:val="24"/>
          <w:szCs w:val="24"/>
        </w:rPr>
        <w:t xml:space="preserve">Проектом предусматривается, что к 2044 г. </w:t>
      </w:r>
      <w:proofErr w:type="spellStart"/>
      <w:r w:rsidRPr="0064442C">
        <w:rPr>
          <w:sz w:val="24"/>
          <w:szCs w:val="24"/>
        </w:rPr>
        <w:t>Шаталовское</w:t>
      </w:r>
      <w:proofErr w:type="spellEnd"/>
      <w:r w:rsidRPr="0064442C">
        <w:rPr>
          <w:sz w:val="24"/>
          <w:szCs w:val="24"/>
        </w:rPr>
        <w:t xml:space="preserve"> сельское поселение будет представлять собой развивающееся поселение с преобладанием населения в трудоспособном возрасте.</w:t>
      </w:r>
    </w:p>
    <w:p w:rsidR="00E22C68" w:rsidRPr="0064442C" w:rsidRDefault="00E22C68" w:rsidP="00E22C68">
      <w:pPr>
        <w:spacing w:line="312" w:lineRule="auto"/>
        <w:ind w:firstLine="709"/>
        <w:rPr>
          <w:sz w:val="24"/>
          <w:szCs w:val="24"/>
        </w:rPr>
      </w:pPr>
      <w:r w:rsidRPr="0064442C">
        <w:rPr>
          <w:sz w:val="24"/>
          <w:szCs w:val="24"/>
        </w:rPr>
        <w:t xml:space="preserve">С учетом вышеизложенного, а также военнослужащих и членов их семей военного гарнизона посёлка Шаталово, проектные показатели Шаталовского сельского поселения на расчетный срок составят (таблица </w:t>
      </w:r>
      <w:r w:rsidR="00B96C4F">
        <w:rPr>
          <w:sz w:val="24"/>
          <w:szCs w:val="24"/>
        </w:rPr>
        <w:t>22</w:t>
      </w:r>
      <w:r w:rsidRPr="0064442C">
        <w:rPr>
          <w:sz w:val="24"/>
          <w:szCs w:val="24"/>
        </w:rPr>
        <w:t>):</w:t>
      </w:r>
    </w:p>
    <w:p w:rsidR="00E22C68" w:rsidRDefault="00E22C68" w:rsidP="00E22C68">
      <w:pPr>
        <w:spacing w:line="360" w:lineRule="auto"/>
        <w:ind w:firstLine="709"/>
        <w:rPr>
          <w:sz w:val="26"/>
          <w:szCs w:val="26"/>
        </w:rPr>
      </w:pPr>
    </w:p>
    <w:p w:rsidR="00E22C68" w:rsidRPr="0064442C" w:rsidRDefault="00E22C68" w:rsidP="00E22C68">
      <w:pPr>
        <w:spacing w:line="276" w:lineRule="auto"/>
        <w:ind w:firstLine="709"/>
        <w:rPr>
          <w:sz w:val="24"/>
          <w:szCs w:val="24"/>
        </w:rPr>
      </w:pPr>
      <w:r w:rsidRPr="0064442C">
        <w:rPr>
          <w:sz w:val="24"/>
          <w:szCs w:val="24"/>
        </w:rPr>
        <w:t xml:space="preserve">Таблица </w:t>
      </w:r>
      <w:r w:rsidR="00B96C4F">
        <w:rPr>
          <w:sz w:val="24"/>
          <w:szCs w:val="24"/>
        </w:rPr>
        <w:t>22</w:t>
      </w:r>
    </w:p>
    <w:p w:rsidR="00E22C68" w:rsidRPr="0064442C" w:rsidRDefault="00E22C68" w:rsidP="00E22C68">
      <w:pPr>
        <w:spacing w:line="276" w:lineRule="auto"/>
        <w:jc w:val="center"/>
        <w:rPr>
          <w:sz w:val="24"/>
          <w:szCs w:val="24"/>
        </w:rPr>
      </w:pPr>
      <w:r w:rsidRPr="0064442C">
        <w:rPr>
          <w:sz w:val="24"/>
          <w:szCs w:val="24"/>
        </w:rPr>
        <w:t>Проектные показатели на расчетный срок до 2044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78"/>
        <w:gridCol w:w="2225"/>
        <w:gridCol w:w="2225"/>
        <w:gridCol w:w="2225"/>
      </w:tblGrid>
      <w:tr w:rsidR="00E22C68" w:rsidRPr="0064442C" w:rsidTr="00E22C68">
        <w:trPr>
          <w:trHeight w:val="1231"/>
          <w:jc w:val="center"/>
        </w:trPr>
        <w:tc>
          <w:tcPr>
            <w:tcW w:w="1612" w:type="pct"/>
            <w:shd w:val="clear" w:color="auto" w:fill="auto"/>
            <w:vAlign w:val="center"/>
          </w:tcPr>
          <w:p w:rsidR="00E22C68" w:rsidRPr="0064442C" w:rsidRDefault="00E22C68" w:rsidP="00E22C68">
            <w:pPr>
              <w:spacing w:line="276" w:lineRule="auto"/>
              <w:jc w:val="center"/>
              <w:rPr>
                <w:sz w:val="24"/>
                <w:szCs w:val="24"/>
              </w:rPr>
            </w:pPr>
            <w:r w:rsidRPr="0064442C">
              <w:rPr>
                <w:sz w:val="24"/>
                <w:szCs w:val="24"/>
              </w:rPr>
              <w:t>Наименование</w:t>
            </w:r>
          </w:p>
          <w:p w:rsidR="00E22C68" w:rsidRPr="0064442C" w:rsidRDefault="00E22C68" w:rsidP="00E22C68">
            <w:pPr>
              <w:spacing w:line="276" w:lineRule="auto"/>
              <w:jc w:val="center"/>
              <w:rPr>
                <w:sz w:val="24"/>
                <w:szCs w:val="24"/>
              </w:rPr>
            </w:pPr>
            <w:r w:rsidRPr="0064442C">
              <w:rPr>
                <w:sz w:val="24"/>
                <w:szCs w:val="24"/>
              </w:rPr>
              <w:t>сельского поселения</w:t>
            </w:r>
          </w:p>
        </w:tc>
        <w:tc>
          <w:tcPr>
            <w:tcW w:w="1129" w:type="pct"/>
            <w:shd w:val="clear" w:color="auto" w:fill="auto"/>
            <w:vAlign w:val="center"/>
          </w:tcPr>
          <w:p w:rsidR="00E22C68" w:rsidRPr="0064442C" w:rsidRDefault="00E22C68" w:rsidP="00E22C68">
            <w:pPr>
              <w:spacing w:line="276" w:lineRule="auto"/>
              <w:jc w:val="center"/>
              <w:rPr>
                <w:sz w:val="24"/>
                <w:szCs w:val="24"/>
              </w:rPr>
            </w:pPr>
            <w:r w:rsidRPr="0064442C">
              <w:rPr>
                <w:sz w:val="24"/>
                <w:szCs w:val="24"/>
              </w:rPr>
              <w:t>Проектная численность населения на расчетный срок, чел.</w:t>
            </w:r>
          </w:p>
        </w:tc>
        <w:tc>
          <w:tcPr>
            <w:tcW w:w="1129" w:type="pct"/>
            <w:shd w:val="clear" w:color="auto" w:fill="auto"/>
            <w:vAlign w:val="center"/>
          </w:tcPr>
          <w:p w:rsidR="00E22C68" w:rsidRPr="0064442C" w:rsidRDefault="00E22C68" w:rsidP="00E22C68">
            <w:pPr>
              <w:spacing w:line="276" w:lineRule="auto"/>
              <w:jc w:val="center"/>
              <w:rPr>
                <w:sz w:val="24"/>
                <w:szCs w:val="24"/>
              </w:rPr>
            </w:pPr>
            <w:r w:rsidRPr="0064442C">
              <w:rPr>
                <w:sz w:val="24"/>
                <w:szCs w:val="24"/>
              </w:rPr>
              <w:t>Проектная площадь сельского поселения, км</w:t>
            </w:r>
            <w:r w:rsidRPr="0064442C">
              <w:rPr>
                <w:sz w:val="24"/>
                <w:szCs w:val="24"/>
                <w:vertAlign w:val="superscript"/>
              </w:rPr>
              <w:t>2</w:t>
            </w:r>
          </w:p>
        </w:tc>
        <w:tc>
          <w:tcPr>
            <w:tcW w:w="1129" w:type="pct"/>
            <w:shd w:val="clear" w:color="auto" w:fill="auto"/>
            <w:vAlign w:val="center"/>
          </w:tcPr>
          <w:p w:rsidR="00E22C68" w:rsidRPr="0064442C" w:rsidRDefault="00E22C68" w:rsidP="00E22C68">
            <w:pPr>
              <w:spacing w:line="276" w:lineRule="auto"/>
              <w:jc w:val="center"/>
              <w:rPr>
                <w:sz w:val="24"/>
                <w:szCs w:val="24"/>
              </w:rPr>
            </w:pPr>
            <w:r w:rsidRPr="0064442C">
              <w:rPr>
                <w:sz w:val="24"/>
                <w:szCs w:val="24"/>
              </w:rPr>
              <w:t>Проектная плотность населения сельского поселения, чел/м</w:t>
            </w:r>
            <w:r w:rsidRPr="0064442C">
              <w:rPr>
                <w:sz w:val="24"/>
                <w:szCs w:val="24"/>
                <w:vertAlign w:val="superscript"/>
              </w:rPr>
              <w:t>2</w:t>
            </w:r>
          </w:p>
        </w:tc>
      </w:tr>
      <w:tr w:rsidR="00E22C68" w:rsidRPr="0064442C" w:rsidTr="00E22C68">
        <w:trPr>
          <w:trHeight w:val="567"/>
          <w:jc w:val="center"/>
        </w:trPr>
        <w:tc>
          <w:tcPr>
            <w:tcW w:w="1612" w:type="pct"/>
            <w:vAlign w:val="center"/>
          </w:tcPr>
          <w:p w:rsidR="00E22C68" w:rsidRPr="0064442C" w:rsidRDefault="00E22C68" w:rsidP="00E22C68">
            <w:pPr>
              <w:spacing w:line="276" w:lineRule="auto"/>
              <w:jc w:val="center"/>
              <w:rPr>
                <w:sz w:val="24"/>
                <w:szCs w:val="24"/>
              </w:rPr>
            </w:pPr>
            <w:proofErr w:type="spellStart"/>
            <w:r w:rsidRPr="0064442C">
              <w:rPr>
                <w:sz w:val="24"/>
                <w:szCs w:val="24"/>
              </w:rPr>
              <w:t>Шаталовское</w:t>
            </w:r>
            <w:proofErr w:type="spellEnd"/>
          </w:p>
          <w:p w:rsidR="00E22C68" w:rsidRPr="0064442C" w:rsidRDefault="00E22C68" w:rsidP="00E22C68">
            <w:pPr>
              <w:spacing w:line="276" w:lineRule="auto"/>
              <w:jc w:val="center"/>
              <w:rPr>
                <w:sz w:val="24"/>
                <w:szCs w:val="24"/>
              </w:rPr>
            </w:pPr>
            <w:r w:rsidRPr="0064442C">
              <w:rPr>
                <w:sz w:val="24"/>
                <w:szCs w:val="24"/>
              </w:rPr>
              <w:t>сельское поселение</w:t>
            </w:r>
          </w:p>
        </w:tc>
        <w:tc>
          <w:tcPr>
            <w:tcW w:w="1129" w:type="pct"/>
            <w:vAlign w:val="center"/>
          </w:tcPr>
          <w:p w:rsidR="00E22C68" w:rsidRPr="0064442C" w:rsidRDefault="00E22C68" w:rsidP="00E22C68">
            <w:pPr>
              <w:spacing w:line="276" w:lineRule="auto"/>
              <w:jc w:val="center"/>
              <w:rPr>
                <w:sz w:val="24"/>
                <w:szCs w:val="24"/>
              </w:rPr>
            </w:pPr>
            <w:r w:rsidRPr="0064442C">
              <w:rPr>
                <w:sz w:val="24"/>
                <w:szCs w:val="24"/>
              </w:rPr>
              <w:t>5194</w:t>
            </w:r>
          </w:p>
        </w:tc>
        <w:tc>
          <w:tcPr>
            <w:tcW w:w="1129" w:type="pct"/>
            <w:vAlign w:val="center"/>
          </w:tcPr>
          <w:p w:rsidR="00E22C68" w:rsidRPr="0064442C" w:rsidRDefault="00E22C68" w:rsidP="00E22C68">
            <w:pPr>
              <w:spacing w:line="276" w:lineRule="auto"/>
              <w:jc w:val="center"/>
              <w:rPr>
                <w:sz w:val="24"/>
                <w:szCs w:val="24"/>
              </w:rPr>
            </w:pPr>
            <w:r w:rsidRPr="0064442C">
              <w:rPr>
                <w:sz w:val="24"/>
                <w:szCs w:val="24"/>
              </w:rPr>
              <w:t>115,17</w:t>
            </w:r>
          </w:p>
        </w:tc>
        <w:tc>
          <w:tcPr>
            <w:tcW w:w="1129" w:type="pct"/>
            <w:vAlign w:val="center"/>
          </w:tcPr>
          <w:p w:rsidR="00E22C68" w:rsidRPr="0064442C" w:rsidRDefault="00E22C68" w:rsidP="00E22C68">
            <w:pPr>
              <w:spacing w:line="276" w:lineRule="auto"/>
              <w:jc w:val="center"/>
              <w:rPr>
                <w:sz w:val="24"/>
                <w:szCs w:val="24"/>
              </w:rPr>
            </w:pPr>
            <w:r w:rsidRPr="0064442C">
              <w:rPr>
                <w:sz w:val="24"/>
                <w:szCs w:val="24"/>
              </w:rPr>
              <w:t>45,10</w:t>
            </w:r>
          </w:p>
        </w:tc>
      </w:tr>
    </w:tbl>
    <w:p w:rsidR="00E22C68" w:rsidRPr="002B6132" w:rsidRDefault="00E22C68" w:rsidP="002B6132">
      <w:pPr>
        <w:suppressAutoHyphens/>
        <w:spacing w:line="312" w:lineRule="auto"/>
        <w:ind w:firstLine="709"/>
        <w:rPr>
          <w:rFonts w:eastAsia="Arial Unicode MS"/>
          <w:sz w:val="24"/>
          <w:szCs w:val="24"/>
        </w:rPr>
      </w:pPr>
      <w:r w:rsidRPr="00195617">
        <w:rPr>
          <w:rFonts w:eastAsia="Arial Unicode MS"/>
          <w:sz w:val="24"/>
          <w:szCs w:val="24"/>
        </w:rPr>
        <w:lastRenderedPageBreak/>
        <w:t xml:space="preserve">Развитие жилищной сферы </w:t>
      </w:r>
      <w:r w:rsidR="002B6132">
        <w:rPr>
          <w:rFonts w:eastAsia="Arial Unicode MS"/>
          <w:sz w:val="24"/>
          <w:szCs w:val="24"/>
        </w:rPr>
        <w:t xml:space="preserve">в </w:t>
      </w:r>
      <w:proofErr w:type="spellStart"/>
      <w:r w:rsidR="002B6132">
        <w:rPr>
          <w:rFonts w:eastAsia="Arial Unicode MS"/>
          <w:sz w:val="24"/>
          <w:szCs w:val="24"/>
        </w:rPr>
        <w:t>Шаталовском</w:t>
      </w:r>
      <w:proofErr w:type="spellEnd"/>
      <w:r w:rsidR="002B6132">
        <w:rPr>
          <w:rFonts w:eastAsia="Arial Unicode MS"/>
          <w:sz w:val="24"/>
          <w:szCs w:val="24"/>
        </w:rPr>
        <w:t xml:space="preserve"> сельском поселении </w:t>
      </w:r>
      <w:r>
        <w:rPr>
          <w:rFonts w:eastAsia="Arial Unicode MS"/>
          <w:sz w:val="24"/>
          <w:szCs w:val="24"/>
        </w:rPr>
        <w:t xml:space="preserve">на перспективу </w:t>
      </w:r>
      <w:r w:rsidRPr="00195617">
        <w:rPr>
          <w:rFonts w:eastAsia="Arial Unicode MS"/>
          <w:sz w:val="24"/>
          <w:szCs w:val="24"/>
        </w:rPr>
        <w:t xml:space="preserve">подразумевает </w:t>
      </w:r>
      <w:r w:rsidRPr="00195617">
        <w:rPr>
          <w:sz w:val="24"/>
          <w:szCs w:val="24"/>
        </w:rPr>
        <w:t>организацию благоприятной и безопасной среды проживания населения, отвечающей его социальным, культурным, бытовым и другим потребностям.</w:t>
      </w:r>
      <w:r w:rsidR="002B6132">
        <w:rPr>
          <w:rFonts w:eastAsia="Arial Unicode MS"/>
          <w:sz w:val="24"/>
          <w:szCs w:val="24"/>
        </w:rPr>
        <w:t xml:space="preserve"> </w:t>
      </w:r>
      <w:r w:rsidRPr="00195617">
        <w:rPr>
          <w:sz w:val="24"/>
          <w:szCs w:val="24"/>
        </w:rPr>
        <w:t xml:space="preserve">Расчет требуемой площади жилой застройки сельского поселения для расселения прогнозного числа населения представлен в таблице </w:t>
      </w:r>
      <w:r w:rsidR="00B96C4F">
        <w:rPr>
          <w:sz w:val="24"/>
          <w:szCs w:val="24"/>
        </w:rPr>
        <w:t>23</w:t>
      </w:r>
      <w:r w:rsidRPr="00195617">
        <w:rPr>
          <w:sz w:val="24"/>
          <w:szCs w:val="24"/>
        </w:rPr>
        <w:t>.</w:t>
      </w:r>
    </w:p>
    <w:p w:rsidR="002B6132" w:rsidRDefault="002B6132" w:rsidP="00E22C68">
      <w:pPr>
        <w:spacing w:line="276" w:lineRule="auto"/>
        <w:ind w:firstLine="709"/>
        <w:jc w:val="left"/>
        <w:rPr>
          <w:sz w:val="24"/>
          <w:szCs w:val="24"/>
        </w:rPr>
      </w:pPr>
    </w:p>
    <w:p w:rsidR="00E22C68" w:rsidRPr="00195617" w:rsidRDefault="00E22C68" w:rsidP="00E22C68">
      <w:pPr>
        <w:spacing w:line="276" w:lineRule="auto"/>
        <w:ind w:firstLine="709"/>
        <w:jc w:val="left"/>
        <w:rPr>
          <w:sz w:val="24"/>
          <w:szCs w:val="24"/>
        </w:rPr>
      </w:pPr>
      <w:r w:rsidRPr="00195617">
        <w:rPr>
          <w:sz w:val="24"/>
          <w:szCs w:val="24"/>
        </w:rPr>
        <w:t xml:space="preserve">Таблица </w:t>
      </w:r>
      <w:r w:rsidR="00B96C4F">
        <w:rPr>
          <w:sz w:val="24"/>
          <w:szCs w:val="24"/>
        </w:rPr>
        <w:t>23</w:t>
      </w:r>
    </w:p>
    <w:p w:rsidR="00E22C68" w:rsidRDefault="00E22C68" w:rsidP="00E22C68">
      <w:pPr>
        <w:spacing w:line="276" w:lineRule="auto"/>
        <w:jc w:val="center"/>
        <w:rPr>
          <w:sz w:val="24"/>
          <w:szCs w:val="24"/>
        </w:rPr>
      </w:pPr>
      <w:r w:rsidRPr="00195617">
        <w:rPr>
          <w:sz w:val="24"/>
          <w:szCs w:val="24"/>
        </w:rPr>
        <w:t>Расч</w:t>
      </w:r>
      <w:r>
        <w:rPr>
          <w:sz w:val="24"/>
          <w:szCs w:val="24"/>
        </w:rPr>
        <w:t xml:space="preserve">ет требуемой площади территории </w:t>
      </w:r>
      <w:r w:rsidRPr="00195617">
        <w:rPr>
          <w:sz w:val="24"/>
          <w:szCs w:val="24"/>
        </w:rPr>
        <w:t>для расселения населения поселения в</w:t>
      </w:r>
    </w:p>
    <w:p w:rsidR="00E22C68" w:rsidRPr="00195617" w:rsidRDefault="00E22C68" w:rsidP="00E22C68">
      <w:pPr>
        <w:spacing w:line="276" w:lineRule="auto"/>
        <w:jc w:val="center"/>
        <w:rPr>
          <w:sz w:val="24"/>
          <w:szCs w:val="24"/>
        </w:rPr>
      </w:pPr>
      <w:r w:rsidRPr="00195617">
        <w:rPr>
          <w:sz w:val="24"/>
          <w:szCs w:val="24"/>
        </w:rPr>
        <w:t xml:space="preserve"> прогнозном периоде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0"/>
        <w:gridCol w:w="4353"/>
      </w:tblGrid>
      <w:tr w:rsidR="00E22C68" w:rsidRPr="00195617" w:rsidTr="00242008">
        <w:trPr>
          <w:trHeight w:val="701"/>
        </w:trPr>
        <w:tc>
          <w:tcPr>
            <w:tcW w:w="2791" w:type="pct"/>
            <w:shd w:val="clear" w:color="auto" w:fill="auto"/>
            <w:vAlign w:val="center"/>
          </w:tcPr>
          <w:p w:rsidR="00E22C68" w:rsidRPr="00195617" w:rsidRDefault="00E22C68" w:rsidP="00E22C68">
            <w:pPr>
              <w:spacing w:line="276" w:lineRule="auto"/>
              <w:jc w:val="center"/>
              <w:rPr>
                <w:sz w:val="24"/>
                <w:szCs w:val="24"/>
              </w:rPr>
            </w:pPr>
            <w:r w:rsidRPr="00195617">
              <w:rPr>
                <w:sz w:val="24"/>
                <w:szCs w:val="24"/>
              </w:rPr>
              <w:t>Расчетная минимальная обеспеченность общей площадью жилых помещений, м</w:t>
            </w:r>
            <w:r w:rsidRPr="00195617">
              <w:rPr>
                <w:sz w:val="24"/>
                <w:szCs w:val="24"/>
                <w:vertAlign w:val="superscript"/>
              </w:rPr>
              <w:t xml:space="preserve">2 </w:t>
            </w:r>
            <w:r w:rsidRPr="00195617">
              <w:rPr>
                <w:sz w:val="24"/>
                <w:szCs w:val="24"/>
              </w:rPr>
              <w:t>/чел.</w:t>
            </w:r>
          </w:p>
        </w:tc>
        <w:tc>
          <w:tcPr>
            <w:tcW w:w="2209" w:type="pct"/>
            <w:shd w:val="clear" w:color="auto" w:fill="auto"/>
            <w:vAlign w:val="center"/>
          </w:tcPr>
          <w:p w:rsidR="00E22C68" w:rsidRPr="00195617" w:rsidRDefault="00E22C68" w:rsidP="00E22C68">
            <w:pPr>
              <w:spacing w:line="276" w:lineRule="auto"/>
              <w:jc w:val="center"/>
              <w:rPr>
                <w:sz w:val="24"/>
                <w:szCs w:val="24"/>
              </w:rPr>
            </w:pPr>
            <w:r w:rsidRPr="00195617">
              <w:rPr>
                <w:sz w:val="24"/>
                <w:szCs w:val="24"/>
              </w:rPr>
              <w:t>Требуемая площадь индивидуальной жилой застройки, м</w:t>
            </w:r>
            <w:r w:rsidRPr="00195617">
              <w:rPr>
                <w:sz w:val="24"/>
                <w:szCs w:val="24"/>
                <w:vertAlign w:val="superscript"/>
              </w:rPr>
              <w:t>2</w:t>
            </w:r>
          </w:p>
        </w:tc>
      </w:tr>
      <w:tr w:rsidR="00E22C68" w:rsidRPr="00195617" w:rsidTr="00242008">
        <w:trPr>
          <w:trHeight w:val="457"/>
        </w:trPr>
        <w:tc>
          <w:tcPr>
            <w:tcW w:w="2791" w:type="pct"/>
            <w:vAlign w:val="center"/>
          </w:tcPr>
          <w:p w:rsidR="00E22C68" w:rsidRPr="00195617" w:rsidRDefault="00E22C68" w:rsidP="00E22C68">
            <w:pPr>
              <w:spacing w:line="276" w:lineRule="auto"/>
              <w:jc w:val="center"/>
              <w:rPr>
                <w:sz w:val="24"/>
                <w:szCs w:val="24"/>
              </w:rPr>
            </w:pPr>
            <w:r w:rsidRPr="00195617">
              <w:rPr>
                <w:sz w:val="24"/>
                <w:szCs w:val="24"/>
              </w:rPr>
              <w:t>31,1</w:t>
            </w:r>
          </w:p>
        </w:tc>
        <w:tc>
          <w:tcPr>
            <w:tcW w:w="2209" w:type="pct"/>
            <w:vAlign w:val="center"/>
          </w:tcPr>
          <w:p w:rsidR="00E22C68" w:rsidRPr="00195617" w:rsidRDefault="00E22C68" w:rsidP="00E22C68">
            <w:pPr>
              <w:spacing w:line="276" w:lineRule="auto"/>
              <w:jc w:val="center"/>
              <w:rPr>
                <w:sz w:val="24"/>
                <w:szCs w:val="24"/>
              </w:rPr>
            </w:pPr>
            <w:r w:rsidRPr="00195617">
              <w:rPr>
                <w:sz w:val="24"/>
                <w:szCs w:val="24"/>
              </w:rPr>
              <w:t>161533,2</w:t>
            </w:r>
          </w:p>
        </w:tc>
      </w:tr>
    </w:tbl>
    <w:p w:rsidR="00E22C68" w:rsidRDefault="00E22C68" w:rsidP="00E22C68">
      <w:pPr>
        <w:pStyle w:val="ConsPlusNormal"/>
        <w:spacing w:line="312" w:lineRule="auto"/>
        <w:ind w:firstLine="709"/>
        <w:jc w:val="both"/>
        <w:rPr>
          <w:rFonts w:ascii="Times New Roman" w:hAnsi="Times New Roman" w:cs="Times New Roman"/>
          <w:sz w:val="24"/>
          <w:szCs w:val="24"/>
        </w:rPr>
      </w:pPr>
    </w:p>
    <w:p w:rsidR="00E22C68" w:rsidRPr="00195617" w:rsidRDefault="00E22C68" w:rsidP="00E22C68">
      <w:pPr>
        <w:pStyle w:val="ConsPlusNormal"/>
        <w:spacing w:line="312" w:lineRule="auto"/>
        <w:ind w:firstLine="709"/>
        <w:jc w:val="both"/>
        <w:rPr>
          <w:rFonts w:ascii="Times New Roman" w:hAnsi="Times New Roman" w:cs="Times New Roman"/>
          <w:sz w:val="24"/>
          <w:szCs w:val="24"/>
        </w:rPr>
      </w:pPr>
      <w:r w:rsidRPr="00195617">
        <w:rPr>
          <w:rFonts w:ascii="Times New Roman" w:hAnsi="Times New Roman" w:cs="Times New Roman"/>
          <w:sz w:val="24"/>
          <w:szCs w:val="24"/>
        </w:rPr>
        <w:t>Исходя из указанных выше нормативов минимальной обеспеченности населения жилой площадью, а также с учетом рассчитанной прогнозной численности населения к 2044 году общая площадь жилищного фонда должна быть увеличена почти в 1,4 раза и составить 161533,2 м</w:t>
      </w:r>
      <w:r w:rsidRPr="00195617">
        <w:rPr>
          <w:rFonts w:ascii="Times New Roman" w:hAnsi="Times New Roman" w:cs="Times New Roman"/>
          <w:sz w:val="24"/>
          <w:szCs w:val="24"/>
          <w:vertAlign w:val="superscript"/>
        </w:rPr>
        <w:t>2</w:t>
      </w:r>
      <w:r w:rsidRPr="00195617">
        <w:rPr>
          <w:rFonts w:ascii="Times New Roman" w:hAnsi="Times New Roman" w:cs="Times New Roman"/>
          <w:sz w:val="24"/>
          <w:szCs w:val="24"/>
        </w:rPr>
        <w:t>. Таким образом, увеличение жилого фонда сельского поселения должно составить не менее, чем на 48954,2 м</w:t>
      </w:r>
      <w:proofErr w:type="gramStart"/>
      <w:r w:rsidRPr="00195617">
        <w:rPr>
          <w:rFonts w:ascii="Times New Roman" w:hAnsi="Times New Roman" w:cs="Times New Roman"/>
          <w:sz w:val="24"/>
          <w:szCs w:val="24"/>
          <w:vertAlign w:val="superscript"/>
        </w:rPr>
        <w:t>2</w:t>
      </w:r>
      <w:proofErr w:type="gramEnd"/>
      <w:r w:rsidRPr="00195617">
        <w:rPr>
          <w:rFonts w:ascii="Times New Roman" w:hAnsi="Times New Roman" w:cs="Times New Roman"/>
          <w:sz w:val="24"/>
          <w:szCs w:val="24"/>
        </w:rPr>
        <w:t xml:space="preserve"> </w:t>
      </w:r>
      <w:r w:rsidR="00CE16AA">
        <w:rPr>
          <w:rFonts w:ascii="Times New Roman" w:hAnsi="Times New Roman" w:cs="Times New Roman"/>
          <w:sz w:val="24"/>
          <w:szCs w:val="24"/>
        </w:rPr>
        <w:t>.</w:t>
      </w:r>
    </w:p>
    <w:p w:rsidR="00E22C68" w:rsidRPr="00195617" w:rsidRDefault="00E22C68" w:rsidP="00E22C68">
      <w:pPr>
        <w:spacing w:line="312" w:lineRule="auto"/>
        <w:ind w:firstLine="709"/>
        <w:rPr>
          <w:sz w:val="24"/>
          <w:szCs w:val="24"/>
        </w:rPr>
      </w:pPr>
      <w:r w:rsidRPr="00195617">
        <w:rPr>
          <w:sz w:val="24"/>
          <w:szCs w:val="24"/>
        </w:rPr>
        <w:t xml:space="preserve">Генеральным планом, с учетом перспектив развития сельского поселения, предлагается организовать новое жилищное строительство в деревнях Шаталово, </w:t>
      </w:r>
      <w:proofErr w:type="spellStart"/>
      <w:r w:rsidRPr="00195617">
        <w:rPr>
          <w:sz w:val="24"/>
          <w:szCs w:val="24"/>
        </w:rPr>
        <w:t>Мачулы</w:t>
      </w:r>
      <w:proofErr w:type="spellEnd"/>
      <w:r w:rsidRPr="00195617">
        <w:rPr>
          <w:sz w:val="24"/>
          <w:szCs w:val="24"/>
        </w:rPr>
        <w:t>, Дмитриевка и Льнозавод, а также выделение участков под личные подсобные хозяйства в деревне Новоселье.</w:t>
      </w:r>
    </w:p>
    <w:p w:rsidR="00E22C68" w:rsidRPr="00195617" w:rsidRDefault="00E22C68" w:rsidP="00E22C68">
      <w:pPr>
        <w:spacing w:line="312" w:lineRule="auto"/>
        <w:ind w:firstLine="709"/>
        <w:rPr>
          <w:sz w:val="24"/>
          <w:szCs w:val="24"/>
        </w:rPr>
      </w:pPr>
      <w:r w:rsidRPr="00195617">
        <w:rPr>
          <w:sz w:val="24"/>
          <w:szCs w:val="24"/>
        </w:rPr>
        <w:t>Предусматривается преимущественный тип застройки – малоэтажная индивидуальная жилая застройка с возможностью ведения личного подсобного хозяйства, жилые зоны с участками до 0,2 га, застроенные индивидуальными жилыми домами в 1 – 3 этажа общей площадью 100 – 150 м</w:t>
      </w:r>
      <w:r w:rsidRPr="00195617">
        <w:rPr>
          <w:sz w:val="24"/>
          <w:szCs w:val="24"/>
          <w:vertAlign w:val="superscript"/>
        </w:rPr>
        <w:t>2</w:t>
      </w:r>
      <w:r w:rsidRPr="00195617">
        <w:rPr>
          <w:sz w:val="24"/>
          <w:szCs w:val="24"/>
        </w:rPr>
        <w:t xml:space="preserve"> и более.</w:t>
      </w:r>
    </w:p>
    <w:p w:rsidR="00E22C68" w:rsidRPr="00195617" w:rsidRDefault="00E22C68" w:rsidP="00E22C68">
      <w:pPr>
        <w:spacing w:line="312" w:lineRule="auto"/>
        <w:ind w:firstLine="709"/>
        <w:rPr>
          <w:sz w:val="24"/>
          <w:szCs w:val="24"/>
        </w:rPr>
      </w:pPr>
      <w:r w:rsidRPr="00195617">
        <w:rPr>
          <w:sz w:val="24"/>
          <w:szCs w:val="24"/>
        </w:rPr>
        <w:t>Кроме того, предусматривается возможность выборочной застройки за счет сноса обветшавшего жилого фонда. Однако предварительно необходимо оформить документально перечень ветхого и аварийного жилищного фонда Шаталовского сельского поселения.</w:t>
      </w:r>
    </w:p>
    <w:p w:rsidR="00E22C68" w:rsidRPr="00195617" w:rsidRDefault="00E22C68" w:rsidP="00E22C68">
      <w:pPr>
        <w:spacing w:line="312" w:lineRule="auto"/>
        <w:ind w:firstLine="709"/>
        <w:rPr>
          <w:sz w:val="24"/>
          <w:szCs w:val="24"/>
        </w:rPr>
      </w:pPr>
      <w:r w:rsidRPr="00195617">
        <w:rPr>
          <w:sz w:val="24"/>
          <w:szCs w:val="24"/>
        </w:rPr>
        <w:t>Организация нового строительства должна осуществляться параллельно с реализацией комплекса мероприятий по инженерной подготовке и защите территорий, мероприятиями по развитию инженерной инфраструктуры, озеленению и благо</w:t>
      </w:r>
      <w:r>
        <w:rPr>
          <w:sz w:val="24"/>
          <w:szCs w:val="24"/>
        </w:rPr>
        <w:t>устройству.</w:t>
      </w:r>
    </w:p>
    <w:p w:rsidR="002B6132" w:rsidRDefault="002B6132" w:rsidP="003E5A83">
      <w:pPr>
        <w:spacing w:line="312" w:lineRule="auto"/>
        <w:ind w:firstLineChars="253" w:firstLine="607"/>
        <w:rPr>
          <w:sz w:val="24"/>
          <w:szCs w:val="24"/>
        </w:rPr>
      </w:pPr>
    </w:p>
    <w:p w:rsidR="0021240A" w:rsidRDefault="0021240A" w:rsidP="0021240A">
      <w:pPr>
        <w:spacing w:line="312" w:lineRule="auto"/>
        <w:ind w:firstLine="709"/>
        <w:rPr>
          <w:sz w:val="24"/>
          <w:szCs w:val="24"/>
        </w:rPr>
      </w:pPr>
      <w:r w:rsidRPr="0021240A">
        <w:rPr>
          <w:sz w:val="24"/>
          <w:szCs w:val="24"/>
        </w:rPr>
        <w:t>Потребность в учреждениях социально-бытового обслужи</w:t>
      </w:r>
      <w:r>
        <w:rPr>
          <w:sz w:val="24"/>
          <w:szCs w:val="24"/>
        </w:rPr>
        <w:t xml:space="preserve">вания </w:t>
      </w:r>
      <w:r w:rsidRPr="0021240A">
        <w:rPr>
          <w:sz w:val="24"/>
          <w:szCs w:val="24"/>
        </w:rPr>
        <w:t>населения определена исходя из прогн</w:t>
      </w:r>
      <w:r>
        <w:rPr>
          <w:sz w:val="24"/>
          <w:szCs w:val="24"/>
        </w:rPr>
        <w:t>озируемой численности населения Шаталовского</w:t>
      </w:r>
      <w:r w:rsidRPr="0021240A">
        <w:rPr>
          <w:sz w:val="24"/>
          <w:szCs w:val="24"/>
        </w:rPr>
        <w:t xml:space="preserve"> городского поселени</w:t>
      </w:r>
      <w:r>
        <w:rPr>
          <w:sz w:val="24"/>
          <w:szCs w:val="24"/>
        </w:rPr>
        <w:t xml:space="preserve">я по состоянию на 2027 год. При </w:t>
      </w:r>
      <w:r w:rsidRPr="0021240A">
        <w:rPr>
          <w:sz w:val="24"/>
          <w:szCs w:val="24"/>
        </w:rPr>
        <w:t>расчете прогнозируемого спроса на об</w:t>
      </w:r>
      <w:r>
        <w:rPr>
          <w:sz w:val="24"/>
          <w:szCs w:val="24"/>
        </w:rPr>
        <w:t xml:space="preserve">ъекты социальной инфраструктуры </w:t>
      </w:r>
      <w:r w:rsidRPr="0021240A">
        <w:rPr>
          <w:sz w:val="24"/>
          <w:szCs w:val="24"/>
        </w:rPr>
        <w:t xml:space="preserve">использовались следующие нормативно-правовые акты: </w:t>
      </w:r>
    </w:p>
    <w:p w:rsidR="0094009C" w:rsidRDefault="0094009C" w:rsidP="0021240A">
      <w:pPr>
        <w:spacing w:line="312" w:lineRule="auto"/>
        <w:ind w:firstLine="709"/>
        <w:rPr>
          <w:sz w:val="24"/>
          <w:szCs w:val="24"/>
        </w:rPr>
      </w:pPr>
      <w:r>
        <w:rPr>
          <w:sz w:val="24"/>
          <w:szCs w:val="24"/>
        </w:rPr>
        <w:t xml:space="preserve">- Нормативы </w:t>
      </w:r>
      <w:r w:rsidRPr="0094009C">
        <w:rPr>
          <w:sz w:val="24"/>
          <w:szCs w:val="24"/>
        </w:rPr>
        <w:t>градостроительного проектирования «Планировка и застройка городов и иных населенных пунктов Смоленской области»</w:t>
      </w:r>
      <w:r>
        <w:rPr>
          <w:sz w:val="24"/>
          <w:szCs w:val="24"/>
        </w:rPr>
        <w:t xml:space="preserve">, утвержденные </w:t>
      </w:r>
      <w:r w:rsidRPr="0094009C">
        <w:rPr>
          <w:sz w:val="24"/>
          <w:szCs w:val="24"/>
        </w:rPr>
        <w:t>Постановлением Администрации Смоленской области от 28.02.2014 № 141</w:t>
      </w:r>
      <w:r>
        <w:rPr>
          <w:sz w:val="24"/>
          <w:szCs w:val="24"/>
        </w:rPr>
        <w:t>;</w:t>
      </w:r>
    </w:p>
    <w:p w:rsidR="0094009C" w:rsidRPr="0094009C" w:rsidRDefault="0094009C" w:rsidP="0021240A">
      <w:pPr>
        <w:spacing w:line="312" w:lineRule="auto"/>
        <w:ind w:firstLine="709"/>
        <w:rPr>
          <w:sz w:val="24"/>
          <w:szCs w:val="24"/>
        </w:rPr>
      </w:pPr>
      <w:r w:rsidRPr="0094009C">
        <w:rPr>
          <w:sz w:val="24"/>
          <w:szCs w:val="24"/>
        </w:rPr>
        <w:t xml:space="preserve">- Распоряжение Минкультуры России от 27 июля 2016 г. № Р-948 «О методических </w:t>
      </w:r>
      <w:r w:rsidRPr="0094009C">
        <w:rPr>
          <w:sz w:val="24"/>
          <w:szCs w:val="24"/>
        </w:rPr>
        <w:lastRenderedPageBreak/>
        <w:t xml:space="preserve">рекомендациях субъектам РФ и органам местного самоуправления по развитию сети организаций культуры и обеспеченности населения услугами организаций культуры».  </w:t>
      </w:r>
    </w:p>
    <w:p w:rsidR="003E5A83" w:rsidRPr="003E5A83" w:rsidRDefault="0094009C" w:rsidP="0021240A">
      <w:pPr>
        <w:spacing w:line="312" w:lineRule="auto"/>
        <w:ind w:firstLine="709"/>
        <w:rPr>
          <w:sz w:val="24"/>
          <w:szCs w:val="24"/>
        </w:rPr>
      </w:pPr>
      <w:r w:rsidRPr="0094009C">
        <w:rPr>
          <w:sz w:val="24"/>
          <w:szCs w:val="24"/>
        </w:rPr>
        <w:t xml:space="preserve">Прогнозируемый спрос на услуги социальной инфраструктуры </w:t>
      </w:r>
      <w:r>
        <w:rPr>
          <w:sz w:val="24"/>
          <w:szCs w:val="24"/>
        </w:rPr>
        <w:t>Шаталовского</w:t>
      </w:r>
      <w:r w:rsidR="00713F2B">
        <w:rPr>
          <w:sz w:val="24"/>
          <w:szCs w:val="24"/>
        </w:rPr>
        <w:t xml:space="preserve"> сельско</w:t>
      </w:r>
      <w:r>
        <w:rPr>
          <w:sz w:val="24"/>
          <w:szCs w:val="24"/>
        </w:rPr>
        <w:t>го</w:t>
      </w:r>
      <w:r w:rsidR="00713F2B" w:rsidRPr="003E5A83">
        <w:rPr>
          <w:sz w:val="24"/>
          <w:szCs w:val="24"/>
        </w:rPr>
        <w:t xml:space="preserve"> поселени</w:t>
      </w:r>
      <w:r>
        <w:rPr>
          <w:sz w:val="24"/>
          <w:szCs w:val="24"/>
        </w:rPr>
        <w:t>я</w:t>
      </w:r>
      <w:r w:rsidR="003E5A83" w:rsidRPr="003E5A83">
        <w:rPr>
          <w:sz w:val="24"/>
          <w:szCs w:val="24"/>
        </w:rPr>
        <w:t xml:space="preserve"> на </w:t>
      </w:r>
      <w:r w:rsidR="00F728C7">
        <w:rPr>
          <w:sz w:val="24"/>
          <w:szCs w:val="24"/>
        </w:rPr>
        <w:t>перспективу</w:t>
      </w:r>
      <w:r w:rsidR="003E5A83" w:rsidRPr="003E5A83">
        <w:rPr>
          <w:sz w:val="24"/>
          <w:szCs w:val="24"/>
        </w:rPr>
        <w:t xml:space="preserve"> представлен в таблице </w:t>
      </w:r>
      <w:r w:rsidR="003F4EC8">
        <w:rPr>
          <w:sz w:val="24"/>
          <w:szCs w:val="24"/>
        </w:rPr>
        <w:t>2</w:t>
      </w:r>
      <w:r w:rsidR="00B96C4F">
        <w:rPr>
          <w:sz w:val="24"/>
          <w:szCs w:val="24"/>
        </w:rPr>
        <w:t>4</w:t>
      </w:r>
      <w:r w:rsidR="003E5A83" w:rsidRPr="003E5A83">
        <w:rPr>
          <w:sz w:val="24"/>
          <w:szCs w:val="24"/>
        </w:rPr>
        <w:t>.</w:t>
      </w:r>
    </w:p>
    <w:p w:rsidR="008101E6" w:rsidRPr="003E5A83" w:rsidRDefault="008101E6" w:rsidP="003E5A83">
      <w:pPr>
        <w:widowControl/>
        <w:snapToGrid/>
        <w:spacing w:line="312" w:lineRule="auto"/>
        <w:ind w:firstLine="709"/>
        <w:rPr>
          <w:color w:val="000000"/>
          <w:sz w:val="24"/>
          <w:szCs w:val="24"/>
        </w:rPr>
      </w:pPr>
    </w:p>
    <w:p w:rsidR="00B8744F" w:rsidRPr="003E5A83" w:rsidRDefault="00B8744F" w:rsidP="0094009C">
      <w:pPr>
        <w:widowControl/>
        <w:snapToGrid/>
        <w:spacing w:line="276" w:lineRule="auto"/>
        <w:ind w:firstLine="709"/>
        <w:rPr>
          <w:sz w:val="24"/>
          <w:szCs w:val="24"/>
        </w:rPr>
      </w:pPr>
      <w:r w:rsidRPr="003E5A83">
        <w:rPr>
          <w:color w:val="000000"/>
          <w:sz w:val="24"/>
          <w:szCs w:val="24"/>
        </w:rPr>
        <w:t xml:space="preserve">Таблица </w:t>
      </w:r>
      <w:r w:rsidR="006D1661">
        <w:rPr>
          <w:color w:val="000000"/>
          <w:sz w:val="24"/>
          <w:szCs w:val="24"/>
        </w:rPr>
        <w:t>2</w:t>
      </w:r>
      <w:r w:rsidR="00B96C4F">
        <w:rPr>
          <w:color w:val="000000"/>
          <w:sz w:val="24"/>
          <w:szCs w:val="24"/>
        </w:rPr>
        <w:t>4</w:t>
      </w:r>
      <w:r w:rsidRPr="003E5A83">
        <w:rPr>
          <w:sz w:val="24"/>
          <w:szCs w:val="24"/>
        </w:rPr>
        <w:t xml:space="preserve"> </w:t>
      </w:r>
    </w:p>
    <w:p w:rsidR="00B8744F" w:rsidRDefault="0094009C" w:rsidP="0094009C">
      <w:pPr>
        <w:widowControl/>
        <w:snapToGrid/>
        <w:spacing w:line="276" w:lineRule="auto"/>
        <w:ind w:firstLine="709"/>
        <w:jc w:val="center"/>
        <w:rPr>
          <w:color w:val="000000"/>
          <w:sz w:val="24"/>
          <w:szCs w:val="24"/>
        </w:rPr>
      </w:pPr>
      <w:r w:rsidRPr="00F728C7">
        <w:rPr>
          <w:sz w:val="24"/>
          <w:szCs w:val="24"/>
        </w:rPr>
        <w:t>Прогнозируемый спрос на услуги социальной инфраструктуры Шаталовского сельского поселения</w:t>
      </w:r>
    </w:p>
    <w:tbl>
      <w:tblPr>
        <w:tblW w:w="9698" w:type="dxa"/>
        <w:tblInd w:w="-5" w:type="dxa"/>
        <w:tblLook w:val="04A0" w:firstRow="1" w:lastRow="0" w:firstColumn="1" w:lastColumn="0" w:noHBand="0" w:noVBand="1"/>
      </w:tblPr>
      <w:tblGrid>
        <w:gridCol w:w="2977"/>
        <w:gridCol w:w="1333"/>
        <w:gridCol w:w="1077"/>
        <w:gridCol w:w="1557"/>
        <w:gridCol w:w="1307"/>
        <w:gridCol w:w="1447"/>
      </w:tblGrid>
      <w:tr w:rsidR="00F728C7" w:rsidRPr="00F728C7" w:rsidTr="00F728C7">
        <w:trPr>
          <w:trHeight w:val="1361"/>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bCs/>
                <w:color w:val="000000"/>
                <w:sz w:val="24"/>
                <w:szCs w:val="24"/>
              </w:rPr>
            </w:pPr>
            <w:r w:rsidRPr="00F728C7">
              <w:rPr>
                <w:bCs/>
                <w:color w:val="000000"/>
                <w:sz w:val="24"/>
                <w:szCs w:val="24"/>
              </w:rPr>
              <w:t>Наименование</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bCs/>
                <w:color w:val="000000"/>
                <w:sz w:val="24"/>
                <w:szCs w:val="24"/>
              </w:rPr>
            </w:pPr>
            <w:r w:rsidRPr="00F728C7">
              <w:rPr>
                <w:bCs/>
                <w:color w:val="000000"/>
                <w:sz w:val="24"/>
                <w:szCs w:val="24"/>
              </w:rPr>
              <w:t>Единица измерения</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bCs/>
                <w:color w:val="000000"/>
                <w:sz w:val="24"/>
                <w:szCs w:val="24"/>
              </w:rPr>
            </w:pPr>
            <w:r w:rsidRPr="00F728C7">
              <w:rPr>
                <w:bCs/>
                <w:color w:val="000000"/>
                <w:sz w:val="24"/>
                <w:szCs w:val="24"/>
              </w:rPr>
              <w:t>Норма на 1000 жителей</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themeColor="text1"/>
                <w:sz w:val="24"/>
                <w:szCs w:val="24"/>
              </w:rPr>
              <w:t>Сохраняемая мощность</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themeColor="text1"/>
                <w:sz w:val="24"/>
                <w:szCs w:val="24"/>
              </w:rPr>
              <w:t>Требуемая мощность на 2027 г.</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bCs/>
                <w:color w:val="000000"/>
                <w:sz w:val="24"/>
                <w:szCs w:val="24"/>
              </w:rPr>
            </w:pPr>
            <w:r w:rsidRPr="00F728C7">
              <w:rPr>
                <w:bCs/>
                <w:color w:val="000000"/>
                <w:sz w:val="24"/>
                <w:szCs w:val="24"/>
              </w:rPr>
              <w:t>Излишек</w:t>
            </w:r>
            <w:proofErr w:type="gramStart"/>
            <w:r w:rsidRPr="00F728C7">
              <w:rPr>
                <w:bCs/>
                <w:color w:val="000000"/>
                <w:sz w:val="24"/>
                <w:szCs w:val="24"/>
              </w:rPr>
              <w:t xml:space="preserve"> (+), </w:t>
            </w:r>
            <w:proofErr w:type="gramEnd"/>
            <w:r w:rsidRPr="00F728C7">
              <w:rPr>
                <w:bCs/>
                <w:color w:val="000000"/>
                <w:sz w:val="24"/>
                <w:szCs w:val="24"/>
              </w:rPr>
              <w:t>дефицит (-)</w:t>
            </w:r>
            <w:r w:rsidRPr="00F728C7">
              <w:rPr>
                <w:bCs/>
                <w:color w:val="000000"/>
                <w:sz w:val="24"/>
                <w:szCs w:val="24"/>
              </w:rPr>
              <w:br/>
              <w:t>на 2027 г.</w:t>
            </w:r>
          </w:p>
        </w:tc>
      </w:tr>
      <w:tr w:rsidR="00F728C7" w:rsidRPr="00F728C7" w:rsidTr="00F728C7">
        <w:trPr>
          <w:trHeight w:val="416"/>
        </w:trPr>
        <w:tc>
          <w:tcPr>
            <w:tcW w:w="9698" w:type="dxa"/>
            <w:gridSpan w:val="6"/>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bCs/>
                <w:color w:val="000000"/>
                <w:sz w:val="24"/>
                <w:szCs w:val="24"/>
              </w:rPr>
            </w:pPr>
            <w:r w:rsidRPr="00F728C7">
              <w:rPr>
                <w:bCs/>
                <w:color w:val="000000"/>
                <w:sz w:val="24"/>
                <w:szCs w:val="24"/>
              </w:rPr>
              <w:t>Учреждения образования</w:t>
            </w:r>
          </w:p>
        </w:tc>
      </w:tr>
      <w:tr w:rsidR="00F728C7" w:rsidRPr="00F728C7" w:rsidTr="00F728C7">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1. Дошкольная организация</w:t>
            </w:r>
          </w:p>
        </w:tc>
        <w:tc>
          <w:tcPr>
            <w:tcW w:w="1333"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 место</w:t>
            </w:r>
          </w:p>
        </w:tc>
        <w:tc>
          <w:tcPr>
            <w:tcW w:w="107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40</w:t>
            </w:r>
          </w:p>
        </w:tc>
        <w:tc>
          <w:tcPr>
            <w:tcW w:w="155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140</w:t>
            </w:r>
          </w:p>
        </w:tc>
        <w:tc>
          <w:tcPr>
            <w:tcW w:w="130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177</w:t>
            </w:r>
          </w:p>
        </w:tc>
        <w:tc>
          <w:tcPr>
            <w:tcW w:w="144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-37</w:t>
            </w:r>
          </w:p>
        </w:tc>
      </w:tr>
      <w:tr w:rsidR="00F728C7" w:rsidRPr="00F728C7" w:rsidTr="00F728C7">
        <w:trPr>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2. Общеобразовательная школа, лицей, гимназия</w:t>
            </w:r>
          </w:p>
        </w:tc>
        <w:tc>
          <w:tcPr>
            <w:tcW w:w="1333"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 место</w:t>
            </w:r>
          </w:p>
        </w:tc>
        <w:tc>
          <w:tcPr>
            <w:tcW w:w="107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themeColor="text1"/>
                <w:sz w:val="24"/>
                <w:szCs w:val="24"/>
              </w:rPr>
              <w:t>71</w:t>
            </w:r>
          </w:p>
        </w:tc>
        <w:tc>
          <w:tcPr>
            <w:tcW w:w="155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630</w:t>
            </w:r>
          </w:p>
        </w:tc>
        <w:tc>
          <w:tcPr>
            <w:tcW w:w="130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314</w:t>
            </w:r>
          </w:p>
        </w:tc>
        <w:tc>
          <w:tcPr>
            <w:tcW w:w="144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315</w:t>
            </w:r>
          </w:p>
        </w:tc>
      </w:tr>
      <w:tr w:rsidR="00F728C7" w:rsidRPr="00F728C7" w:rsidTr="00F728C7">
        <w:trPr>
          <w:trHeight w:val="6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3. Внешкольные учреждения</w:t>
            </w:r>
          </w:p>
        </w:tc>
        <w:tc>
          <w:tcPr>
            <w:tcW w:w="1333"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 место</w:t>
            </w:r>
          </w:p>
        </w:tc>
        <w:tc>
          <w:tcPr>
            <w:tcW w:w="107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themeColor="text1"/>
                <w:sz w:val="24"/>
                <w:szCs w:val="24"/>
              </w:rPr>
              <w:t>7</w:t>
            </w:r>
          </w:p>
        </w:tc>
        <w:tc>
          <w:tcPr>
            <w:tcW w:w="155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150</w:t>
            </w:r>
          </w:p>
        </w:tc>
        <w:tc>
          <w:tcPr>
            <w:tcW w:w="1307" w:type="dxa"/>
            <w:tcBorders>
              <w:top w:val="nil"/>
              <w:left w:val="nil"/>
              <w:bottom w:val="single" w:sz="4" w:space="0" w:color="auto"/>
              <w:right w:val="single" w:sz="4" w:space="0" w:color="auto"/>
            </w:tcBorders>
            <w:shd w:val="clear" w:color="auto" w:fill="auto"/>
            <w:vAlign w:val="center"/>
            <w:hideMark/>
          </w:tcPr>
          <w:p w:rsidR="00F728C7" w:rsidRPr="00F728C7" w:rsidRDefault="001C7694" w:rsidP="001C7694">
            <w:pPr>
              <w:widowControl/>
              <w:snapToGrid/>
              <w:spacing w:line="276" w:lineRule="auto"/>
              <w:jc w:val="center"/>
              <w:rPr>
                <w:color w:val="000000"/>
                <w:sz w:val="24"/>
                <w:szCs w:val="24"/>
              </w:rPr>
            </w:pPr>
            <w:r>
              <w:rPr>
                <w:color w:val="000000"/>
                <w:sz w:val="24"/>
                <w:szCs w:val="24"/>
              </w:rPr>
              <w:t>30</w:t>
            </w:r>
          </w:p>
        </w:tc>
        <w:tc>
          <w:tcPr>
            <w:tcW w:w="144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119</w:t>
            </w:r>
          </w:p>
        </w:tc>
      </w:tr>
      <w:tr w:rsidR="00F728C7" w:rsidRPr="00F728C7" w:rsidTr="002070B2">
        <w:trPr>
          <w:trHeight w:val="465"/>
        </w:trPr>
        <w:tc>
          <w:tcPr>
            <w:tcW w:w="9698" w:type="dxa"/>
            <w:gridSpan w:val="6"/>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bCs/>
                <w:color w:val="000000"/>
                <w:sz w:val="24"/>
                <w:szCs w:val="24"/>
              </w:rPr>
            </w:pPr>
            <w:r w:rsidRPr="00F728C7">
              <w:rPr>
                <w:bCs/>
                <w:color w:val="000000"/>
                <w:sz w:val="24"/>
                <w:szCs w:val="24"/>
              </w:rPr>
              <w:t>Учреждения здравоохранения и социального обеспечения</w:t>
            </w:r>
          </w:p>
        </w:tc>
      </w:tr>
      <w:tr w:rsidR="00F728C7" w:rsidRPr="00F728C7" w:rsidTr="00F728C7">
        <w:trPr>
          <w:trHeight w:val="6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 xml:space="preserve">4. </w:t>
            </w:r>
            <w:proofErr w:type="spellStart"/>
            <w:r w:rsidRPr="00F728C7">
              <w:rPr>
                <w:color w:val="000000"/>
                <w:sz w:val="24"/>
                <w:szCs w:val="24"/>
              </w:rPr>
              <w:t>Фельдшерско</w:t>
            </w:r>
            <w:proofErr w:type="spellEnd"/>
            <w:r w:rsidRPr="00F728C7">
              <w:rPr>
                <w:color w:val="000000"/>
                <w:sz w:val="24"/>
                <w:szCs w:val="24"/>
              </w:rPr>
              <w:t xml:space="preserve"> – акушерский пункт</w:t>
            </w:r>
          </w:p>
        </w:tc>
        <w:tc>
          <w:tcPr>
            <w:tcW w:w="1333"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 объект</w:t>
            </w:r>
          </w:p>
        </w:tc>
        <w:tc>
          <w:tcPr>
            <w:tcW w:w="107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w:t>
            </w:r>
          </w:p>
        </w:tc>
        <w:tc>
          <w:tcPr>
            <w:tcW w:w="155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w:t>
            </w:r>
          </w:p>
        </w:tc>
        <w:tc>
          <w:tcPr>
            <w:tcW w:w="130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w:t>
            </w:r>
          </w:p>
        </w:tc>
        <w:tc>
          <w:tcPr>
            <w:tcW w:w="144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0</w:t>
            </w:r>
          </w:p>
        </w:tc>
      </w:tr>
      <w:tr w:rsidR="00F728C7" w:rsidRPr="00F728C7" w:rsidTr="00F728C7">
        <w:trPr>
          <w:trHeight w:val="76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5. Амбулатория</w:t>
            </w:r>
          </w:p>
        </w:tc>
        <w:tc>
          <w:tcPr>
            <w:tcW w:w="1333"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 посещение в смену</w:t>
            </w:r>
          </w:p>
        </w:tc>
        <w:tc>
          <w:tcPr>
            <w:tcW w:w="107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18,15</w:t>
            </w:r>
          </w:p>
        </w:tc>
        <w:tc>
          <w:tcPr>
            <w:tcW w:w="155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20</w:t>
            </w:r>
          </w:p>
        </w:tc>
        <w:tc>
          <w:tcPr>
            <w:tcW w:w="130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80</w:t>
            </w:r>
          </w:p>
        </w:tc>
        <w:tc>
          <w:tcPr>
            <w:tcW w:w="144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-60</w:t>
            </w:r>
          </w:p>
        </w:tc>
      </w:tr>
      <w:tr w:rsidR="00F728C7" w:rsidRPr="00F728C7" w:rsidTr="00F728C7">
        <w:trPr>
          <w:trHeight w:val="57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6. Аптека</w:t>
            </w:r>
          </w:p>
        </w:tc>
        <w:tc>
          <w:tcPr>
            <w:tcW w:w="1333"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м</w:t>
            </w:r>
            <w:r w:rsidRPr="00F728C7">
              <w:rPr>
                <w:color w:val="000000"/>
                <w:sz w:val="24"/>
                <w:szCs w:val="24"/>
                <w:vertAlign w:val="superscript"/>
              </w:rPr>
              <w:t>2</w:t>
            </w:r>
            <w:r w:rsidRPr="00F728C7">
              <w:rPr>
                <w:color w:val="000000"/>
                <w:sz w:val="24"/>
                <w:szCs w:val="24"/>
              </w:rPr>
              <w:t xml:space="preserve"> общей площади</w:t>
            </w:r>
          </w:p>
        </w:tc>
        <w:tc>
          <w:tcPr>
            <w:tcW w:w="107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14</w:t>
            </w:r>
          </w:p>
        </w:tc>
        <w:tc>
          <w:tcPr>
            <w:tcW w:w="155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30</w:t>
            </w:r>
          </w:p>
        </w:tc>
        <w:tc>
          <w:tcPr>
            <w:tcW w:w="130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61</w:t>
            </w:r>
          </w:p>
        </w:tc>
        <w:tc>
          <w:tcPr>
            <w:tcW w:w="1447" w:type="dxa"/>
            <w:tcBorders>
              <w:top w:val="nil"/>
              <w:left w:val="nil"/>
              <w:bottom w:val="single" w:sz="4" w:space="0" w:color="auto"/>
              <w:right w:val="single" w:sz="4" w:space="0" w:color="auto"/>
            </w:tcBorders>
            <w:shd w:val="clear" w:color="auto" w:fill="auto"/>
            <w:vAlign w:val="center"/>
            <w:hideMark/>
          </w:tcPr>
          <w:p w:rsidR="00F728C7" w:rsidRPr="00F728C7" w:rsidRDefault="001C7694" w:rsidP="001C7694">
            <w:pPr>
              <w:widowControl/>
              <w:snapToGrid/>
              <w:spacing w:line="276" w:lineRule="auto"/>
              <w:jc w:val="center"/>
              <w:rPr>
                <w:color w:val="000000"/>
                <w:sz w:val="24"/>
                <w:szCs w:val="24"/>
              </w:rPr>
            </w:pPr>
            <w:r>
              <w:rPr>
                <w:color w:val="000000"/>
                <w:sz w:val="24"/>
                <w:szCs w:val="24"/>
              </w:rPr>
              <w:t>-31</w:t>
            </w:r>
          </w:p>
        </w:tc>
      </w:tr>
      <w:tr w:rsidR="00F728C7" w:rsidRPr="00F728C7" w:rsidTr="002070B2">
        <w:trPr>
          <w:trHeight w:val="420"/>
        </w:trPr>
        <w:tc>
          <w:tcPr>
            <w:tcW w:w="9698" w:type="dxa"/>
            <w:gridSpan w:val="6"/>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bCs/>
                <w:color w:val="000000"/>
                <w:sz w:val="24"/>
                <w:szCs w:val="24"/>
              </w:rPr>
            </w:pPr>
            <w:r w:rsidRPr="00F728C7">
              <w:rPr>
                <w:bCs/>
                <w:color w:val="000000"/>
                <w:sz w:val="24"/>
                <w:szCs w:val="24"/>
              </w:rPr>
              <w:t>Учреждения культуры и искусства</w:t>
            </w:r>
          </w:p>
        </w:tc>
      </w:tr>
      <w:tr w:rsidR="00F728C7" w:rsidRPr="00F728C7" w:rsidTr="00F728C7">
        <w:trPr>
          <w:trHeight w:val="12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7. Помещения для культурно – массовой работы, досуга и любительской деятельности</w:t>
            </w:r>
          </w:p>
        </w:tc>
        <w:tc>
          <w:tcPr>
            <w:tcW w:w="1333"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м</w:t>
            </w:r>
            <w:r w:rsidRPr="00F728C7">
              <w:rPr>
                <w:color w:val="000000"/>
                <w:sz w:val="24"/>
                <w:szCs w:val="24"/>
                <w:vertAlign w:val="superscript"/>
              </w:rPr>
              <w:t>2</w:t>
            </w:r>
            <w:r w:rsidRPr="00F728C7">
              <w:rPr>
                <w:color w:val="000000"/>
                <w:sz w:val="24"/>
                <w:szCs w:val="24"/>
              </w:rPr>
              <w:t xml:space="preserve"> общей площади</w:t>
            </w:r>
          </w:p>
        </w:tc>
        <w:tc>
          <w:tcPr>
            <w:tcW w:w="107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60</w:t>
            </w:r>
          </w:p>
        </w:tc>
        <w:tc>
          <w:tcPr>
            <w:tcW w:w="155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0</w:t>
            </w:r>
          </w:p>
        </w:tc>
        <w:tc>
          <w:tcPr>
            <w:tcW w:w="130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265,56</w:t>
            </w:r>
          </w:p>
        </w:tc>
        <w:tc>
          <w:tcPr>
            <w:tcW w:w="144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-265,56</w:t>
            </w:r>
          </w:p>
        </w:tc>
      </w:tr>
      <w:tr w:rsidR="00F728C7" w:rsidRPr="00F728C7" w:rsidTr="00F728C7">
        <w:trPr>
          <w:trHeight w:val="9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8. Общедоступная универсальная библиотека, филиал</w:t>
            </w:r>
          </w:p>
        </w:tc>
        <w:tc>
          <w:tcPr>
            <w:tcW w:w="1333"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тыс. ед. хранения</w:t>
            </w:r>
          </w:p>
        </w:tc>
        <w:tc>
          <w:tcPr>
            <w:tcW w:w="107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7</w:t>
            </w:r>
          </w:p>
        </w:tc>
        <w:tc>
          <w:tcPr>
            <w:tcW w:w="155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6,671</w:t>
            </w:r>
          </w:p>
        </w:tc>
        <w:tc>
          <w:tcPr>
            <w:tcW w:w="130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30,982</w:t>
            </w:r>
          </w:p>
        </w:tc>
        <w:tc>
          <w:tcPr>
            <w:tcW w:w="144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-24,311</w:t>
            </w:r>
          </w:p>
        </w:tc>
      </w:tr>
      <w:tr w:rsidR="00F728C7" w:rsidRPr="00F728C7" w:rsidTr="00F728C7">
        <w:trPr>
          <w:trHeight w:val="9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9. Клубы сельских поселений или их групп, тыс. чел.: свыше 3 до 5</w:t>
            </w:r>
          </w:p>
        </w:tc>
        <w:tc>
          <w:tcPr>
            <w:tcW w:w="1333"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 место</w:t>
            </w:r>
          </w:p>
        </w:tc>
        <w:tc>
          <w:tcPr>
            <w:tcW w:w="107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190</w:t>
            </w:r>
          </w:p>
        </w:tc>
        <w:tc>
          <w:tcPr>
            <w:tcW w:w="155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355</w:t>
            </w:r>
          </w:p>
        </w:tc>
        <w:tc>
          <w:tcPr>
            <w:tcW w:w="130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840</w:t>
            </w:r>
          </w:p>
        </w:tc>
        <w:tc>
          <w:tcPr>
            <w:tcW w:w="1447" w:type="dxa"/>
            <w:tcBorders>
              <w:top w:val="nil"/>
              <w:left w:val="nil"/>
              <w:bottom w:val="single" w:sz="4" w:space="0" w:color="auto"/>
              <w:right w:val="single" w:sz="4" w:space="0" w:color="auto"/>
            </w:tcBorders>
            <w:shd w:val="clear" w:color="auto" w:fill="auto"/>
            <w:vAlign w:val="center"/>
            <w:hideMark/>
          </w:tcPr>
          <w:p w:rsidR="00F728C7" w:rsidRPr="00F728C7" w:rsidRDefault="00F728C7" w:rsidP="001C7694">
            <w:pPr>
              <w:widowControl/>
              <w:snapToGrid/>
              <w:spacing w:line="276" w:lineRule="auto"/>
              <w:jc w:val="center"/>
              <w:rPr>
                <w:color w:val="000000"/>
                <w:sz w:val="24"/>
                <w:szCs w:val="24"/>
              </w:rPr>
            </w:pPr>
            <w:r w:rsidRPr="00F728C7">
              <w:rPr>
                <w:color w:val="000000"/>
                <w:sz w:val="24"/>
                <w:szCs w:val="24"/>
              </w:rPr>
              <w:t>-485</w:t>
            </w:r>
          </w:p>
        </w:tc>
      </w:tr>
      <w:tr w:rsidR="00F728C7" w:rsidRPr="00F728C7" w:rsidTr="00F728C7">
        <w:trPr>
          <w:trHeight w:val="447"/>
        </w:trPr>
        <w:tc>
          <w:tcPr>
            <w:tcW w:w="9698" w:type="dxa"/>
            <w:gridSpan w:val="6"/>
            <w:tcBorders>
              <w:top w:val="nil"/>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bCs/>
                <w:color w:val="000000"/>
                <w:sz w:val="24"/>
                <w:szCs w:val="24"/>
              </w:rPr>
            </w:pPr>
            <w:proofErr w:type="spellStart"/>
            <w:r w:rsidRPr="00F728C7">
              <w:rPr>
                <w:bCs/>
                <w:color w:val="000000"/>
                <w:sz w:val="24"/>
                <w:szCs w:val="24"/>
              </w:rPr>
              <w:t>Физкультурно</w:t>
            </w:r>
            <w:proofErr w:type="spellEnd"/>
            <w:r w:rsidRPr="00F728C7">
              <w:rPr>
                <w:bCs/>
                <w:color w:val="000000"/>
                <w:sz w:val="24"/>
                <w:szCs w:val="24"/>
              </w:rPr>
              <w:t xml:space="preserve"> – спортивные сооружения</w:t>
            </w:r>
          </w:p>
        </w:tc>
      </w:tr>
      <w:tr w:rsidR="00F728C7" w:rsidRPr="00F728C7" w:rsidTr="00F728C7">
        <w:trPr>
          <w:trHeight w:val="600"/>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10. Территория плоскостных спортивных сооружений</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га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0,7</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0,175</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3,0982</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-2,9232</w:t>
            </w:r>
          </w:p>
        </w:tc>
      </w:tr>
      <w:tr w:rsidR="00F728C7" w:rsidRPr="00F728C7" w:rsidTr="00F728C7">
        <w:trPr>
          <w:trHeight w:val="112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themeColor="text1"/>
                <w:sz w:val="24"/>
                <w:szCs w:val="24"/>
              </w:rPr>
              <w:lastRenderedPageBreak/>
              <w:t>11. Спортивный зал общего пользования</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themeColor="text1"/>
                <w:sz w:val="24"/>
                <w:szCs w:val="24"/>
              </w:rPr>
              <w:t>м</w:t>
            </w:r>
            <w:r w:rsidRPr="00F728C7">
              <w:rPr>
                <w:color w:val="000000"/>
                <w:sz w:val="24"/>
                <w:szCs w:val="24"/>
                <w:vertAlign w:val="superscript"/>
              </w:rPr>
              <w:t>2</w:t>
            </w:r>
            <w:r w:rsidRPr="00F728C7">
              <w:rPr>
                <w:color w:val="000000"/>
                <w:sz w:val="24"/>
                <w:szCs w:val="24"/>
              </w:rPr>
              <w:t xml:space="preserve"> площади пола зала</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themeColor="text1"/>
                <w:sz w:val="24"/>
                <w:szCs w:val="24"/>
              </w:rPr>
              <w:t>80</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510</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354,08</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155,92</w:t>
            </w:r>
          </w:p>
        </w:tc>
      </w:tr>
      <w:tr w:rsidR="00F728C7" w:rsidRPr="00F728C7" w:rsidTr="00F728C7">
        <w:trPr>
          <w:trHeight w:val="127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themeColor="text1"/>
                <w:sz w:val="24"/>
                <w:szCs w:val="24"/>
              </w:rPr>
              <w:t>12. Спортивно – тренажёрный зал повседневного обслуживания</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themeColor="text1"/>
                <w:sz w:val="24"/>
                <w:szCs w:val="24"/>
              </w:rPr>
              <w:t>м</w:t>
            </w:r>
            <w:r w:rsidRPr="00F728C7">
              <w:rPr>
                <w:color w:val="000000"/>
                <w:sz w:val="24"/>
                <w:szCs w:val="24"/>
                <w:vertAlign w:val="superscript"/>
              </w:rPr>
              <w:t>2</w:t>
            </w:r>
            <w:r w:rsidRPr="00F728C7">
              <w:rPr>
                <w:color w:val="000000"/>
                <w:sz w:val="24"/>
                <w:szCs w:val="24"/>
              </w:rPr>
              <w:t xml:space="preserve"> общей площади</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themeColor="text1"/>
                <w:sz w:val="24"/>
                <w:szCs w:val="24"/>
              </w:rPr>
              <w:t>80</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400</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354,08</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45,92</w:t>
            </w:r>
          </w:p>
        </w:tc>
      </w:tr>
      <w:tr w:rsidR="00F728C7" w:rsidRPr="00F728C7" w:rsidTr="00F728C7">
        <w:trPr>
          <w:trHeight w:val="100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left"/>
              <w:rPr>
                <w:color w:val="000000"/>
                <w:sz w:val="24"/>
                <w:szCs w:val="24"/>
              </w:rPr>
            </w:pPr>
            <w:r w:rsidRPr="00F728C7">
              <w:rPr>
                <w:color w:val="000000"/>
                <w:sz w:val="24"/>
                <w:szCs w:val="24"/>
              </w:rPr>
              <w:t xml:space="preserve">13. </w:t>
            </w:r>
            <w:proofErr w:type="gramStart"/>
            <w:r w:rsidRPr="00F728C7">
              <w:rPr>
                <w:color w:val="000000"/>
                <w:sz w:val="24"/>
                <w:szCs w:val="24"/>
              </w:rPr>
              <w:t>Бассейн</w:t>
            </w:r>
            <w:proofErr w:type="gramEnd"/>
            <w:r w:rsidRPr="00F728C7">
              <w:rPr>
                <w:color w:val="000000"/>
                <w:sz w:val="24"/>
                <w:szCs w:val="24"/>
              </w:rPr>
              <w:t xml:space="preserve"> открытый общего пользования</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м</w:t>
            </w:r>
            <w:r w:rsidRPr="00F728C7">
              <w:rPr>
                <w:color w:val="000000"/>
                <w:sz w:val="24"/>
                <w:szCs w:val="24"/>
                <w:vertAlign w:val="superscript"/>
              </w:rPr>
              <w:t>2</w:t>
            </w:r>
            <w:r w:rsidRPr="00F728C7">
              <w:rPr>
                <w:color w:val="000000"/>
                <w:sz w:val="24"/>
                <w:szCs w:val="24"/>
              </w:rPr>
              <w:t xml:space="preserve"> зеркала воды</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25</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0</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110,65</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F728C7" w:rsidRPr="00F728C7" w:rsidRDefault="00F728C7" w:rsidP="00F728C7">
            <w:pPr>
              <w:widowControl/>
              <w:snapToGrid/>
              <w:spacing w:line="276" w:lineRule="auto"/>
              <w:jc w:val="center"/>
              <w:rPr>
                <w:color w:val="000000"/>
                <w:sz w:val="24"/>
                <w:szCs w:val="24"/>
              </w:rPr>
            </w:pPr>
            <w:r w:rsidRPr="00F728C7">
              <w:rPr>
                <w:color w:val="000000"/>
                <w:sz w:val="24"/>
                <w:szCs w:val="24"/>
              </w:rPr>
              <w:t>-110,65</w:t>
            </w:r>
          </w:p>
        </w:tc>
      </w:tr>
    </w:tbl>
    <w:p w:rsidR="00774544" w:rsidRDefault="00F728C7" w:rsidP="00F728C7">
      <w:pPr>
        <w:widowControl/>
        <w:tabs>
          <w:tab w:val="left" w:pos="8606"/>
        </w:tabs>
        <w:snapToGrid/>
        <w:spacing w:line="312" w:lineRule="auto"/>
        <w:ind w:firstLine="709"/>
        <w:jc w:val="left"/>
        <w:rPr>
          <w:color w:val="000000"/>
          <w:sz w:val="24"/>
          <w:szCs w:val="24"/>
        </w:rPr>
      </w:pPr>
      <w:r>
        <w:rPr>
          <w:color w:val="000000"/>
          <w:sz w:val="24"/>
          <w:szCs w:val="24"/>
        </w:rPr>
        <w:tab/>
      </w:r>
    </w:p>
    <w:p w:rsidR="00902772" w:rsidRDefault="00C7173F" w:rsidP="00C7173F">
      <w:pPr>
        <w:widowControl/>
        <w:snapToGrid/>
        <w:spacing w:line="312" w:lineRule="auto"/>
        <w:ind w:firstLine="709"/>
        <w:jc w:val="center"/>
        <w:rPr>
          <w:b/>
          <w:sz w:val="24"/>
          <w:szCs w:val="24"/>
        </w:rPr>
      </w:pPr>
      <w:r>
        <w:rPr>
          <w:b/>
          <w:sz w:val="24"/>
          <w:szCs w:val="24"/>
        </w:rPr>
        <w:t xml:space="preserve">2.4. </w:t>
      </w:r>
      <w:r w:rsidRPr="006321C9">
        <w:rPr>
          <w:b/>
          <w:sz w:val="24"/>
          <w:szCs w:val="24"/>
        </w:rPr>
        <w:t>Оценка нормативно-правовой базы, необходимой для функционирования и развития социальной инфраструктуры поселения</w:t>
      </w:r>
    </w:p>
    <w:p w:rsidR="003A7591" w:rsidRDefault="003A7591" w:rsidP="00C7173F">
      <w:pPr>
        <w:widowControl/>
        <w:snapToGrid/>
        <w:spacing w:line="312" w:lineRule="auto"/>
        <w:ind w:firstLine="709"/>
        <w:jc w:val="center"/>
        <w:rPr>
          <w:b/>
          <w:sz w:val="24"/>
          <w:szCs w:val="24"/>
        </w:rPr>
      </w:pPr>
    </w:p>
    <w:p w:rsidR="00AC27DE" w:rsidRDefault="00AC27DE" w:rsidP="00AC27DE">
      <w:pPr>
        <w:spacing w:line="312" w:lineRule="auto"/>
        <w:ind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 xml:space="preserve">Основными документами, определяющими порядок функционирования и развития </w:t>
      </w:r>
      <w:r w:rsidR="003306EA">
        <w:rPr>
          <w:rFonts w:eastAsiaTheme="minorHAnsi"/>
          <w:color w:val="000000" w:themeColor="text1"/>
          <w:sz w:val="24"/>
          <w:szCs w:val="24"/>
          <w:lang w:eastAsia="en-US"/>
        </w:rPr>
        <w:t>социальной инфраструктуры</w:t>
      </w:r>
      <w:r w:rsidRPr="009B7546">
        <w:rPr>
          <w:rFonts w:eastAsiaTheme="minorHAnsi"/>
          <w:color w:val="000000" w:themeColor="text1"/>
          <w:sz w:val="24"/>
          <w:szCs w:val="24"/>
          <w:lang w:eastAsia="en-US"/>
        </w:rPr>
        <w:t>, являются:</w:t>
      </w:r>
    </w:p>
    <w:p w:rsidR="003306EA" w:rsidRDefault="003306EA" w:rsidP="003306EA">
      <w:pPr>
        <w:pStyle w:val="af3"/>
        <w:widowControl/>
        <w:numPr>
          <w:ilvl w:val="0"/>
          <w:numId w:val="50"/>
        </w:numPr>
        <w:snapToGrid/>
        <w:spacing w:line="312" w:lineRule="auto"/>
        <w:ind w:left="0" w:firstLine="709"/>
        <w:rPr>
          <w:rFonts w:eastAsiaTheme="minorHAnsi"/>
          <w:color w:val="000000" w:themeColor="text1"/>
          <w:sz w:val="24"/>
          <w:szCs w:val="24"/>
          <w:lang w:eastAsia="en-US"/>
        </w:rPr>
      </w:pPr>
      <w:r w:rsidRPr="009B7546">
        <w:rPr>
          <w:rFonts w:eastAsiaTheme="minorHAnsi"/>
          <w:color w:val="000000" w:themeColor="text1"/>
          <w:sz w:val="24"/>
          <w:szCs w:val="24"/>
          <w:lang w:eastAsia="en-US"/>
        </w:rPr>
        <w:t>Градостроительный кодекс Российской Федерации от 29.12.2004 № 190-ФЗ (ред. от 30.12.2015) (с изм. и доп., вступ. в силу с 10.01.2017);</w:t>
      </w:r>
    </w:p>
    <w:p w:rsidR="003306EA" w:rsidRPr="003306EA" w:rsidRDefault="003306EA" w:rsidP="003306EA">
      <w:pPr>
        <w:pStyle w:val="af3"/>
        <w:widowControl/>
        <w:numPr>
          <w:ilvl w:val="0"/>
          <w:numId w:val="50"/>
        </w:numPr>
        <w:snapToGrid/>
        <w:spacing w:line="312" w:lineRule="auto"/>
        <w:ind w:left="0" w:firstLine="709"/>
        <w:rPr>
          <w:rFonts w:eastAsiaTheme="minorHAnsi"/>
          <w:color w:val="000000" w:themeColor="text1"/>
          <w:sz w:val="24"/>
          <w:szCs w:val="24"/>
          <w:lang w:eastAsia="en-US"/>
        </w:rPr>
      </w:pPr>
      <w:r w:rsidRPr="003306EA">
        <w:rPr>
          <w:sz w:val="24"/>
          <w:szCs w:val="24"/>
        </w:rPr>
        <w:t>Федеральный закон от 06 октября 2003 № 131-ФЗ «Об общих принципах организации местного самоуправления в Российской Федерации»;</w:t>
      </w:r>
    </w:p>
    <w:p w:rsidR="003306EA" w:rsidRPr="003306EA" w:rsidRDefault="003306EA" w:rsidP="003306EA">
      <w:pPr>
        <w:pStyle w:val="af3"/>
        <w:widowControl/>
        <w:numPr>
          <w:ilvl w:val="0"/>
          <w:numId w:val="50"/>
        </w:numPr>
        <w:snapToGrid/>
        <w:spacing w:line="312" w:lineRule="auto"/>
        <w:ind w:left="0" w:firstLine="709"/>
        <w:rPr>
          <w:rFonts w:eastAsiaTheme="minorHAnsi"/>
          <w:color w:val="000000" w:themeColor="text1"/>
          <w:sz w:val="24"/>
          <w:szCs w:val="24"/>
          <w:lang w:eastAsia="en-US"/>
        </w:rPr>
      </w:pPr>
      <w:r w:rsidRPr="003306EA">
        <w:rPr>
          <w:sz w:val="24"/>
          <w:szCs w:val="24"/>
        </w:rPr>
        <w:t>Федеральный закон от 28 июня 2014 № 172-ФЗ «О стратегическом планировании в Российской Федерации»;</w:t>
      </w:r>
    </w:p>
    <w:p w:rsidR="003306EA" w:rsidRDefault="003306EA" w:rsidP="003306EA">
      <w:pPr>
        <w:pStyle w:val="af3"/>
        <w:widowControl/>
        <w:numPr>
          <w:ilvl w:val="0"/>
          <w:numId w:val="50"/>
        </w:numPr>
        <w:snapToGrid/>
        <w:spacing w:line="312" w:lineRule="auto"/>
        <w:ind w:left="0" w:firstLine="709"/>
        <w:rPr>
          <w:color w:val="000000" w:themeColor="text1"/>
          <w:sz w:val="24"/>
          <w:szCs w:val="24"/>
        </w:rPr>
      </w:pPr>
      <w:r>
        <w:rPr>
          <w:color w:val="000000" w:themeColor="text1"/>
          <w:sz w:val="24"/>
          <w:szCs w:val="24"/>
        </w:rPr>
        <w:t>Областная государственная программа «Развитие здравоохранения в Смоленской области» на 2014-2020 годы, утверждённая Постановлением Администрации Смоленской области от 29.11.2013 г. №983 (с изм. на: 15.08.2017 г.)</w:t>
      </w:r>
    </w:p>
    <w:p w:rsidR="003306EA" w:rsidRDefault="003306EA" w:rsidP="003306EA">
      <w:pPr>
        <w:pStyle w:val="af3"/>
        <w:widowControl/>
        <w:numPr>
          <w:ilvl w:val="0"/>
          <w:numId w:val="50"/>
        </w:numPr>
        <w:snapToGrid/>
        <w:spacing w:line="312" w:lineRule="auto"/>
        <w:ind w:left="0" w:firstLine="709"/>
        <w:rPr>
          <w:color w:val="000000" w:themeColor="text1"/>
          <w:sz w:val="24"/>
          <w:szCs w:val="24"/>
        </w:rPr>
      </w:pPr>
      <w:r>
        <w:rPr>
          <w:color w:val="000000" w:themeColor="text1"/>
          <w:sz w:val="24"/>
          <w:szCs w:val="24"/>
        </w:rPr>
        <w:t xml:space="preserve">Генеральный план муниципального образования </w:t>
      </w:r>
      <w:proofErr w:type="spellStart"/>
      <w:r>
        <w:rPr>
          <w:color w:val="000000" w:themeColor="text1"/>
          <w:sz w:val="24"/>
          <w:szCs w:val="24"/>
        </w:rPr>
        <w:t>Шаталовское</w:t>
      </w:r>
      <w:proofErr w:type="spellEnd"/>
      <w:r>
        <w:rPr>
          <w:color w:val="000000" w:themeColor="text1"/>
          <w:sz w:val="24"/>
          <w:szCs w:val="24"/>
        </w:rPr>
        <w:t xml:space="preserve"> сельское поселение Починковского района Смоленской области</w:t>
      </w:r>
      <w:r w:rsidR="00B1488F">
        <w:rPr>
          <w:color w:val="000000" w:themeColor="text1"/>
          <w:sz w:val="24"/>
          <w:szCs w:val="24"/>
        </w:rPr>
        <w:t>.</w:t>
      </w:r>
    </w:p>
    <w:p w:rsidR="00886B69" w:rsidRDefault="00886B69" w:rsidP="00886B69">
      <w:pPr>
        <w:widowControl/>
        <w:snapToGrid/>
        <w:spacing w:line="312" w:lineRule="auto"/>
        <w:ind w:firstLine="709"/>
        <w:rPr>
          <w:sz w:val="24"/>
          <w:szCs w:val="24"/>
        </w:rPr>
      </w:pPr>
      <w:r w:rsidRPr="00886B69">
        <w:rPr>
          <w:sz w:val="24"/>
          <w:szCs w:val="24"/>
        </w:rPr>
        <w:t>Таким образом, имеющаяся и действующа</w:t>
      </w:r>
      <w:r>
        <w:rPr>
          <w:sz w:val="24"/>
          <w:szCs w:val="24"/>
        </w:rPr>
        <w:t>я в настоящее время нормативно-</w:t>
      </w:r>
      <w:r w:rsidRPr="00886B69">
        <w:rPr>
          <w:sz w:val="24"/>
          <w:szCs w:val="24"/>
        </w:rPr>
        <w:t xml:space="preserve">правовая база позволяет обеспечить полноценное развитие инфраструктуры </w:t>
      </w:r>
      <w:r>
        <w:rPr>
          <w:sz w:val="24"/>
          <w:szCs w:val="24"/>
        </w:rPr>
        <w:t xml:space="preserve">здравоохранения </w:t>
      </w:r>
      <w:r w:rsidRPr="00886B69">
        <w:rPr>
          <w:sz w:val="24"/>
          <w:szCs w:val="24"/>
        </w:rPr>
        <w:t xml:space="preserve">на территории </w:t>
      </w:r>
      <w:r>
        <w:rPr>
          <w:sz w:val="24"/>
          <w:szCs w:val="24"/>
        </w:rPr>
        <w:t>Шаталовского</w:t>
      </w:r>
      <w:r w:rsidRPr="00886B69">
        <w:rPr>
          <w:sz w:val="24"/>
          <w:szCs w:val="24"/>
        </w:rPr>
        <w:t xml:space="preserve"> </w:t>
      </w:r>
      <w:r>
        <w:rPr>
          <w:sz w:val="24"/>
          <w:szCs w:val="24"/>
        </w:rPr>
        <w:t xml:space="preserve">сельского </w:t>
      </w:r>
      <w:r w:rsidRPr="00886B69">
        <w:rPr>
          <w:sz w:val="24"/>
          <w:szCs w:val="24"/>
        </w:rPr>
        <w:t xml:space="preserve">поселения, а также способствует комплексному решению вопросов, связанных с распространением стандартов здорового образа жизни. </w:t>
      </w:r>
    </w:p>
    <w:p w:rsidR="00886B69" w:rsidRDefault="00886B69" w:rsidP="00886B69">
      <w:pPr>
        <w:widowControl/>
        <w:snapToGrid/>
        <w:spacing w:line="312" w:lineRule="auto"/>
        <w:ind w:firstLine="709"/>
        <w:rPr>
          <w:sz w:val="24"/>
          <w:szCs w:val="24"/>
        </w:rPr>
      </w:pPr>
      <w:r>
        <w:rPr>
          <w:sz w:val="24"/>
          <w:szCs w:val="24"/>
        </w:rPr>
        <w:t>Администрацией муниципального образования «Починковский район Смоленской области» ранее были утверждены следующие муниципальные программы:</w:t>
      </w:r>
    </w:p>
    <w:p w:rsidR="00886B69" w:rsidRDefault="00886B69" w:rsidP="00886B69">
      <w:pPr>
        <w:widowControl/>
        <w:snapToGrid/>
        <w:spacing w:line="312" w:lineRule="auto"/>
        <w:ind w:firstLine="709"/>
        <w:rPr>
          <w:sz w:val="24"/>
          <w:szCs w:val="24"/>
        </w:rPr>
      </w:pPr>
      <w:r>
        <w:rPr>
          <w:sz w:val="24"/>
          <w:szCs w:val="24"/>
        </w:rPr>
        <w:t xml:space="preserve">- </w:t>
      </w:r>
      <w:r w:rsidRPr="00886B69">
        <w:rPr>
          <w:sz w:val="24"/>
          <w:szCs w:val="24"/>
        </w:rPr>
        <w:t>Постановление Админи</w:t>
      </w:r>
      <w:r w:rsidR="00380AF6">
        <w:rPr>
          <w:sz w:val="24"/>
          <w:szCs w:val="24"/>
        </w:rPr>
        <w:t xml:space="preserve">страции от 18.12.2013 № 140 "Об </w:t>
      </w:r>
      <w:r w:rsidRPr="00886B69">
        <w:rPr>
          <w:sz w:val="24"/>
          <w:szCs w:val="24"/>
        </w:rPr>
        <w:t xml:space="preserve">утверждении муниципальной Программы «Развитие системы образования в </w:t>
      </w:r>
      <w:proofErr w:type="spellStart"/>
      <w:r w:rsidRPr="00886B69">
        <w:rPr>
          <w:sz w:val="24"/>
          <w:szCs w:val="24"/>
        </w:rPr>
        <w:t>Починковском</w:t>
      </w:r>
      <w:proofErr w:type="spellEnd"/>
      <w:r w:rsidRPr="00886B69">
        <w:rPr>
          <w:sz w:val="24"/>
          <w:szCs w:val="24"/>
        </w:rPr>
        <w:t xml:space="preserve"> районе Смоленской области» на 2014-2016 годы"</w:t>
      </w:r>
      <w:r>
        <w:rPr>
          <w:sz w:val="24"/>
          <w:szCs w:val="24"/>
        </w:rPr>
        <w:t>;</w:t>
      </w:r>
    </w:p>
    <w:p w:rsidR="00886B69" w:rsidRDefault="00886B69" w:rsidP="00886B69">
      <w:pPr>
        <w:widowControl/>
        <w:snapToGrid/>
        <w:spacing w:line="312" w:lineRule="auto"/>
        <w:ind w:firstLine="709"/>
        <w:rPr>
          <w:sz w:val="24"/>
          <w:szCs w:val="24"/>
        </w:rPr>
      </w:pPr>
      <w:r>
        <w:rPr>
          <w:sz w:val="24"/>
          <w:szCs w:val="24"/>
        </w:rPr>
        <w:t xml:space="preserve">- </w:t>
      </w:r>
      <w:r w:rsidRPr="00886B69">
        <w:rPr>
          <w:sz w:val="24"/>
          <w:szCs w:val="24"/>
        </w:rPr>
        <w:t>Постановление Админи</w:t>
      </w:r>
      <w:r w:rsidR="00380AF6">
        <w:rPr>
          <w:sz w:val="24"/>
          <w:szCs w:val="24"/>
        </w:rPr>
        <w:t xml:space="preserve">страции от 17.12.2013 № 137 "Об </w:t>
      </w:r>
      <w:r w:rsidRPr="00886B69">
        <w:rPr>
          <w:sz w:val="24"/>
          <w:szCs w:val="24"/>
        </w:rPr>
        <w:t>утверждении муниципальной  программы «Развитие культуры на территории муниципального  образования  «Починковский район» Смоленской области» на 2014-2016 годы"</w:t>
      </w:r>
      <w:r>
        <w:rPr>
          <w:sz w:val="24"/>
          <w:szCs w:val="24"/>
        </w:rPr>
        <w:t>;</w:t>
      </w:r>
    </w:p>
    <w:p w:rsidR="00886B69" w:rsidRDefault="00886B69" w:rsidP="00886B69">
      <w:pPr>
        <w:widowControl/>
        <w:snapToGrid/>
        <w:spacing w:line="312" w:lineRule="auto"/>
        <w:ind w:firstLine="709"/>
        <w:rPr>
          <w:sz w:val="24"/>
          <w:szCs w:val="24"/>
        </w:rPr>
      </w:pPr>
      <w:r>
        <w:rPr>
          <w:sz w:val="24"/>
          <w:szCs w:val="24"/>
        </w:rPr>
        <w:lastRenderedPageBreak/>
        <w:t xml:space="preserve">- </w:t>
      </w:r>
      <w:r w:rsidRPr="00886B69">
        <w:rPr>
          <w:sz w:val="24"/>
          <w:szCs w:val="24"/>
        </w:rPr>
        <w:t>Постановление Администрации от 02.12.2013 № 125 "Об</w:t>
      </w:r>
      <w:r w:rsidR="00380AF6">
        <w:rPr>
          <w:sz w:val="24"/>
          <w:szCs w:val="24"/>
        </w:rPr>
        <w:t xml:space="preserve"> </w:t>
      </w:r>
      <w:r w:rsidRPr="00886B69">
        <w:rPr>
          <w:sz w:val="24"/>
          <w:szCs w:val="24"/>
        </w:rPr>
        <w:t xml:space="preserve">утверждении   муниципальной программы «Развитие физической культуры и спорта в </w:t>
      </w:r>
      <w:proofErr w:type="spellStart"/>
      <w:r w:rsidRPr="00886B69">
        <w:rPr>
          <w:sz w:val="24"/>
          <w:szCs w:val="24"/>
        </w:rPr>
        <w:t>Починковском</w:t>
      </w:r>
      <w:proofErr w:type="spellEnd"/>
      <w:r w:rsidRPr="00886B69">
        <w:rPr>
          <w:sz w:val="24"/>
          <w:szCs w:val="24"/>
        </w:rPr>
        <w:t xml:space="preserve"> районе     Смоленской   области  на период 2014-2016 годы»</w:t>
      </w:r>
      <w:r w:rsidR="00380AF6">
        <w:rPr>
          <w:sz w:val="24"/>
          <w:szCs w:val="24"/>
        </w:rPr>
        <w:t>.</w:t>
      </w:r>
    </w:p>
    <w:p w:rsidR="00360D2C" w:rsidRDefault="00360D2C" w:rsidP="00886B69">
      <w:pPr>
        <w:widowControl/>
        <w:snapToGrid/>
        <w:spacing w:line="312" w:lineRule="auto"/>
        <w:ind w:firstLine="709"/>
        <w:rPr>
          <w:sz w:val="24"/>
          <w:szCs w:val="24"/>
        </w:rPr>
      </w:pPr>
      <w:r>
        <w:rPr>
          <w:sz w:val="24"/>
          <w:szCs w:val="24"/>
        </w:rPr>
        <w:t>На перспективу Разработчиком п</w:t>
      </w:r>
      <w:r w:rsidR="009F07BF">
        <w:rPr>
          <w:sz w:val="24"/>
          <w:szCs w:val="24"/>
        </w:rPr>
        <w:t xml:space="preserve">редлагается </w:t>
      </w:r>
      <w:r>
        <w:rPr>
          <w:sz w:val="24"/>
          <w:szCs w:val="24"/>
        </w:rPr>
        <w:t xml:space="preserve">осуществить мероприятия по актуализации вышеуказанных муниципальных программ, в целях их </w:t>
      </w:r>
      <w:proofErr w:type="spellStart"/>
      <w:r>
        <w:rPr>
          <w:sz w:val="24"/>
          <w:szCs w:val="24"/>
        </w:rPr>
        <w:t>взаимоувязки</w:t>
      </w:r>
      <w:proofErr w:type="spellEnd"/>
      <w:r>
        <w:rPr>
          <w:sz w:val="24"/>
          <w:szCs w:val="24"/>
        </w:rPr>
        <w:t xml:space="preserve"> по целям и задачам с Программой социальной инфраструктуры муниципального образования </w:t>
      </w:r>
      <w:proofErr w:type="spellStart"/>
      <w:r>
        <w:rPr>
          <w:sz w:val="24"/>
          <w:szCs w:val="24"/>
        </w:rPr>
        <w:t>Шаталовское</w:t>
      </w:r>
      <w:proofErr w:type="spellEnd"/>
      <w:r>
        <w:rPr>
          <w:sz w:val="24"/>
          <w:szCs w:val="24"/>
        </w:rPr>
        <w:t xml:space="preserve"> сельское поселение </w:t>
      </w:r>
      <w:proofErr w:type="spellStart"/>
      <w:r>
        <w:rPr>
          <w:sz w:val="24"/>
          <w:szCs w:val="24"/>
        </w:rPr>
        <w:t>Починского</w:t>
      </w:r>
      <w:proofErr w:type="spellEnd"/>
      <w:r>
        <w:rPr>
          <w:sz w:val="24"/>
          <w:szCs w:val="24"/>
        </w:rPr>
        <w:t xml:space="preserve"> района Смоленской области </w:t>
      </w:r>
      <w:r w:rsidR="00CF51F5">
        <w:rPr>
          <w:sz w:val="24"/>
          <w:szCs w:val="24"/>
        </w:rPr>
        <w:t>(с учетом не реализованных мероприятий и определения целевых показателей).</w:t>
      </w:r>
    </w:p>
    <w:p w:rsidR="00CF51F5" w:rsidRDefault="00886B69" w:rsidP="00886B69">
      <w:pPr>
        <w:widowControl/>
        <w:snapToGrid/>
        <w:spacing w:line="312" w:lineRule="auto"/>
        <w:ind w:firstLine="709"/>
        <w:rPr>
          <w:sz w:val="24"/>
          <w:szCs w:val="24"/>
        </w:rPr>
      </w:pPr>
      <w:r w:rsidRPr="00886B69">
        <w:rPr>
          <w:sz w:val="24"/>
          <w:szCs w:val="24"/>
        </w:rPr>
        <w:t xml:space="preserve">На уровне </w:t>
      </w:r>
      <w:r w:rsidR="00CF51F5">
        <w:rPr>
          <w:sz w:val="24"/>
          <w:szCs w:val="24"/>
        </w:rPr>
        <w:t>сельского</w:t>
      </w:r>
      <w:r w:rsidRPr="00886B69">
        <w:rPr>
          <w:sz w:val="24"/>
          <w:szCs w:val="24"/>
        </w:rPr>
        <w:t xml:space="preserve"> поселения предлагается разработка документов стратегического планирования: </w:t>
      </w:r>
    </w:p>
    <w:p w:rsidR="00CF51F5" w:rsidRDefault="00886B69" w:rsidP="00886B69">
      <w:pPr>
        <w:widowControl/>
        <w:snapToGrid/>
        <w:spacing w:line="312" w:lineRule="auto"/>
        <w:ind w:firstLine="709"/>
        <w:rPr>
          <w:sz w:val="24"/>
          <w:szCs w:val="24"/>
        </w:rPr>
      </w:pPr>
      <w:r w:rsidRPr="00886B69">
        <w:rPr>
          <w:sz w:val="24"/>
          <w:szCs w:val="24"/>
        </w:rPr>
        <w:t xml:space="preserve">1) стратегия (прогноз) социально-экономического </w:t>
      </w:r>
      <w:r w:rsidR="00CF51F5">
        <w:rPr>
          <w:sz w:val="24"/>
          <w:szCs w:val="24"/>
        </w:rPr>
        <w:t>развития Шаталовск</w:t>
      </w:r>
      <w:r w:rsidRPr="00886B69">
        <w:rPr>
          <w:sz w:val="24"/>
          <w:szCs w:val="24"/>
        </w:rPr>
        <w:t xml:space="preserve">ого </w:t>
      </w:r>
      <w:r w:rsidR="00CF51F5">
        <w:rPr>
          <w:sz w:val="24"/>
          <w:szCs w:val="24"/>
        </w:rPr>
        <w:t>сельского</w:t>
      </w:r>
      <w:r w:rsidRPr="00886B69">
        <w:rPr>
          <w:sz w:val="24"/>
          <w:szCs w:val="24"/>
        </w:rPr>
        <w:t xml:space="preserve"> поселения на долгосрочный период; </w:t>
      </w:r>
    </w:p>
    <w:p w:rsidR="00886B69" w:rsidRPr="00886B69" w:rsidRDefault="00886B69" w:rsidP="00886B69">
      <w:pPr>
        <w:widowControl/>
        <w:snapToGrid/>
        <w:spacing w:line="312" w:lineRule="auto"/>
        <w:ind w:firstLine="709"/>
        <w:rPr>
          <w:color w:val="000000" w:themeColor="text1"/>
          <w:sz w:val="24"/>
          <w:szCs w:val="24"/>
        </w:rPr>
      </w:pPr>
      <w:r w:rsidRPr="00886B69">
        <w:rPr>
          <w:sz w:val="24"/>
          <w:szCs w:val="24"/>
        </w:rPr>
        <w:t>2) план мероприятий по реализации стратегии социально- экономического развития.</w:t>
      </w:r>
    </w:p>
    <w:p w:rsidR="00242008" w:rsidRDefault="00242008">
      <w:pPr>
        <w:widowControl/>
        <w:snapToGrid/>
        <w:spacing w:after="200" w:line="276" w:lineRule="auto"/>
        <w:jc w:val="left"/>
        <w:rPr>
          <w:b/>
          <w:color w:val="000000"/>
          <w:sz w:val="24"/>
          <w:szCs w:val="24"/>
          <w:lang w:bidi="ru-RU"/>
        </w:rPr>
      </w:pPr>
      <w:r>
        <w:rPr>
          <w:b/>
          <w:sz w:val="24"/>
          <w:szCs w:val="24"/>
        </w:rPr>
        <w:br w:type="page"/>
      </w:r>
    </w:p>
    <w:p w:rsidR="003B3162" w:rsidRPr="00837CB2" w:rsidRDefault="0074626A" w:rsidP="00264902">
      <w:pPr>
        <w:pStyle w:val="16"/>
        <w:shd w:val="clear" w:color="auto" w:fill="auto"/>
        <w:tabs>
          <w:tab w:val="left" w:pos="2350"/>
        </w:tabs>
        <w:spacing w:line="360" w:lineRule="exact"/>
        <w:ind w:firstLine="360"/>
        <w:rPr>
          <w:b/>
          <w:sz w:val="24"/>
          <w:szCs w:val="24"/>
        </w:rPr>
      </w:pPr>
      <w:r>
        <w:rPr>
          <w:b/>
          <w:sz w:val="24"/>
          <w:szCs w:val="24"/>
        </w:rPr>
        <w:lastRenderedPageBreak/>
        <w:t>3</w:t>
      </w:r>
      <w:r w:rsidR="00264902" w:rsidRPr="00837CB2">
        <w:rPr>
          <w:b/>
          <w:sz w:val="24"/>
          <w:szCs w:val="24"/>
        </w:rPr>
        <w:t xml:space="preserve">. </w:t>
      </w:r>
      <w:r w:rsidR="00C7173F" w:rsidRPr="004667CF">
        <w:rPr>
          <w:b/>
          <w:sz w:val="24"/>
          <w:szCs w:val="24"/>
        </w:rPr>
        <w:t>Перечень мероприятий (инвестиционных проектов) по проектированию, строительству и</w:t>
      </w:r>
      <w:r w:rsidR="00C7173F" w:rsidRPr="006321C9">
        <w:rPr>
          <w:b/>
          <w:sz w:val="24"/>
          <w:szCs w:val="24"/>
        </w:rPr>
        <w:t xml:space="preserve"> реконструкции объектов социальной инфраструктуры поселения </w:t>
      </w:r>
    </w:p>
    <w:p w:rsidR="003B3162" w:rsidRPr="00837CB2" w:rsidRDefault="003B3162" w:rsidP="007333E4">
      <w:pPr>
        <w:pStyle w:val="16"/>
        <w:shd w:val="clear" w:color="auto" w:fill="auto"/>
        <w:tabs>
          <w:tab w:val="left" w:pos="2350"/>
        </w:tabs>
        <w:spacing w:line="312" w:lineRule="auto"/>
        <w:ind w:firstLine="709"/>
        <w:jc w:val="left"/>
        <w:rPr>
          <w:b/>
          <w:sz w:val="24"/>
          <w:szCs w:val="24"/>
        </w:rPr>
      </w:pPr>
    </w:p>
    <w:p w:rsidR="0027256E" w:rsidRPr="0027256E" w:rsidRDefault="0027256E" w:rsidP="00E34530">
      <w:pPr>
        <w:spacing w:line="312" w:lineRule="auto"/>
        <w:ind w:firstLine="709"/>
        <w:rPr>
          <w:sz w:val="24"/>
          <w:szCs w:val="24"/>
        </w:rPr>
      </w:pPr>
      <w:r w:rsidRPr="0027256E">
        <w:rPr>
          <w:sz w:val="24"/>
          <w:szCs w:val="24"/>
        </w:rPr>
        <w:t xml:space="preserve">Перечень мероприятий (инвестиционных проектов) по проектированию, строительству и реконструкции объектов социальной инфраструктуры </w:t>
      </w:r>
      <w:r>
        <w:rPr>
          <w:sz w:val="24"/>
          <w:szCs w:val="24"/>
        </w:rPr>
        <w:t>Шаталовского сельского</w:t>
      </w:r>
      <w:r w:rsidRPr="0027256E">
        <w:rPr>
          <w:sz w:val="24"/>
          <w:szCs w:val="24"/>
        </w:rPr>
        <w:t xml:space="preserve"> поселения учитывает планируемые мероприятия по проектированию, строительству и реконструкции объектов социальной инфраструктуры федерального значения, регионального значения, местного значения, а также мероприятий, реализация которых предусмотрена по иным основаниям за счет внебюджетных источников. Цель мероприятий по развитию в рамках настоящего приоритетного направления: обеспечение широкого доступа всех социальных слоев населения к услугам объектов социальной сферы. </w:t>
      </w:r>
    </w:p>
    <w:p w:rsidR="0022159C" w:rsidRDefault="0022159C" w:rsidP="00E34530">
      <w:pPr>
        <w:spacing w:line="312" w:lineRule="auto"/>
        <w:ind w:firstLine="709"/>
        <w:rPr>
          <w:sz w:val="24"/>
          <w:szCs w:val="24"/>
        </w:rPr>
      </w:pPr>
    </w:p>
    <w:p w:rsidR="0022159C" w:rsidRPr="00673D18" w:rsidRDefault="004B72F1" w:rsidP="0022159C">
      <w:pPr>
        <w:spacing w:line="312" w:lineRule="auto"/>
        <w:ind w:firstLine="709"/>
        <w:rPr>
          <w:b/>
          <w:sz w:val="24"/>
          <w:szCs w:val="24"/>
        </w:rPr>
      </w:pPr>
      <w:r>
        <w:rPr>
          <w:b/>
          <w:sz w:val="24"/>
          <w:szCs w:val="24"/>
        </w:rPr>
        <w:t>Система здравоохранения</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Здравоохранение является одним из важнейших подразделений социальной инфраструктуры. Главная цель муниципального здравоохранения – удовлетворение потребностей населения в услугах сферы здравоохранения, отнесенных к предметам ведения местного самоуправления на уровне не ниже государственных минимальный стандартов. В конкретных условиях могут формироваться локальные цели, например, удовлетворение потребностей населения в услугах здравоохранения на принципах общедоступности, соблюдения гарантий предоставления объемов медицинских услуг (лечебно-профилактических, оздоровительных, медико-диагностических и др.), обеспечение их качества и т.п.</w:t>
      </w:r>
    </w:p>
    <w:p w:rsidR="0022159C" w:rsidRPr="00673D18" w:rsidRDefault="0022159C" w:rsidP="0022159C">
      <w:pPr>
        <w:spacing w:line="312" w:lineRule="auto"/>
        <w:ind w:firstLine="709"/>
        <w:rPr>
          <w:sz w:val="24"/>
          <w:szCs w:val="24"/>
        </w:rPr>
      </w:pPr>
      <w:r w:rsidRPr="00673D18">
        <w:rPr>
          <w:sz w:val="24"/>
          <w:szCs w:val="24"/>
        </w:rPr>
        <w:t xml:space="preserve">К муниципальной системе здравоохранения относятся муниципальные органы управления здравоохранением и находящиеся в муниципальной собственности лечебно-профилактические и научно-исследовательские учреждения, фармацевтические предприятия и организации, аптечные учреждения, учреждения судебно-медицинской экспертизы, образовательные учреждения, которые являются юридическими лицами и осуществляют свою деятельность в соответствии с настоящими Основами, другими актами законодательства Российской Федерации, республик в составе Российской Федерации, правовыми актами автономной области, автономных округов, краев, областей, городов Москвы и Санкт-Петербурга, нормативными актами Министерства здравоохранения Российской Федерации, министерств здравоохранения республик в составе Российской Федерации и органов местного самоуправления. Муниципальные органы управления здравоохранением несут ответственность за санитарно-гигиеническое образование населения, обеспечение доступности населению гарантированного объема медико-социальной помощи, развитие муниципальной системы здравоохранения на подведомственной территории, осуществляют контроль за качеством оказания медико-социальной и лекарственной помощи предприятиями, учреждениями и организациями государственной, муниципальной, частной систем здравоохранения, а также лицами, занимающимися частной медицинской практикой. Финансирование деятельности </w:t>
      </w:r>
      <w:r w:rsidRPr="00673D18">
        <w:rPr>
          <w:sz w:val="24"/>
          <w:szCs w:val="24"/>
        </w:rPr>
        <w:lastRenderedPageBreak/>
        <w:t>предприятий, учреждений и организаций муниципальной системы здравоохранения осуществляется за счет средств бюджетов всех уровней, целевых фондов, предназначенных для охраны здоровья граждан, и иных источников, не запрещенных законодательством Российской Федерации.</w:t>
      </w:r>
    </w:p>
    <w:p w:rsidR="0022159C" w:rsidRPr="00FB4682" w:rsidRDefault="0022159C" w:rsidP="004B72F1">
      <w:pPr>
        <w:spacing w:line="312" w:lineRule="auto"/>
        <w:ind w:firstLine="709"/>
        <w:rPr>
          <w:sz w:val="24"/>
          <w:szCs w:val="24"/>
        </w:rPr>
      </w:pPr>
      <w:r w:rsidRPr="00673D18">
        <w:rPr>
          <w:sz w:val="24"/>
          <w:szCs w:val="24"/>
        </w:rPr>
        <w:t xml:space="preserve">В настоящее время система здравоохранения </w:t>
      </w:r>
      <w:r w:rsidR="004B72F1">
        <w:rPr>
          <w:sz w:val="24"/>
          <w:szCs w:val="24"/>
        </w:rPr>
        <w:t>Шаталовского</w:t>
      </w:r>
      <w:r w:rsidR="00D30DD3">
        <w:rPr>
          <w:sz w:val="24"/>
          <w:szCs w:val="24"/>
        </w:rPr>
        <w:t xml:space="preserve"> сельского поселения</w:t>
      </w:r>
      <w:r w:rsidR="00D30DD3" w:rsidRPr="00673D18">
        <w:rPr>
          <w:sz w:val="24"/>
          <w:szCs w:val="24"/>
        </w:rPr>
        <w:t xml:space="preserve"> </w:t>
      </w:r>
      <w:r w:rsidRPr="00673D18">
        <w:rPr>
          <w:sz w:val="24"/>
          <w:szCs w:val="24"/>
        </w:rPr>
        <w:t xml:space="preserve">недостаточно развита. </w:t>
      </w:r>
      <w:r w:rsidR="004B72F1" w:rsidRPr="004B72F1">
        <w:rPr>
          <w:sz w:val="24"/>
          <w:szCs w:val="24"/>
        </w:rPr>
        <w:t>Учитывая ветхость зданий, в которых</w:t>
      </w:r>
      <w:r w:rsidR="004B72F1">
        <w:rPr>
          <w:sz w:val="24"/>
          <w:szCs w:val="24"/>
        </w:rPr>
        <w:t xml:space="preserve"> расположены медицинские </w:t>
      </w:r>
      <w:r w:rsidR="004B72F1" w:rsidRPr="004B72F1">
        <w:rPr>
          <w:sz w:val="24"/>
          <w:szCs w:val="24"/>
        </w:rPr>
        <w:t>учреждения, предлагается комплексная модернизация системы здравоохранения.</w:t>
      </w:r>
    </w:p>
    <w:p w:rsidR="004B72F1" w:rsidRDefault="004B72F1" w:rsidP="004B72F1">
      <w:pPr>
        <w:spacing w:line="312" w:lineRule="auto"/>
        <w:ind w:firstLine="709"/>
        <w:rPr>
          <w:sz w:val="24"/>
          <w:szCs w:val="24"/>
        </w:rPr>
      </w:pPr>
      <w:r w:rsidRPr="004B72F1">
        <w:rPr>
          <w:sz w:val="24"/>
          <w:szCs w:val="24"/>
        </w:rPr>
        <w:t>Также дальнейшее устойчивое  развитие  системы  з</w:t>
      </w:r>
      <w:r>
        <w:rPr>
          <w:sz w:val="24"/>
          <w:szCs w:val="24"/>
        </w:rPr>
        <w:t xml:space="preserve">дравоохранения  муниципального </w:t>
      </w:r>
      <w:r w:rsidRPr="004B72F1">
        <w:rPr>
          <w:sz w:val="24"/>
          <w:szCs w:val="24"/>
        </w:rPr>
        <w:t>образования  предусматривает  и  привлечение  в  поселение  молодых  медицинских  кадров, участковых врачей-терапевтов и врачей-педиатров, а также врачей общей практики в целях улучшения  развития  первичной  медицинской  помощи</w:t>
      </w:r>
      <w:r>
        <w:rPr>
          <w:sz w:val="24"/>
          <w:szCs w:val="24"/>
        </w:rPr>
        <w:t xml:space="preserve">  и  обеспеченности  населения медицинским персоналом. </w:t>
      </w:r>
    </w:p>
    <w:p w:rsidR="004B72F1" w:rsidRDefault="004B72F1" w:rsidP="004B72F1">
      <w:pPr>
        <w:spacing w:line="312" w:lineRule="auto"/>
        <w:ind w:firstLine="709"/>
        <w:rPr>
          <w:sz w:val="24"/>
          <w:szCs w:val="24"/>
        </w:rPr>
      </w:pPr>
      <w:r w:rsidRPr="004B72F1">
        <w:rPr>
          <w:sz w:val="24"/>
          <w:szCs w:val="24"/>
        </w:rPr>
        <w:t>На перспективу в</w:t>
      </w:r>
      <w:r>
        <w:rPr>
          <w:sz w:val="24"/>
          <w:szCs w:val="24"/>
        </w:rPr>
        <w:t xml:space="preserve"> системе здравоохранения Шаталовского сельского поселения </w:t>
      </w:r>
      <w:r w:rsidRPr="004B72F1">
        <w:rPr>
          <w:sz w:val="24"/>
          <w:szCs w:val="24"/>
        </w:rPr>
        <w:t>предусматривается:</w:t>
      </w:r>
    </w:p>
    <w:p w:rsidR="00FB4682" w:rsidRDefault="00FB4682" w:rsidP="00DF1260">
      <w:pPr>
        <w:spacing w:line="312" w:lineRule="auto"/>
        <w:ind w:firstLine="708"/>
        <w:rPr>
          <w:sz w:val="24"/>
          <w:szCs w:val="24"/>
        </w:rPr>
      </w:pPr>
      <w:r w:rsidRPr="00FB4682">
        <w:rPr>
          <w:sz w:val="24"/>
          <w:szCs w:val="24"/>
        </w:rPr>
        <w:t xml:space="preserve">- </w:t>
      </w:r>
      <w:r w:rsidR="004B72F1" w:rsidRPr="004B72F1">
        <w:rPr>
          <w:sz w:val="24"/>
          <w:szCs w:val="24"/>
        </w:rPr>
        <w:t>Замена имеющейся изношенн</w:t>
      </w:r>
      <w:r w:rsidR="004B72F1">
        <w:rPr>
          <w:sz w:val="24"/>
          <w:szCs w:val="24"/>
        </w:rPr>
        <w:t>ой материально-технической базы;</w:t>
      </w:r>
    </w:p>
    <w:p w:rsidR="003005C5" w:rsidRDefault="003005C5" w:rsidP="00FB4682">
      <w:pPr>
        <w:spacing w:line="312" w:lineRule="auto"/>
        <w:ind w:firstLine="708"/>
        <w:rPr>
          <w:color w:val="000000"/>
          <w:sz w:val="24"/>
          <w:szCs w:val="24"/>
        </w:rPr>
      </w:pPr>
      <w:r>
        <w:rPr>
          <w:sz w:val="24"/>
          <w:szCs w:val="24"/>
        </w:rPr>
        <w:t xml:space="preserve">- </w:t>
      </w:r>
      <w:r w:rsidR="00710474">
        <w:rPr>
          <w:color w:val="000000"/>
          <w:sz w:val="24"/>
          <w:szCs w:val="24"/>
        </w:rPr>
        <w:t xml:space="preserve">Капитальный ремонт </w:t>
      </w:r>
      <w:r w:rsidRPr="003005C5">
        <w:rPr>
          <w:color w:val="000000"/>
          <w:sz w:val="24"/>
          <w:szCs w:val="24"/>
        </w:rPr>
        <w:t>Амбулатори</w:t>
      </w:r>
      <w:r>
        <w:rPr>
          <w:color w:val="000000"/>
          <w:sz w:val="24"/>
          <w:szCs w:val="24"/>
        </w:rPr>
        <w:t xml:space="preserve">и п. Шаталово-1 (Замена оконных блоков, косметический ремонт фасада здания, ремонт </w:t>
      </w:r>
      <w:proofErr w:type="spellStart"/>
      <w:r w:rsidR="00A51688">
        <w:rPr>
          <w:color w:val="000000"/>
          <w:sz w:val="24"/>
          <w:szCs w:val="24"/>
        </w:rPr>
        <w:t>отмостки</w:t>
      </w:r>
      <w:proofErr w:type="spellEnd"/>
      <w:r w:rsidR="00A51688">
        <w:rPr>
          <w:color w:val="000000"/>
          <w:sz w:val="24"/>
          <w:szCs w:val="24"/>
        </w:rPr>
        <w:t xml:space="preserve"> фундамента</w:t>
      </w:r>
      <w:r w:rsidR="00710474">
        <w:rPr>
          <w:color w:val="000000"/>
          <w:sz w:val="24"/>
          <w:szCs w:val="24"/>
        </w:rPr>
        <w:t xml:space="preserve"> вокруг здания);</w:t>
      </w:r>
    </w:p>
    <w:p w:rsidR="00710474" w:rsidRPr="00710474" w:rsidRDefault="00710474" w:rsidP="00710474">
      <w:pPr>
        <w:spacing w:line="312" w:lineRule="auto"/>
        <w:ind w:firstLine="709"/>
        <w:rPr>
          <w:color w:val="000000"/>
          <w:sz w:val="24"/>
          <w:szCs w:val="24"/>
        </w:rPr>
      </w:pPr>
      <w:r>
        <w:rPr>
          <w:sz w:val="24"/>
          <w:szCs w:val="24"/>
        </w:rPr>
        <w:t>- О</w:t>
      </w:r>
      <w:r w:rsidRPr="00710474">
        <w:rPr>
          <w:sz w:val="24"/>
          <w:szCs w:val="24"/>
        </w:rPr>
        <w:t>рганиз</w:t>
      </w:r>
      <w:r>
        <w:rPr>
          <w:sz w:val="24"/>
          <w:szCs w:val="24"/>
        </w:rPr>
        <w:t xml:space="preserve">ация </w:t>
      </w:r>
      <w:r w:rsidRPr="00710474">
        <w:rPr>
          <w:sz w:val="24"/>
          <w:szCs w:val="24"/>
        </w:rPr>
        <w:t>деятельност</w:t>
      </w:r>
      <w:r>
        <w:rPr>
          <w:sz w:val="24"/>
          <w:szCs w:val="24"/>
        </w:rPr>
        <w:t>и</w:t>
      </w:r>
      <w:r w:rsidRPr="00710474">
        <w:rPr>
          <w:sz w:val="24"/>
          <w:szCs w:val="24"/>
        </w:rPr>
        <w:t xml:space="preserve"> аптечного пункта в деревне </w:t>
      </w:r>
      <w:proofErr w:type="spellStart"/>
      <w:r w:rsidRPr="00710474">
        <w:rPr>
          <w:sz w:val="24"/>
          <w:szCs w:val="24"/>
        </w:rPr>
        <w:t>Мачулы</w:t>
      </w:r>
      <w:proofErr w:type="spellEnd"/>
      <w:r w:rsidRPr="00710474">
        <w:rPr>
          <w:sz w:val="24"/>
          <w:szCs w:val="24"/>
        </w:rPr>
        <w:t xml:space="preserve"> с доведением общей площади аптечной сети до 73 м</w:t>
      </w:r>
      <w:r w:rsidRPr="00710474">
        <w:rPr>
          <w:sz w:val="24"/>
          <w:szCs w:val="24"/>
          <w:vertAlign w:val="superscript"/>
        </w:rPr>
        <w:t>2</w:t>
      </w:r>
      <w:r w:rsidRPr="00710474">
        <w:rPr>
          <w:sz w:val="24"/>
          <w:szCs w:val="24"/>
        </w:rPr>
        <w:t>.</w:t>
      </w:r>
    </w:p>
    <w:p w:rsidR="0022159C" w:rsidRDefault="0022159C" w:rsidP="00E34530">
      <w:pPr>
        <w:spacing w:line="312" w:lineRule="auto"/>
        <w:ind w:firstLine="709"/>
        <w:rPr>
          <w:sz w:val="24"/>
          <w:szCs w:val="24"/>
        </w:rPr>
      </w:pPr>
    </w:p>
    <w:p w:rsidR="0022159C" w:rsidRPr="00673D18" w:rsidRDefault="004B72F1" w:rsidP="0022159C">
      <w:pPr>
        <w:spacing w:line="312" w:lineRule="auto"/>
        <w:ind w:firstLine="709"/>
        <w:rPr>
          <w:b/>
          <w:sz w:val="24"/>
          <w:szCs w:val="24"/>
        </w:rPr>
      </w:pPr>
      <w:r>
        <w:rPr>
          <w:b/>
          <w:sz w:val="24"/>
          <w:szCs w:val="24"/>
        </w:rPr>
        <w:t>Система образования</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Одной из важнейших характеристик муниципального образования, определяющих его конкурентоспособность и инвестиционную привлекательность является образовательный уровень населения. Повышение образовательного уровня населения требует длительного времени и значительных финансовых вложений. Расходы на образование являются в большинстве МО самой крупной статьей расходов местных бюджетов.</w:t>
      </w:r>
    </w:p>
    <w:p w:rsidR="0022159C" w:rsidRPr="00673D18" w:rsidRDefault="0022159C" w:rsidP="0022159C">
      <w:pPr>
        <w:spacing w:line="312" w:lineRule="auto"/>
        <w:ind w:firstLine="709"/>
        <w:rPr>
          <w:sz w:val="24"/>
          <w:szCs w:val="24"/>
        </w:rPr>
      </w:pPr>
      <w:r w:rsidRPr="00673D18">
        <w:rPr>
          <w:sz w:val="24"/>
          <w:szCs w:val="24"/>
        </w:rPr>
        <w:t>Муниципальная система образования – это совокупность всех образовательных учреждений, независимо от их форм собственности и административного подчинения, находящихся на территории данного муниципального образования, взаимодействующих между собой и с муниципальными органами управления образованием в интересах населения территории муниципального образования, ее комплексного развития.</w:t>
      </w:r>
    </w:p>
    <w:p w:rsidR="0022159C" w:rsidRPr="00673D18" w:rsidRDefault="0022159C" w:rsidP="0022159C">
      <w:pPr>
        <w:spacing w:line="312" w:lineRule="auto"/>
        <w:ind w:firstLine="709"/>
        <w:rPr>
          <w:sz w:val="24"/>
          <w:szCs w:val="24"/>
        </w:rPr>
      </w:pPr>
      <w:r w:rsidRPr="00673D18">
        <w:rPr>
          <w:sz w:val="24"/>
          <w:szCs w:val="24"/>
        </w:rPr>
        <w:t>Деятельность муниципальных образовательных учреждении разных видов регулируется типовыми положениями, утверждаемыми Правительством РФ и разрабатываемыми на их основе уставами образовательных учреждений. Учредителями муниципальных учреждений образования являются местные органы управления образованием.</w:t>
      </w:r>
    </w:p>
    <w:p w:rsidR="0022159C" w:rsidRPr="00A030B4" w:rsidRDefault="0022159C" w:rsidP="00A030B4">
      <w:pPr>
        <w:spacing w:line="312" w:lineRule="auto"/>
        <w:ind w:firstLine="709"/>
        <w:rPr>
          <w:sz w:val="24"/>
          <w:szCs w:val="24"/>
        </w:rPr>
      </w:pPr>
      <w:r w:rsidRPr="00673D18">
        <w:rPr>
          <w:sz w:val="24"/>
          <w:szCs w:val="24"/>
        </w:rPr>
        <w:t xml:space="preserve">На территории МО может располагаться большое количество образовательных учреждений различного профиля и форм собственности. Управление государственными и муниципальными образовательными учреждениями осуществляется в соответствии с законодательством Российской Федерации и уставом соответствующего образовательного </w:t>
      </w:r>
      <w:r w:rsidRPr="00A030B4">
        <w:rPr>
          <w:sz w:val="24"/>
          <w:szCs w:val="24"/>
        </w:rPr>
        <w:lastRenderedPageBreak/>
        <w:t>учреждения.</w:t>
      </w:r>
    </w:p>
    <w:p w:rsidR="00A030B4" w:rsidRPr="00A51688" w:rsidRDefault="0022159C" w:rsidP="00A51688">
      <w:pPr>
        <w:tabs>
          <w:tab w:val="left" w:pos="1211"/>
        </w:tabs>
        <w:spacing w:line="312" w:lineRule="auto"/>
        <w:ind w:firstLine="851"/>
        <w:rPr>
          <w:sz w:val="24"/>
          <w:szCs w:val="24"/>
        </w:rPr>
      </w:pPr>
      <w:r w:rsidRPr="00A030B4">
        <w:rPr>
          <w:sz w:val="24"/>
          <w:szCs w:val="24"/>
        </w:rPr>
        <w:t xml:space="preserve">В целом, в числе основных мероприятий по развитию системы образования </w:t>
      </w:r>
      <w:r w:rsidR="00A51688">
        <w:rPr>
          <w:rStyle w:val="FontStyle138"/>
        </w:rPr>
        <w:t>Шаталовского</w:t>
      </w:r>
      <w:r w:rsidR="001C7382" w:rsidRPr="00A030B4">
        <w:rPr>
          <w:rStyle w:val="FontStyle138"/>
        </w:rPr>
        <w:t xml:space="preserve"> сельского поселения</w:t>
      </w:r>
      <w:r w:rsidRPr="00A030B4">
        <w:rPr>
          <w:sz w:val="24"/>
          <w:szCs w:val="24"/>
        </w:rPr>
        <w:t xml:space="preserve"> на расчётную перспективу </w:t>
      </w:r>
      <w:r w:rsidR="00A51688">
        <w:rPr>
          <w:sz w:val="24"/>
          <w:szCs w:val="24"/>
        </w:rPr>
        <w:t xml:space="preserve">необходимо выделить </w:t>
      </w:r>
      <w:r w:rsidR="00A51688" w:rsidRPr="00A51688">
        <w:rPr>
          <w:sz w:val="24"/>
          <w:szCs w:val="24"/>
        </w:rPr>
        <w:t xml:space="preserve">следующие: </w:t>
      </w:r>
    </w:p>
    <w:p w:rsidR="00A51688" w:rsidRDefault="00A51688" w:rsidP="00A51688">
      <w:pPr>
        <w:spacing w:line="312" w:lineRule="auto"/>
        <w:ind w:firstLine="709"/>
        <w:rPr>
          <w:sz w:val="24"/>
          <w:szCs w:val="24"/>
        </w:rPr>
      </w:pPr>
      <w:r>
        <w:rPr>
          <w:sz w:val="24"/>
          <w:szCs w:val="24"/>
        </w:rPr>
        <w:t xml:space="preserve">1. Модернизация материально-технической базы </w:t>
      </w:r>
      <w:r w:rsidRPr="00A51688">
        <w:rPr>
          <w:sz w:val="24"/>
          <w:szCs w:val="24"/>
        </w:rPr>
        <w:t>образовательных</w:t>
      </w:r>
      <w:r>
        <w:rPr>
          <w:sz w:val="24"/>
          <w:szCs w:val="24"/>
        </w:rPr>
        <w:t xml:space="preserve"> учреждений, </w:t>
      </w:r>
      <w:r w:rsidRPr="00A51688">
        <w:rPr>
          <w:sz w:val="24"/>
          <w:szCs w:val="24"/>
        </w:rPr>
        <w:t>приобретение технических средств обучения, физкультурного оборудования и программно-методических пособий;</w:t>
      </w:r>
    </w:p>
    <w:p w:rsidR="00C47AB4" w:rsidRDefault="00A51688" w:rsidP="00DF1260">
      <w:pPr>
        <w:spacing w:line="312" w:lineRule="auto"/>
        <w:ind w:firstLine="709"/>
        <w:rPr>
          <w:sz w:val="24"/>
          <w:szCs w:val="24"/>
        </w:rPr>
      </w:pPr>
      <w:r>
        <w:rPr>
          <w:sz w:val="24"/>
          <w:szCs w:val="24"/>
        </w:rPr>
        <w:t>2. Повышение охвата детей всеми видами</w:t>
      </w:r>
      <w:r w:rsidRPr="00A51688">
        <w:rPr>
          <w:sz w:val="24"/>
          <w:szCs w:val="24"/>
        </w:rPr>
        <w:t xml:space="preserve"> образ</w:t>
      </w:r>
      <w:r>
        <w:rPr>
          <w:sz w:val="24"/>
          <w:szCs w:val="24"/>
        </w:rPr>
        <w:t xml:space="preserve">ования, развитие профильного </w:t>
      </w:r>
      <w:r w:rsidRPr="00A51688">
        <w:rPr>
          <w:sz w:val="24"/>
          <w:szCs w:val="24"/>
        </w:rPr>
        <w:t>обучения</w:t>
      </w:r>
      <w:r w:rsidR="00B0237D">
        <w:rPr>
          <w:sz w:val="24"/>
          <w:szCs w:val="24"/>
        </w:rPr>
        <w:t>;</w:t>
      </w:r>
    </w:p>
    <w:p w:rsidR="00B0237D" w:rsidRDefault="00B0237D" w:rsidP="00DF1260">
      <w:pPr>
        <w:spacing w:line="312" w:lineRule="auto"/>
        <w:ind w:firstLine="709"/>
        <w:rPr>
          <w:sz w:val="24"/>
          <w:szCs w:val="24"/>
        </w:rPr>
      </w:pPr>
      <w:r>
        <w:rPr>
          <w:sz w:val="24"/>
          <w:szCs w:val="24"/>
        </w:rPr>
        <w:t xml:space="preserve">3. Капитальный ремонт </w:t>
      </w:r>
      <w:r w:rsidRPr="00B0237D">
        <w:rPr>
          <w:color w:val="000000"/>
          <w:sz w:val="24"/>
          <w:szCs w:val="24"/>
        </w:rPr>
        <w:t>Муниципально</w:t>
      </w:r>
      <w:r>
        <w:rPr>
          <w:color w:val="000000"/>
          <w:sz w:val="24"/>
          <w:szCs w:val="24"/>
        </w:rPr>
        <w:t>го</w:t>
      </w:r>
      <w:r w:rsidRPr="00B0237D">
        <w:rPr>
          <w:color w:val="000000"/>
          <w:sz w:val="24"/>
          <w:szCs w:val="24"/>
        </w:rPr>
        <w:t xml:space="preserve"> бюджетно</w:t>
      </w:r>
      <w:r>
        <w:rPr>
          <w:color w:val="000000"/>
          <w:sz w:val="24"/>
          <w:szCs w:val="24"/>
        </w:rPr>
        <w:t>го</w:t>
      </w:r>
      <w:r w:rsidRPr="00B0237D">
        <w:rPr>
          <w:color w:val="000000"/>
          <w:sz w:val="24"/>
          <w:szCs w:val="24"/>
        </w:rPr>
        <w:t xml:space="preserve"> дошкольно</w:t>
      </w:r>
      <w:r>
        <w:rPr>
          <w:color w:val="000000"/>
          <w:sz w:val="24"/>
          <w:szCs w:val="24"/>
        </w:rPr>
        <w:t>го</w:t>
      </w:r>
      <w:r w:rsidRPr="00B0237D">
        <w:rPr>
          <w:color w:val="000000"/>
          <w:sz w:val="24"/>
          <w:szCs w:val="24"/>
        </w:rPr>
        <w:t xml:space="preserve"> образовательно</w:t>
      </w:r>
      <w:r>
        <w:rPr>
          <w:color w:val="000000"/>
          <w:sz w:val="24"/>
          <w:szCs w:val="24"/>
        </w:rPr>
        <w:t xml:space="preserve">го </w:t>
      </w:r>
      <w:r w:rsidRPr="00B0237D">
        <w:rPr>
          <w:color w:val="000000"/>
          <w:sz w:val="24"/>
          <w:szCs w:val="24"/>
        </w:rPr>
        <w:t>учреждени</w:t>
      </w:r>
      <w:r>
        <w:rPr>
          <w:color w:val="000000"/>
          <w:sz w:val="24"/>
          <w:szCs w:val="24"/>
        </w:rPr>
        <w:t>я</w:t>
      </w:r>
      <w:r w:rsidRPr="00B0237D">
        <w:rPr>
          <w:color w:val="000000"/>
          <w:sz w:val="24"/>
          <w:szCs w:val="24"/>
        </w:rPr>
        <w:t xml:space="preserve"> центр развития ребенка </w:t>
      </w:r>
      <w:proofErr w:type="gramStart"/>
      <w:r w:rsidRPr="00B0237D">
        <w:rPr>
          <w:color w:val="000000"/>
          <w:sz w:val="24"/>
          <w:szCs w:val="24"/>
        </w:rPr>
        <w:t>–«</w:t>
      </w:r>
      <w:proofErr w:type="gramEnd"/>
      <w:r w:rsidRPr="00B0237D">
        <w:rPr>
          <w:color w:val="000000"/>
          <w:sz w:val="24"/>
          <w:szCs w:val="24"/>
        </w:rPr>
        <w:t>Детский сад № 11»</w:t>
      </w:r>
      <w:r>
        <w:rPr>
          <w:sz w:val="24"/>
          <w:szCs w:val="24"/>
        </w:rPr>
        <w:t xml:space="preserve"> </w:t>
      </w:r>
      <w:r w:rsidR="00A159DF">
        <w:rPr>
          <w:sz w:val="24"/>
          <w:szCs w:val="24"/>
        </w:rPr>
        <w:t>(</w:t>
      </w:r>
      <w:r w:rsidR="00A159DF">
        <w:rPr>
          <w:color w:val="000000"/>
          <w:sz w:val="24"/>
          <w:szCs w:val="24"/>
        </w:rPr>
        <w:t>Ремонт летних веранд)</w:t>
      </w:r>
      <w:r>
        <w:rPr>
          <w:sz w:val="24"/>
          <w:szCs w:val="24"/>
        </w:rPr>
        <w:t>;</w:t>
      </w:r>
    </w:p>
    <w:p w:rsidR="00B0237D" w:rsidRDefault="00B0237D" w:rsidP="00DF1260">
      <w:pPr>
        <w:spacing w:line="312" w:lineRule="auto"/>
        <w:ind w:firstLine="709"/>
        <w:rPr>
          <w:sz w:val="24"/>
          <w:szCs w:val="24"/>
        </w:rPr>
      </w:pPr>
      <w:r>
        <w:rPr>
          <w:sz w:val="24"/>
          <w:szCs w:val="24"/>
        </w:rPr>
        <w:t xml:space="preserve">4. Капитальный ремонт </w:t>
      </w:r>
      <w:r w:rsidRPr="00B0237D">
        <w:rPr>
          <w:sz w:val="24"/>
          <w:szCs w:val="24"/>
        </w:rPr>
        <w:t>Муниципально</w:t>
      </w:r>
      <w:r>
        <w:rPr>
          <w:sz w:val="24"/>
          <w:szCs w:val="24"/>
        </w:rPr>
        <w:t>го</w:t>
      </w:r>
      <w:r w:rsidRPr="00B0237D">
        <w:rPr>
          <w:sz w:val="24"/>
          <w:szCs w:val="24"/>
        </w:rPr>
        <w:t xml:space="preserve"> бюджетно</w:t>
      </w:r>
      <w:r>
        <w:rPr>
          <w:sz w:val="24"/>
          <w:szCs w:val="24"/>
        </w:rPr>
        <w:t>го</w:t>
      </w:r>
      <w:r w:rsidRPr="00B0237D">
        <w:rPr>
          <w:sz w:val="24"/>
          <w:szCs w:val="24"/>
        </w:rPr>
        <w:t xml:space="preserve"> дошкольно</w:t>
      </w:r>
      <w:r>
        <w:rPr>
          <w:sz w:val="24"/>
          <w:szCs w:val="24"/>
        </w:rPr>
        <w:t>го</w:t>
      </w:r>
      <w:r w:rsidRPr="00B0237D">
        <w:rPr>
          <w:sz w:val="24"/>
          <w:szCs w:val="24"/>
        </w:rPr>
        <w:t xml:space="preserve"> образовательно</w:t>
      </w:r>
      <w:r>
        <w:rPr>
          <w:sz w:val="24"/>
          <w:szCs w:val="24"/>
        </w:rPr>
        <w:t>го</w:t>
      </w:r>
      <w:r w:rsidRPr="00B0237D">
        <w:rPr>
          <w:sz w:val="24"/>
          <w:szCs w:val="24"/>
        </w:rPr>
        <w:t xml:space="preserve"> учреждени</w:t>
      </w:r>
      <w:proofErr w:type="gramStart"/>
      <w:r>
        <w:rPr>
          <w:sz w:val="24"/>
          <w:szCs w:val="24"/>
        </w:rPr>
        <w:t>я</w:t>
      </w:r>
      <w:r w:rsidRPr="00B0237D">
        <w:rPr>
          <w:sz w:val="24"/>
          <w:szCs w:val="24"/>
        </w:rPr>
        <w:t>-</w:t>
      </w:r>
      <w:proofErr w:type="gramEnd"/>
      <w:r w:rsidRPr="00B0237D">
        <w:rPr>
          <w:sz w:val="24"/>
          <w:szCs w:val="24"/>
        </w:rPr>
        <w:t>«Детский сад № 8»</w:t>
      </w:r>
      <w:r w:rsidR="00A159DF">
        <w:rPr>
          <w:sz w:val="24"/>
          <w:szCs w:val="24"/>
        </w:rPr>
        <w:t xml:space="preserve"> (</w:t>
      </w:r>
      <w:r w:rsidR="00A159DF">
        <w:rPr>
          <w:color w:val="000000"/>
          <w:sz w:val="24"/>
          <w:szCs w:val="24"/>
        </w:rPr>
        <w:t>Ремонт 4-х летних веранд, обустройство площадки для младшей группы)</w:t>
      </w:r>
      <w:r>
        <w:rPr>
          <w:sz w:val="24"/>
          <w:szCs w:val="24"/>
        </w:rPr>
        <w:t>;</w:t>
      </w:r>
    </w:p>
    <w:p w:rsidR="00A159DF" w:rsidRDefault="00A159DF" w:rsidP="00DF1260">
      <w:pPr>
        <w:spacing w:line="312" w:lineRule="auto"/>
        <w:ind w:firstLine="709"/>
        <w:rPr>
          <w:color w:val="000000"/>
          <w:sz w:val="24"/>
          <w:szCs w:val="24"/>
        </w:rPr>
      </w:pPr>
      <w:r>
        <w:rPr>
          <w:sz w:val="24"/>
          <w:szCs w:val="24"/>
        </w:rPr>
        <w:t xml:space="preserve">5. Капитальный ремонт </w:t>
      </w:r>
      <w:r w:rsidRPr="00A159DF">
        <w:rPr>
          <w:color w:val="000000"/>
          <w:sz w:val="24"/>
          <w:szCs w:val="24"/>
        </w:rPr>
        <w:t xml:space="preserve">Муниципального бюджетного образовательного учреждения </w:t>
      </w:r>
      <w:proofErr w:type="spellStart"/>
      <w:r w:rsidRPr="00A159DF">
        <w:rPr>
          <w:color w:val="000000"/>
          <w:sz w:val="24"/>
          <w:szCs w:val="24"/>
        </w:rPr>
        <w:t>Шаталовская</w:t>
      </w:r>
      <w:proofErr w:type="spellEnd"/>
      <w:r w:rsidRPr="00A159DF">
        <w:rPr>
          <w:color w:val="000000"/>
          <w:sz w:val="24"/>
          <w:szCs w:val="24"/>
        </w:rPr>
        <w:t xml:space="preserve"> средняя общеобразовательная школа</w:t>
      </w:r>
      <w:r>
        <w:rPr>
          <w:color w:val="000000"/>
          <w:sz w:val="24"/>
          <w:szCs w:val="24"/>
        </w:rPr>
        <w:t xml:space="preserve"> (Ремонт малого спортивного зала);</w:t>
      </w:r>
    </w:p>
    <w:p w:rsidR="00A159DF" w:rsidRDefault="00A159DF" w:rsidP="00DF1260">
      <w:pPr>
        <w:spacing w:line="312" w:lineRule="auto"/>
        <w:ind w:firstLine="709"/>
        <w:rPr>
          <w:sz w:val="24"/>
          <w:szCs w:val="24"/>
        </w:rPr>
      </w:pPr>
      <w:r>
        <w:rPr>
          <w:color w:val="000000"/>
          <w:sz w:val="24"/>
          <w:szCs w:val="24"/>
        </w:rPr>
        <w:t xml:space="preserve">6. </w:t>
      </w:r>
      <w:r>
        <w:rPr>
          <w:sz w:val="24"/>
          <w:szCs w:val="24"/>
        </w:rPr>
        <w:t xml:space="preserve">Капитальный ремонт </w:t>
      </w:r>
      <w:r w:rsidRPr="00A159DF">
        <w:rPr>
          <w:sz w:val="24"/>
          <w:szCs w:val="24"/>
        </w:rPr>
        <w:t>Муниципально</w:t>
      </w:r>
      <w:r>
        <w:rPr>
          <w:sz w:val="24"/>
          <w:szCs w:val="24"/>
        </w:rPr>
        <w:t>го</w:t>
      </w:r>
      <w:r w:rsidRPr="00A159DF">
        <w:rPr>
          <w:sz w:val="24"/>
          <w:szCs w:val="24"/>
        </w:rPr>
        <w:t xml:space="preserve"> бюджетно</w:t>
      </w:r>
      <w:r>
        <w:rPr>
          <w:sz w:val="24"/>
          <w:szCs w:val="24"/>
        </w:rPr>
        <w:t>го</w:t>
      </w:r>
      <w:r w:rsidRPr="00A159DF">
        <w:rPr>
          <w:sz w:val="24"/>
          <w:szCs w:val="24"/>
        </w:rPr>
        <w:t xml:space="preserve"> образовательно</w:t>
      </w:r>
      <w:r>
        <w:rPr>
          <w:sz w:val="24"/>
          <w:szCs w:val="24"/>
        </w:rPr>
        <w:t>го</w:t>
      </w:r>
      <w:r w:rsidRPr="00A159DF">
        <w:rPr>
          <w:sz w:val="24"/>
          <w:szCs w:val="24"/>
        </w:rPr>
        <w:t xml:space="preserve"> учреждени</w:t>
      </w:r>
      <w:r>
        <w:rPr>
          <w:sz w:val="24"/>
          <w:szCs w:val="24"/>
        </w:rPr>
        <w:t>я</w:t>
      </w:r>
      <w:r w:rsidRPr="00A159DF">
        <w:rPr>
          <w:sz w:val="24"/>
          <w:szCs w:val="24"/>
        </w:rPr>
        <w:t xml:space="preserve"> </w:t>
      </w:r>
      <w:proofErr w:type="spellStart"/>
      <w:r w:rsidRPr="00A159DF">
        <w:rPr>
          <w:sz w:val="24"/>
          <w:szCs w:val="24"/>
        </w:rPr>
        <w:t>Мачулинская</w:t>
      </w:r>
      <w:proofErr w:type="spellEnd"/>
      <w:r w:rsidRPr="00A159DF">
        <w:rPr>
          <w:sz w:val="24"/>
          <w:szCs w:val="24"/>
        </w:rPr>
        <w:t xml:space="preserve"> средняя общеобразовательная школа</w:t>
      </w:r>
      <w:r>
        <w:rPr>
          <w:sz w:val="24"/>
          <w:szCs w:val="24"/>
        </w:rPr>
        <w:t xml:space="preserve"> (</w:t>
      </w:r>
      <w:r>
        <w:rPr>
          <w:color w:val="000000"/>
          <w:sz w:val="24"/>
          <w:szCs w:val="24"/>
        </w:rPr>
        <w:t xml:space="preserve">Ремонт потолков в 2 классах, ремонт </w:t>
      </w:r>
      <w:proofErr w:type="spellStart"/>
      <w:r>
        <w:rPr>
          <w:color w:val="000000"/>
          <w:sz w:val="24"/>
          <w:szCs w:val="24"/>
        </w:rPr>
        <w:t>отмостки</w:t>
      </w:r>
      <w:proofErr w:type="spellEnd"/>
      <w:r>
        <w:rPr>
          <w:color w:val="000000"/>
          <w:sz w:val="24"/>
          <w:szCs w:val="24"/>
        </w:rPr>
        <w:t xml:space="preserve"> фундамента вокруг всего здания школы)</w:t>
      </w:r>
      <w:r>
        <w:rPr>
          <w:sz w:val="24"/>
          <w:szCs w:val="24"/>
        </w:rPr>
        <w:t>;</w:t>
      </w:r>
    </w:p>
    <w:p w:rsidR="00A159DF" w:rsidRDefault="00A159DF" w:rsidP="00DF1260">
      <w:pPr>
        <w:spacing w:line="312" w:lineRule="auto"/>
        <w:ind w:firstLine="709"/>
        <w:rPr>
          <w:sz w:val="24"/>
          <w:szCs w:val="24"/>
        </w:rPr>
      </w:pPr>
      <w:r>
        <w:rPr>
          <w:sz w:val="24"/>
          <w:szCs w:val="24"/>
        </w:rPr>
        <w:t xml:space="preserve">7. Капитальный ремонт </w:t>
      </w:r>
      <w:r w:rsidRPr="00A159DF">
        <w:rPr>
          <w:sz w:val="24"/>
          <w:szCs w:val="24"/>
        </w:rPr>
        <w:t>Муниципально</w:t>
      </w:r>
      <w:r>
        <w:rPr>
          <w:sz w:val="24"/>
          <w:szCs w:val="24"/>
        </w:rPr>
        <w:t>го</w:t>
      </w:r>
      <w:r w:rsidRPr="00A159DF">
        <w:rPr>
          <w:sz w:val="24"/>
          <w:szCs w:val="24"/>
        </w:rPr>
        <w:t xml:space="preserve"> бюджетно</w:t>
      </w:r>
      <w:r>
        <w:rPr>
          <w:sz w:val="24"/>
          <w:szCs w:val="24"/>
        </w:rPr>
        <w:t>го</w:t>
      </w:r>
      <w:r w:rsidRPr="00A159DF">
        <w:rPr>
          <w:sz w:val="24"/>
          <w:szCs w:val="24"/>
        </w:rPr>
        <w:t xml:space="preserve"> образовательно</w:t>
      </w:r>
      <w:r>
        <w:rPr>
          <w:sz w:val="24"/>
          <w:szCs w:val="24"/>
        </w:rPr>
        <w:t>го</w:t>
      </w:r>
      <w:r w:rsidRPr="00A159DF">
        <w:rPr>
          <w:sz w:val="24"/>
          <w:szCs w:val="24"/>
        </w:rPr>
        <w:t xml:space="preserve"> учреждени</w:t>
      </w:r>
      <w:r>
        <w:rPr>
          <w:sz w:val="24"/>
          <w:szCs w:val="24"/>
        </w:rPr>
        <w:t>я</w:t>
      </w:r>
      <w:r w:rsidRPr="00A159DF">
        <w:rPr>
          <w:sz w:val="24"/>
          <w:szCs w:val="24"/>
        </w:rPr>
        <w:t xml:space="preserve"> дополнительного образования детей «Детская музыкальная школа п. Шаталово»</w:t>
      </w:r>
      <w:r w:rsidR="008F5F24">
        <w:rPr>
          <w:sz w:val="24"/>
          <w:szCs w:val="24"/>
        </w:rPr>
        <w:t xml:space="preserve"> (</w:t>
      </w:r>
      <w:r w:rsidR="008F5F24">
        <w:rPr>
          <w:color w:val="000000"/>
          <w:sz w:val="24"/>
          <w:szCs w:val="24"/>
        </w:rPr>
        <w:t>Замена оконных блоков, ремонт хореографического зала)</w:t>
      </w:r>
      <w:r>
        <w:rPr>
          <w:sz w:val="24"/>
          <w:szCs w:val="24"/>
        </w:rPr>
        <w:t>.</w:t>
      </w:r>
    </w:p>
    <w:p w:rsidR="00B35F23" w:rsidRDefault="00B35F23" w:rsidP="00A51688">
      <w:pPr>
        <w:spacing w:line="312" w:lineRule="auto"/>
        <w:ind w:firstLine="709"/>
        <w:rPr>
          <w:sz w:val="24"/>
          <w:szCs w:val="24"/>
        </w:rPr>
      </w:pPr>
    </w:p>
    <w:p w:rsidR="0022159C" w:rsidRPr="00673D18" w:rsidRDefault="004B72F1" w:rsidP="0022159C">
      <w:pPr>
        <w:spacing w:line="312" w:lineRule="auto"/>
        <w:ind w:firstLine="709"/>
        <w:rPr>
          <w:b/>
          <w:sz w:val="24"/>
          <w:szCs w:val="24"/>
        </w:rPr>
      </w:pPr>
      <w:r>
        <w:rPr>
          <w:b/>
          <w:sz w:val="24"/>
          <w:szCs w:val="24"/>
        </w:rPr>
        <w:t>Культура</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 xml:space="preserve">Организация управления и финансирование культуры в </w:t>
      </w:r>
      <w:proofErr w:type="spellStart"/>
      <w:r w:rsidR="00223A19">
        <w:rPr>
          <w:rStyle w:val="FontStyle138"/>
        </w:rPr>
        <w:t>Шаталовском</w:t>
      </w:r>
      <w:proofErr w:type="spellEnd"/>
      <w:r w:rsidR="00496446" w:rsidRPr="00E30793">
        <w:rPr>
          <w:rStyle w:val="FontStyle138"/>
        </w:rPr>
        <w:t xml:space="preserve"> сельско</w:t>
      </w:r>
      <w:r w:rsidR="00496446">
        <w:rPr>
          <w:rStyle w:val="FontStyle138"/>
        </w:rPr>
        <w:t xml:space="preserve">м </w:t>
      </w:r>
      <w:r w:rsidR="00496446" w:rsidRPr="00E30793">
        <w:rPr>
          <w:rStyle w:val="FontStyle138"/>
        </w:rPr>
        <w:t>поселени</w:t>
      </w:r>
      <w:r w:rsidR="00496446">
        <w:rPr>
          <w:rStyle w:val="FontStyle138"/>
        </w:rPr>
        <w:t>и</w:t>
      </w:r>
      <w:r w:rsidR="00496446" w:rsidRPr="00673D18">
        <w:rPr>
          <w:sz w:val="24"/>
          <w:szCs w:val="24"/>
        </w:rPr>
        <w:t xml:space="preserve"> </w:t>
      </w:r>
      <w:r w:rsidRPr="00673D18">
        <w:rPr>
          <w:sz w:val="24"/>
          <w:szCs w:val="24"/>
        </w:rPr>
        <w:t xml:space="preserve">возложена на администрацию муниципального образования, осуществляющую строительство зданий и сооружений муниципальных организаций культуры, обустройство прилегающих к ним территорий. </w:t>
      </w:r>
    </w:p>
    <w:p w:rsidR="0022159C" w:rsidRPr="00673D18" w:rsidRDefault="0022159C" w:rsidP="0022159C">
      <w:pPr>
        <w:spacing w:line="312" w:lineRule="auto"/>
        <w:ind w:firstLine="709"/>
        <w:rPr>
          <w:sz w:val="24"/>
          <w:szCs w:val="24"/>
        </w:rPr>
      </w:pPr>
      <w:r w:rsidRPr="00673D18">
        <w:rPr>
          <w:sz w:val="24"/>
          <w:szCs w:val="24"/>
        </w:rPr>
        <w:t>Финансирование муниципальной сферы культуры осуществляется за счет бюджетных средств и оказания платных услуг. Общественные объединения, предприятия, организации и граждане имеют право самостоятельно или на договорной основе создавать фонды для финансирования культурной деятельности.</w:t>
      </w:r>
    </w:p>
    <w:p w:rsidR="0022159C" w:rsidRPr="00673D18" w:rsidRDefault="0022159C" w:rsidP="0022159C">
      <w:pPr>
        <w:spacing w:line="312" w:lineRule="auto"/>
        <w:ind w:firstLine="709"/>
        <w:rPr>
          <w:sz w:val="24"/>
          <w:szCs w:val="24"/>
        </w:rPr>
      </w:pPr>
      <w:r w:rsidRPr="00673D18">
        <w:rPr>
          <w:sz w:val="24"/>
          <w:szCs w:val="24"/>
        </w:rPr>
        <w:t>В качестве соучредителей фондов может выступать также и администрация муниципального образования.</w:t>
      </w:r>
    </w:p>
    <w:p w:rsidR="0022159C" w:rsidRPr="00673D18" w:rsidRDefault="0022159C" w:rsidP="0022159C">
      <w:pPr>
        <w:spacing w:line="312" w:lineRule="auto"/>
        <w:ind w:firstLine="709"/>
        <w:rPr>
          <w:sz w:val="24"/>
          <w:szCs w:val="24"/>
        </w:rPr>
      </w:pPr>
      <w:r w:rsidRPr="00673D18">
        <w:rPr>
          <w:sz w:val="24"/>
          <w:szCs w:val="24"/>
        </w:rPr>
        <w:t>Органы местного самоуправления, участвуя в осуществлении государственной политики в области культуры, не могут вмешиваться в творческую деятельность граждан и их объединений, за исключением случаев, предусмотренных законом (если эта деятельность ведет к пропаганде войны, насилия, жестокости и т.д.).</w:t>
      </w:r>
    </w:p>
    <w:p w:rsidR="0022159C" w:rsidRPr="00673D18" w:rsidRDefault="0022159C" w:rsidP="0022159C">
      <w:pPr>
        <w:spacing w:line="312" w:lineRule="auto"/>
        <w:ind w:firstLine="709"/>
        <w:rPr>
          <w:sz w:val="24"/>
          <w:szCs w:val="24"/>
        </w:rPr>
      </w:pPr>
      <w:r w:rsidRPr="00673D18">
        <w:rPr>
          <w:sz w:val="24"/>
          <w:szCs w:val="24"/>
        </w:rPr>
        <w:t>Культурная деятельность может быть запрещена судом в случае нарушения законодательства.</w:t>
      </w:r>
    </w:p>
    <w:p w:rsidR="0022159C" w:rsidRPr="00673D18" w:rsidRDefault="0022159C" w:rsidP="0022159C">
      <w:pPr>
        <w:spacing w:line="312" w:lineRule="auto"/>
        <w:ind w:firstLine="709"/>
        <w:rPr>
          <w:sz w:val="24"/>
          <w:szCs w:val="24"/>
        </w:rPr>
      </w:pPr>
      <w:r w:rsidRPr="00673D18">
        <w:rPr>
          <w:sz w:val="24"/>
          <w:szCs w:val="24"/>
        </w:rPr>
        <w:lastRenderedPageBreak/>
        <w:t>Органы местного самоуправления должны исходить в своей деятельности в этой сфере из признания равного достоинства культур, равенства прав и свобод в области культуры всех проживающих на территории муниципального образования этнических общностей и религиозных конфессий. Органы местного самоуправления могут передавать национально-культурным автономиям, их некоммерческим учреждениям и организациям муниципальное имущество в собственность или аренду. Они также решают вопросы финансовой поддержки местных национально-культурных автономий в соответствии с действующим законодательством.</w:t>
      </w:r>
    </w:p>
    <w:p w:rsidR="0022159C" w:rsidRPr="00673D18" w:rsidRDefault="0022159C" w:rsidP="0022159C">
      <w:pPr>
        <w:spacing w:line="312" w:lineRule="auto"/>
        <w:ind w:firstLine="709"/>
        <w:rPr>
          <w:sz w:val="24"/>
          <w:szCs w:val="24"/>
        </w:rPr>
      </w:pPr>
      <w:r w:rsidRPr="00673D18">
        <w:rPr>
          <w:sz w:val="24"/>
          <w:szCs w:val="24"/>
        </w:rPr>
        <w:t>Деятельность органов местного самоуправления в области культуры должна быть направлена на обеспечение общедоступности культурной деятельности, культурных ценностей для населения. В пределах своей компетенции органам местного самоуправления следует создавать условия для развития сети специальных учреждений и организаций: школ искусств, студий, курсов. Оказывать поддержку этим учреждениям, обеспечивать доступность и бесплатность для населения основных услуг библиотек, расположенных на территории муниципальных образований, других учреждений культуры.</w:t>
      </w:r>
    </w:p>
    <w:p w:rsidR="0022159C" w:rsidRPr="00673D18" w:rsidRDefault="0022159C" w:rsidP="0022159C">
      <w:pPr>
        <w:spacing w:line="312" w:lineRule="auto"/>
        <w:ind w:firstLine="709"/>
        <w:rPr>
          <w:sz w:val="24"/>
          <w:szCs w:val="24"/>
        </w:rPr>
      </w:pPr>
      <w:r w:rsidRPr="00673D18">
        <w:rPr>
          <w:sz w:val="24"/>
          <w:szCs w:val="24"/>
        </w:rPr>
        <w:t>Осуществляя контрольные функции в сфере культуры, органы местного самоуправления осуществляют охрану памятников природы, культуры, истории, находящихся в их ведении.</w:t>
      </w:r>
    </w:p>
    <w:p w:rsidR="0022159C" w:rsidRPr="00673D18" w:rsidRDefault="0022159C" w:rsidP="0022159C">
      <w:pPr>
        <w:spacing w:line="312" w:lineRule="auto"/>
        <w:ind w:firstLine="709"/>
        <w:rPr>
          <w:sz w:val="24"/>
          <w:szCs w:val="24"/>
        </w:rPr>
      </w:pPr>
      <w:r w:rsidRPr="00673D18">
        <w:rPr>
          <w:sz w:val="24"/>
          <w:szCs w:val="24"/>
        </w:rPr>
        <w:t xml:space="preserve">Учитывая несоответствие структуры и мощностей существующей сети учреждений культуры </w:t>
      </w:r>
      <w:r w:rsidR="00C541CB">
        <w:rPr>
          <w:rStyle w:val="FontStyle138"/>
        </w:rPr>
        <w:t>Шаталовского</w:t>
      </w:r>
      <w:r w:rsidR="00496446" w:rsidRPr="00E30793">
        <w:rPr>
          <w:rStyle w:val="FontStyle138"/>
        </w:rPr>
        <w:t xml:space="preserve"> сельского поселения</w:t>
      </w:r>
      <w:r w:rsidRPr="00673D18">
        <w:rPr>
          <w:sz w:val="24"/>
          <w:szCs w:val="24"/>
        </w:rPr>
        <w:t>, на перспективу необходимо предусмотреть ее реорганизацию и расширение.</w:t>
      </w:r>
    </w:p>
    <w:p w:rsidR="0022159C" w:rsidRPr="00673D18" w:rsidRDefault="0022159C" w:rsidP="0022159C">
      <w:pPr>
        <w:spacing w:line="312" w:lineRule="auto"/>
        <w:ind w:firstLine="709"/>
        <w:rPr>
          <w:sz w:val="24"/>
          <w:szCs w:val="24"/>
        </w:rPr>
      </w:pPr>
      <w:r w:rsidRPr="00673D18">
        <w:rPr>
          <w:sz w:val="24"/>
          <w:szCs w:val="24"/>
        </w:rPr>
        <w:t xml:space="preserve">Так как в настоящее время учреждения культуры пользуются слабой популярностью, для повышения культурного уровня населения </w:t>
      </w:r>
      <w:r w:rsidR="0058133D">
        <w:rPr>
          <w:sz w:val="24"/>
          <w:szCs w:val="24"/>
        </w:rPr>
        <w:t>Шаталовского</w:t>
      </w:r>
      <w:r w:rsidR="00496446" w:rsidRPr="00E30793">
        <w:rPr>
          <w:rStyle w:val="FontStyle138"/>
        </w:rPr>
        <w:t xml:space="preserve"> сельского поселения</w:t>
      </w:r>
      <w:r w:rsidRPr="00673D18">
        <w:rPr>
          <w:sz w:val="24"/>
          <w:szCs w:val="24"/>
        </w:rPr>
        <w:t>, на расчетную перспективу необходимо провести ряд мероприятий по стабилизации сферы культуры, предполагающие:</w:t>
      </w:r>
    </w:p>
    <w:p w:rsidR="0022159C" w:rsidRPr="00673D18" w:rsidRDefault="0022159C" w:rsidP="0022159C">
      <w:pPr>
        <w:spacing w:line="312" w:lineRule="auto"/>
        <w:ind w:firstLine="709"/>
        <w:rPr>
          <w:sz w:val="24"/>
          <w:szCs w:val="24"/>
        </w:rPr>
      </w:pPr>
      <w:r w:rsidRPr="00673D18">
        <w:rPr>
          <w:sz w:val="24"/>
          <w:szCs w:val="24"/>
        </w:rPr>
        <w:t>- использование имеющихся учреждений культуры многофункционально, создавая кружки и клубы по интересам, отвечающие требованиям сегодняшнего дня, а также расширение различных видов культурно-досуговых и просветительных услуг;</w:t>
      </w:r>
    </w:p>
    <w:p w:rsidR="0022159C" w:rsidRPr="00673D18" w:rsidRDefault="0022159C" w:rsidP="0022159C">
      <w:pPr>
        <w:spacing w:line="312" w:lineRule="auto"/>
        <w:ind w:firstLine="709"/>
        <w:rPr>
          <w:sz w:val="24"/>
          <w:szCs w:val="24"/>
        </w:rPr>
      </w:pPr>
      <w:r w:rsidRPr="00673D18">
        <w:rPr>
          <w:sz w:val="24"/>
          <w:szCs w:val="24"/>
        </w:rPr>
        <w:t>- совершенствование формы и методов работы с населением, особенно детьми, подростками и молодежью.</w:t>
      </w:r>
    </w:p>
    <w:p w:rsidR="0022159C" w:rsidRPr="00673D18" w:rsidRDefault="0022159C" w:rsidP="0022159C">
      <w:pPr>
        <w:pStyle w:val="Style43"/>
        <w:widowControl/>
        <w:spacing w:line="312" w:lineRule="auto"/>
        <w:ind w:firstLine="709"/>
        <w:rPr>
          <w:rStyle w:val="FontStyle138"/>
        </w:rPr>
      </w:pPr>
      <w:r w:rsidRPr="00673D18">
        <w:rPr>
          <w:rStyle w:val="FontStyle138"/>
        </w:rPr>
        <w:t xml:space="preserve">Мероприятия в части развития культуры в </w:t>
      </w:r>
      <w:proofErr w:type="spellStart"/>
      <w:r w:rsidR="00C47AB4">
        <w:rPr>
          <w:rStyle w:val="FontStyle138"/>
        </w:rPr>
        <w:t>Шаталовском</w:t>
      </w:r>
      <w:proofErr w:type="spellEnd"/>
      <w:r w:rsidR="00496446" w:rsidRPr="00E30793">
        <w:rPr>
          <w:rStyle w:val="FontStyle138"/>
        </w:rPr>
        <w:t xml:space="preserve"> сельско</w:t>
      </w:r>
      <w:r w:rsidR="00496446">
        <w:rPr>
          <w:rStyle w:val="FontStyle138"/>
        </w:rPr>
        <w:t>м</w:t>
      </w:r>
      <w:r w:rsidR="00496446" w:rsidRPr="00E30793">
        <w:rPr>
          <w:rStyle w:val="FontStyle138"/>
        </w:rPr>
        <w:t xml:space="preserve"> поселени</w:t>
      </w:r>
      <w:r w:rsidR="00496446">
        <w:rPr>
          <w:rStyle w:val="FontStyle138"/>
        </w:rPr>
        <w:t>и</w:t>
      </w:r>
      <w:r w:rsidRPr="00673D18">
        <w:rPr>
          <w:rStyle w:val="FontStyle138"/>
        </w:rPr>
        <w:t>:</w:t>
      </w:r>
    </w:p>
    <w:p w:rsidR="0022159C" w:rsidRDefault="00496446" w:rsidP="000F2776">
      <w:pPr>
        <w:pStyle w:val="af3"/>
        <w:widowControl/>
        <w:numPr>
          <w:ilvl w:val="0"/>
          <w:numId w:val="35"/>
        </w:numPr>
        <w:snapToGrid/>
        <w:spacing w:line="312" w:lineRule="auto"/>
        <w:ind w:left="0" w:firstLine="709"/>
        <w:rPr>
          <w:sz w:val="24"/>
          <w:szCs w:val="24"/>
        </w:rPr>
      </w:pPr>
      <w:r w:rsidRPr="007E53E0">
        <w:rPr>
          <w:color w:val="000000"/>
          <w:sz w:val="24"/>
          <w:szCs w:val="24"/>
        </w:rPr>
        <w:t>Развитие материально – технической базы учреждений культуры</w:t>
      </w:r>
      <w:r w:rsidR="00F92819">
        <w:rPr>
          <w:color w:val="000000"/>
          <w:sz w:val="24"/>
          <w:szCs w:val="24"/>
        </w:rPr>
        <w:t>;</w:t>
      </w:r>
      <w:r w:rsidR="00F206A9">
        <w:rPr>
          <w:sz w:val="24"/>
          <w:szCs w:val="24"/>
        </w:rPr>
        <w:t xml:space="preserve"> </w:t>
      </w:r>
    </w:p>
    <w:p w:rsidR="00C926E9" w:rsidRPr="00C40DC8" w:rsidRDefault="00C40DC8" w:rsidP="000F2776">
      <w:pPr>
        <w:pStyle w:val="af3"/>
        <w:widowControl/>
        <w:numPr>
          <w:ilvl w:val="0"/>
          <w:numId w:val="35"/>
        </w:numPr>
        <w:snapToGrid/>
        <w:spacing w:line="312" w:lineRule="auto"/>
        <w:ind w:left="0" w:firstLine="709"/>
        <w:rPr>
          <w:sz w:val="24"/>
          <w:szCs w:val="24"/>
        </w:rPr>
      </w:pPr>
      <w:r>
        <w:rPr>
          <w:sz w:val="24"/>
          <w:szCs w:val="24"/>
        </w:rPr>
        <w:t xml:space="preserve">Капитальный ремонт </w:t>
      </w:r>
      <w:r w:rsidRPr="00C40DC8">
        <w:rPr>
          <w:color w:val="000000"/>
          <w:sz w:val="24"/>
          <w:szCs w:val="24"/>
        </w:rPr>
        <w:t>Шаталовского сельского дома культуры</w:t>
      </w:r>
      <w:r>
        <w:rPr>
          <w:color w:val="000000"/>
          <w:sz w:val="24"/>
          <w:szCs w:val="24"/>
        </w:rPr>
        <w:t>;</w:t>
      </w:r>
    </w:p>
    <w:p w:rsidR="00C40DC8" w:rsidRPr="00C40DC8" w:rsidRDefault="00C40DC8" w:rsidP="000F2776">
      <w:pPr>
        <w:pStyle w:val="af3"/>
        <w:widowControl/>
        <w:numPr>
          <w:ilvl w:val="0"/>
          <w:numId w:val="35"/>
        </w:numPr>
        <w:snapToGrid/>
        <w:spacing w:line="312" w:lineRule="auto"/>
        <w:ind w:left="0" w:firstLine="709"/>
        <w:rPr>
          <w:sz w:val="24"/>
          <w:szCs w:val="24"/>
        </w:rPr>
      </w:pPr>
      <w:r>
        <w:rPr>
          <w:sz w:val="24"/>
          <w:szCs w:val="24"/>
        </w:rPr>
        <w:t xml:space="preserve">Капитальный ремонт </w:t>
      </w:r>
      <w:proofErr w:type="spellStart"/>
      <w:r w:rsidRPr="00C40DC8">
        <w:rPr>
          <w:color w:val="000000"/>
          <w:sz w:val="24"/>
          <w:szCs w:val="24"/>
        </w:rPr>
        <w:t>Мачулинск</w:t>
      </w:r>
      <w:r>
        <w:rPr>
          <w:color w:val="000000"/>
          <w:sz w:val="24"/>
          <w:szCs w:val="24"/>
        </w:rPr>
        <w:t>ого</w:t>
      </w:r>
      <w:proofErr w:type="spellEnd"/>
      <w:r w:rsidRPr="00C40DC8">
        <w:rPr>
          <w:color w:val="000000"/>
          <w:sz w:val="24"/>
          <w:szCs w:val="24"/>
        </w:rPr>
        <w:t xml:space="preserve"> сельск</w:t>
      </w:r>
      <w:r>
        <w:rPr>
          <w:color w:val="000000"/>
          <w:sz w:val="24"/>
          <w:szCs w:val="24"/>
        </w:rPr>
        <w:t>ого</w:t>
      </w:r>
      <w:r w:rsidRPr="00C40DC8">
        <w:rPr>
          <w:color w:val="000000"/>
          <w:sz w:val="24"/>
          <w:szCs w:val="24"/>
        </w:rPr>
        <w:t xml:space="preserve"> дом</w:t>
      </w:r>
      <w:r>
        <w:rPr>
          <w:color w:val="000000"/>
          <w:sz w:val="24"/>
          <w:szCs w:val="24"/>
        </w:rPr>
        <w:t>а</w:t>
      </w:r>
      <w:r w:rsidRPr="00C40DC8">
        <w:rPr>
          <w:color w:val="000000"/>
          <w:sz w:val="24"/>
          <w:szCs w:val="24"/>
        </w:rPr>
        <w:t xml:space="preserve"> культуры</w:t>
      </w:r>
      <w:r>
        <w:rPr>
          <w:color w:val="000000"/>
          <w:sz w:val="24"/>
          <w:szCs w:val="24"/>
        </w:rPr>
        <w:t xml:space="preserve"> (Ремонт кровли, замена входных дверей);</w:t>
      </w:r>
    </w:p>
    <w:p w:rsidR="00C40DC8" w:rsidRPr="00C862E8" w:rsidRDefault="00C40DC8" w:rsidP="000F2776">
      <w:pPr>
        <w:pStyle w:val="af3"/>
        <w:widowControl/>
        <w:numPr>
          <w:ilvl w:val="0"/>
          <w:numId w:val="35"/>
        </w:numPr>
        <w:snapToGrid/>
        <w:spacing w:line="312" w:lineRule="auto"/>
        <w:ind w:left="0" w:firstLine="709"/>
        <w:rPr>
          <w:sz w:val="24"/>
          <w:szCs w:val="24"/>
        </w:rPr>
      </w:pPr>
      <w:r>
        <w:rPr>
          <w:sz w:val="24"/>
          <w:szCs w:val="24"/>
        </w:rPr>
        <w:t xml:space="preserve">Капитальный ремонт </w:t>
      </w:r>
      <w:proofErr w:type="spellStart"/>
      <w:r w:rsidRPr="00C40DC8">
        <w:rPr>
          <w:color w:val="000000"/>
          <w:sz w:val="24"/>
          <w:szCs w:val="24"/>
        </w:rPr>
        <w:t>Шаталовск</w:t>
      </w:r>
      <w:r w:rsidR="00C862E8">
        <w:rPr>
          <w:color w:val="000000"/>
          <w:sz w:val="24"/>
          <w:szCs w:val="24"/>
        </w:rPr>
        <w:t>ой</w:t>
      </w:r>
      <w:proofErr w:type="spellEnd"/>
      <w:r w:rsidRPr="00C40DC8">
        <w:rPr>
          <w:color w:val="000000"/>
          <w:sz w:val="24"/>
          <w:szCs w:val="24"/>
        </w:rPr>
        <w:t xml:space="preserve"> сельск</w:t>
      </w:r>
      <w:r w:rsidR="00C862E8">
        <w:rPr>
          <w:color w:val="000000"/>
          <w:sz w:val="24"/>
          <w:szCs w:val="24"/>
        </w:rPr>
        <w:t>ой</w:t>
      </w:r>
      <w:r w:rsidRPr="00C40DC8">
        <w:rPr>
          <w:color w:val="000000"/>
          <w:sz w:val="24"/>
          <w:szCs w:val="24"/>
        </w:rPr>
        <w:t xml:space="preserve"> библиотек</w:t>
      </w:r>
      <w:r w:rsidR="00C862E8">
        <w:rPr>
          <w:color w:val="000000"/>
          <w:sz w:val="24"/>
          <w:szCs w:val="24"/>
        </w:rPr>
        <w:t>и (Замена оконных блоков, замена электропроводки, замена входных дверей, замена полов, полная замена мебели);</w:t>
      </w:r>
    </w:p>
    <w:p w:rsidR="00C862E8" w:rsidRPr="00C40DC8" w:rsidRDefault="00C862E8" w:rsidP="000F2776">
      <w:pPr>
        <w:pStyle w:val="af3"/>
        <w:widowControl/>
        <w:numPr>
          <w:ilvl w:val="0"/>
          <w:numId w:val="35"/>
        </w:numPr>
        <w:snapToGrid/>
        <w:spacing w:line="312" w:lineRule="auto"/>
        <w:ind w:left="0" w:firstLine="709"/>
        <w:rPr>
          <w:sz w:val="24"/>
          <w:szCs w:val="24"/>
        </w:rPr>
      </w:pPr>
      <w:r>
        <w:rPr>
          <w:sz w:val="24"/>
          <w:szCs w:val="24"/>
        </w:rPr>
        <w:t xml:space="preserve">Капитальный </w:t>
      </w:r>
      <w:r w:rsidRPr="00C862E8">
        <w:rPr>
          <w:sz w:val="24"/>
          <w:szCs w:val="24"/>
        </w:rPr>
        <w:t xml:space="preserve">ремонт </w:t>
      </w:r>
      <w:r w:rsidRPr="00C862E8">
        <w:rPr>
          <w:color w:val="000000"/>
          <w:sz w:val="24"/>
          <w:szCs w:val="24"/>
        </w:rPr>
        <w:t>Дома офицеров</w:t>
      </w:r>
      <w:r>
        <w:rPr>
          <w:color w:val="000000"/>
          <w:sz w:val="24"/>
          <w:szCs w:val="24"/>
        </w:rPr>
        <w:t xml:space="preserve">. </w:t>
      </w:r>
    </w:p>
    <w:p w:rsidR="004B72F1" w:rsidRDefault="004B72F1" w:rsidP="0022159C">
      <w:pPr>
        <w:spacing w:line="312" w:lineRule="auto"/>
        <w:ind w:firstLine="709"/>
        <w:rPr>
          <w:b/>
          <w:sz w:val="24"/>
          <w:szCs w:val="24"/>
        </w:rPr>
      </w:pPr>
    </w:p>
    <w:p w:rsidR="00673A00" w:rsidRDefault="00673A00">
      <w:pPr>
        <w:widowControl/>
        <w:snapToGrid/>
        <w:spacing w:after="200" w:line="276" w:lineRule="auto"/>
        <w:jc w:val="left"/>
        <w:rPr>
          <w:b/>
          <w:sz w:val="24"/>
          <w:szCs w:val="24"/>
        </w:rPr>
      </w:pPr>
      <w:r>
        <w:rPr>
          <w:b/>
          <w:sz w:val="24"/>
          <w:szCs w:val="24"/>
        </w:rPr>
        <w:br w:type="page"/>
      </w:r>
    </w:p>
    <w:p w:rsidR="0022159C" w:rsidRPr="00673D18" w:rsidRDefault="004B72F1" w:rsidP="0022159C">
      <w:pPr>
        <w:spacing w:line="312" w:lineRule="auto"/>
        <w:ind w:firstLine="709"/>
        <w:rPr>
          <w:b/>
          <w:sz w:val="24"/>
          <w:szCs w:val="24"/>
        </w:rPr>
      </w:pPr>
      <w:r>
        <w:rPr>
          <w:b/>
          <w:sz w:val="24"/>
          <w:szCs w:val="24"/>
        </w:rPr>
        <w:lastRenderedPageBreak/>
        <w:t>Физическая культура и спорт</w:t>
      </w:r>
    </w:p>
    <w:p w:rsidR="0022159C" w:rsidRPr="00673D18" w:rsidRDefault="0022159C" w:rsidP="0022159C">
      <w:pPr>
        <w:spacing w:line="312" w:lineRule="auto"/>
        <w:ind w:firstLine="709"/>
        <w:rPr>
          <w:sz w:val="24"/>
          <w:szCs w:val="24"/>
        </w:rPr>
      </w:pPr>
    </w:p>
    <w:p w:rsidR="0022159C" w:rsidRPr="00673D18" w:rsidRDefault="0022159C" w:rsidP="0022159C">
      <w:pPr>
        <w:spacing w:line="312" w:lineRule="auto"/>
        <w:ind w:firstLine="709"/>
        <w:rPr>
          <w:sz w:val="24"/>
          <w:szCs w:val="24"/>
        </w:rPr>
      </w:pPr>
      <w:r w:rsidRPr="00673D18">
        <w:rPr>
          <w:sz w:val="24"/>
          <w:szCs w:val="24"/>
        </w:rPr>
        <w:t>К объектам социальной инфраструктуры относятся и объекты спорта. Развитие физической культуры и спорта служит важным фактором укрепления здоровья населения, увеличивая продолжительности жизни.</w:t>
      </w:r>
    </w:p>
    <w:p w:rsidR="0022159C" w:rsidRPr="00673D18" w:rsidRDefault="0022159C" w:rsidP="0022159C">
      <w:pPr>
        <w:spacing w:line="312" w:lineRule="auto"/>
        <w:ind w:firstLine="709"/>
        <w:rPr>
          <w:sz w:val="24"/>
          <w:szCs w:val="24"/>
        </w:rPr>
      </w:pPr>
      <w:r w:rsidRPr="00673D18">
        <w:rPr>
          <w:sz w:val="24"/>
          <w:szCs w:val="24"/>
        </w:rPr>
        <w:t>Объекты спорта - объекты недвижимого имущества или комплексы недвижимого имущества, специально предназначенные для проведения физкультурных мероприятий и (или) спортивных мероприятий, в том числе спортивные сооружения.</w:t>
      </w:r>
    </w:p>
    <w:p w:rsidR="0022159C" w:rsidRPr="00673D18" w:rsidRDefault="0022159C" w:rsidP="0022159C">
      <w:pPr>
        <w:spacing w:line="312" w:lineRule="auto"/>
        <w:ind w:firstLine="709"/>
        <w:rPr>
          <w:sz w:val="24"/>
          <w:szCs w:val="24"/>
        </w:rPr>
      </w:pPr>
      <w:r w:rsidRPr="00673D18">
        <w:rPr>
          <w:sz w:val="24"/>
          <w:szCs w:val="24"/>
        </w:rPr>
        <w:t>Развитие физической культуры и спорта по месту жительства и в местах массового отдыха может осуществляться органами местного самоуправления в соответствии с муниципальными программами развития физической культуры и спорта. Важнейшее направление политики органов местного самоуправления в области физической культуры и спорта составляет физическое воспитание детей дошкольного возраста, а также обучающихся в образовательных учреждениях. При участии физкультурно-спортивных, профсоюзных, молодежных и иных организаций органы местного самоуправления реализуют программы. Органы местного самоуправления совместно с физкультурно-спортивными объединениями инвалидов участвуют в организации оздоровительной работы с инвалидами, проведении с ними физкультурно-оздоровительных и спортивных мероприятий, подготовке спортсменов-инвалидов и обеспечении направления их на всероссийские и международные соревнования.</w:t>
      </w:r>
    </w:p>
    <w:p w:rsidR="0022159C" w:rsidRPr="00673D18" w:rsidRDefault="0022159C" w:rsidP="00DF1260">
      <w:pPr>
        <w:spacing w:line="312" w:lineRule="auto"/>
        <w:ind w:firstLine="709"/>
        <w:rPr>
          <w:sz w:val="24"/>
          <w:szCs w:val="24"/>
        </w:rPr>
      </w:pPr>
      <w:r w:rsidRPr="00673D18">
        <w:rPr>
          <w:sz w:val="24"/>
          <w:szCs w:val="24"/>
        </w:rPr>
        <w:t xml:space="preserve">Всестороннее развитие человеческого потенциала предусматривает активную пропаганду и формирование здорового образа жизни. Целью муниципальной политики в этой сфере будет являться вовлечение населения в систематические занятия физической культурой, спортом и туризмом. Реализация этой цели потребует развития неформального взаимодействия органов местного самоуправления поселения с общественными организациями и спонсорами в части привлечения внебюджетных финансовых ресурсов. </w:t>
      </w:r>
      <w:r w:rsidR="00DF1260">
        <w:rPr>
          <w:sz w:val="24"/>
          <w:szCs w:val="24"/>
        </w:rPr>
        <w:t xml:space="preserve"> </w:t>
      </w:r>
      <w:r w:rsidR="00DF1260" w:rsidRPr="00DF1260">
        <w:rPr>
          <w:sz w:val="24"/>
          <w:szCs w:val="24"/>
        </w:rPr>
        <w:t>Необходимы разработка и реализация новых подходов для р</w:t>
      </w:r>
      <w:r w:rsidR="00DF1260">
        <w:rPr>
          <w:sz w:val="24"/>
          <w:szCs w:val="24"/>
        </w:rPr>
        <w:t xml:space="preserve">асширения возможностей граждан </w:t>
      </w:r>
      <w:r w:rsidR="00DF1260" w:rsidRPr="00DF1260">
        <w:rPr>
          <w:sz w:val="24"/>
          <w:szCs w:val="24"/>
        </w:rPr>
        <w:t>для занятия спортом и туризмом, независимо от уровня их доходов.</w:t>
      </w:r>
    </w:p>
    <w:p w:rsidR="00DF1260" w:rsidRDefault="00DF1260" w:rsidP="00DF1260">
      <w:pPr>
        <w:spacing w:line="312" w:lineRule="auto"/>
        <w:ind w:firstLine="708"/>
        <w:rPr>
          <w:sz w:val="24"/>
          <w:szCs w:val="24"/>
        </w:rPr>
      </w:pPr>
      <w:r>
        <w:rPr>
          <w:sz w:val="24"/>
          <w:szCs w:val="24"/>
        </w:rPr>
        <w:t>Развитие физической культуры</w:t>
      </w:r>
      <w:r w:rsidRPr="00DF1260">
        <w:rPr>
          <w:sz w:val="24"/>
          <w:szCs w:val="24"/>
        </w:rPr>
        <w:t xml:space="preserve"> и  спорта  невозможно </w:t>
      </w:r>
      <w:r>
        <w:rPr>
          <w:sz w:val="24"/>
          <w:szCs w:val="24"/>
        </w:rPr>
        <w:t xml:space="preserve"> без  наличия  соответствующей </w:t>
      </w:r>
      <w:r w:rsidRPr="00DF1260">
        <w:rPr>
          <w:sz w:val="24"/>
          <w:szCs w:val="24"/>
        </w:rPr>
        <w:t>материально-технической  базы  и  основной  ее  составляющей  -  физкультурно-спортивных сооружений,  отвечающих  требованиям  и  нормативам,  обеспечивающих  потребность  всех</w:t>
      </w:r>
      <w:r>
        <w:rPr>
          <w:sz w:val="24"/>
          <w:szCs w:val="24"/>
        </w:rPr>
        <w:t xml:space="preserve"> с</w:t>
      </w:r>
      <w:r w:rsidRPr="00DF1260">
        <w:rPr>
          <w:sz w:val="24"/>
          <w:szCs w:val="24"/>
        </w:rPr>
        <w:t>лоев населения в различных видах физкультурно-оздоровит</w:t>
      </w:r>
      <w:r>
        <w:rPr>
          <w:sz w:val="24"/>
          <w:szCs w:val="24"/>
        </w:rPr>
        <w:t xml:space="preserve">ельных и спортивных занятий. В целях соблюдения норм обеспеченности детей </w:t>
      </w:r>
      <w:r w:rsidRPr="00DF1260">
        <w:rPr>
          <w:sz w:val="24"/>
          <w:szCs w:val="24"/>
        </w:rPr>
        <w:t>объе</w:t>
      </w:r>
      <w:r>
        <w:rPr>
          <w:sz w:val="24"/>
          <w:szCs w:val="24"/>
        </w:rPr>
        <w:t xml:space="preserve">ктами физкультурно-спортивной </w:t>
      </w:r>
      <w:r w:rsidRPr="00DF1260">
        <w:rPr>
          <w:sz w:val="24"/>
          <w:szCs w:val="24"/>
        </w:rPr>
        <w:t>направленности необходимо предусмотреть:</w:t>
      </w:r>
    </w:p>
    <w:p w:rsidR="00C55B73" w:rsidRDefault="00C55B73" w:rsidP="00C55B73">
      <w:pPr>
        <w:spacing w:line="312" w:lineRule="auto"/>
        <w:ind w:firstLine="708"/>
        <w:rPr>
          <w:sz w:val="24"/>
          <w:szCs w:val="24"/>
        </w:rPr>
      </w:pPr>
      <w:r>
        <w:rPr>
          <w:sz w:val="24"/>
          <w:szCs w:val="24"/>
        </w:rPr>
        <w:t>1</w:t>
      </w:r>
      <w:r w:rsidR="008F40E0">
        <w:rPr>
          <w:sz w:val="24"/>
          <w:szCs w:val="24"/>
        </w:rPr>
        <w:t xml:space="preserve">. </w:t>
      </w:r>
      <w:r w:rsidR="008F40E0" w:rsidRPr="008F40E0">
        <w:rPr>
          <w:sz w:val="24"/>
          <w:szCs w:val="24"/>
        </w:rPr>
        <w:t xml:space="preserve"> </w:t>
      </w:r>
      <w:r w:rsidR="008F40E0">
        <w:rPr>
          <w:sz w:val="24"/>
          <w:szCs w:val="24"/>
        </w:rPr>
        <w:t>Строительство</w:t>
      </w:r>
      <w:r w:rsidR="008F40E0" w:rsidRPr="008F40E0">
        <w:t xml:space="preserve"> </w:t>
      </w:r>
      <w:r w:rsidR="008F40E0">
        <w:rPr>
          <w:sz w:val="24"/>
          <w:szCs w:val="24"/>
        </w:rPr>
        <w:t>спортивной</w:t>
      </w:r>
      <w:r w:rsidR="008F40E0" w:rsidRPr="008F40E0">
        <w:rPr>
          <w:sz w:val="24"/>
          <w:szCs w:val="24"/>
        </w:rPr>
        <w:t xml:space="preserve"> площадки</w:t>
      </w:r>
      <w:r w:rsidR="008F40E0">
        <w:rPr>
          <w:sz w:val="24"/>
          <w:szCs w:val="24"/>
        </w:rPr>
        <w:t xml:space="preserve"> в д. Шаталово</w:t>
      </w:r>
      <w:r>
        <w:rPr>
          <w:sz w:val="24"/>
          <w:szCs w:val="24"/>
        </w:rPr>
        <w:t>;</w:t>
      </w:r>
    </w:p>
    <w:p w:rsidR="00C55B73" w:rsidRPr="00C55B73" w:rsidRDefault="00F9411D" w:rsidP="00C55B73">
      <w:pPr>
        <w:spacing w:line="312" w:lineRule="auto"/>
        <w:ind w:firstLine="708"/>
        <w:rPr>
          <w:sz w:val="24"/>
          <w:szCs w:val="24"/>
        </w:rPr>
      </w:pPr>
      <w:r>
        <w:rPr>
          <w:sz w:val="24"/>
          <w:szCs w:val="24"/>
        </w:rPr>
        <w:t>2</w:t>
      </w:r>
      <w:r w:rsidR="00A34ECF">
        <w:rPr>
          <w:sz w:val="24"/>
          <w:szCs w:val="24"/>
        </w:rPr>
        <w:t xml:space="preserve">. </w:t>
      </w:r>
      <w:r w:rsidR="00C55B73">
        <w:rPr>
          <w:sz w:val="24"/>
          <w:szCs w:val="24"/>
        </w:rPr>
        <w:t>Строительство</w:t>
      </w:r>
      <w:r w:rsidR="00C55B73" w:rsidRPr="00C55B73">
        <w:rPr>
          <w:sz w:val="24"/>
          <w:szCs w:val="24"/>
        </w:rPr>
        <w:t xml:space="preserve"> территорий плоскостных спортивных сооружений – в деревне Шаталово, </w:t>
      </w:r>
      <w:proofErr w:type="spellStart"/>
      <w:r w:rsidR="00C55B73" w:rsidRPr="00C55B73">
        <w:rPr>
          <w:sz w:val="24"/>
          <w:szCs w:val="24"/>
        </w:rPr>
        <w:t>Мачулы</w:t>
      </w:r>
      <w:proofErr w:type="spellEnd"/>
      <w:r w:rsidR="00C55B73" w:rsidRPr="00C55B73">
        <w:rPr>
          <w:sz w:val="24"/>
          <w:szCs w:val="24"/>
        </w:rPr>
        <w:t>, Льнозавод и Дмитриевка – с общей площадью не менее 2,9 га;</w:t>
      </w:r>
    </w:p>
    <w:p w:rsidR="00C55B73" w:rsidRDefault="00F9411D" w:rsidP="00C55B73">
      <w:pPr>
        <w:spacing w:line="312" w:lineRule="auto"/>
        <w:ind w:firstLine="708"/>
        <w:rPr>
          <w:sz w:val="24"/>
          <w:szCs w:val="24"/>
        </w:rPr>
      </w:pPr>
      <w:r>
        <w:rPr>
          <w:sz w:val="24"/>
          <w:szCs w:val="24"/>
        </w:rPr>
        <w:t>3</w:t>
      </w:r>
      <w:r w:rsidR="00C55B73">
        <w:rPr>
          <w:sz w:val="24"/>
          <w:szCs w:val="24"/>
        </w:rPr>
        <w:t>. Строительство</w:t>
      </w:r>
      <w:r w:rsidR="00C55B73" w:rsidRPr="00C55B73">
        <w:rPr>
          <w:sz w:val="24"/>
          <w:szCs w:val="24"/>
        </w:rPr>
        <w:t xml:space="preserve"> бассейна открытого общего пользования – с общей площадью зеркала воды не менее 110,65 м</w:t>
      </w:r>
      <w:r w:rsidR="00C55B73" w:rsidRPr="00C55B73">
        <w:rPr>
          <w:sz w:val="24"/>
          <w:szCs w:val="24"/>
          <w:vertAlign w:val="superscript"/>
        </w:rPr>
        <w:t>2</w:t>
      </w:r>
      <w:r w:rsidR="00C55B73" w:rsidRPr="00C55B73">
        <w:rPr>
          <w:sz w:val="24"/>
          <w:szCs w:val="24"/>
        </w:rPr>
        <w:t>.</w:t>
      </w:r>
    </w:p>
    <w:p w:rsidR="00DF1260" w:rsidRDefault="00DF1260" w:rsidP="000A60ED">
      <w:pPr>
        <w:spacing w:line="312" w:lineRule="auto"/>
        <w:ind w:firstLine="708"/>
        <w:rPr>
          <w:sz w:val="24"/>
          <w:szCs w:val="24"/>
        </w:rPr>
      </w:pPr>
    </w:p>
    <w:p w:rsidR="003B3162" w:rsidRPr="002A0344" w:rsidRDefault="00407F83" w:rsidP="002A0344">
      <w:pPr>
        <w:widowControl/>
        <w:snapToGrid/>
        <w:spacing w:line="276" w:lineRule="auto"/>
        <w:jc w:val="center"/>
        <w:rPr>
          <w:sz w:val="24"/>
          <w:szCs w:val="24"/>
        </w:rPr>
      </w:pPr>
      <w:r>
        <w:rPr>
          <w:b/>
        </w:rPr>
        <w:br w:type="page"/>
      </w:r>
      <w:r w:rsidR="0074626A" w:rsidRPr="002A0344">
        <w:rPr>
          <w:b/>
          <w:sz w:val="24"/>
          <w:szCs w:val="24"/>
        </w:rPr>
        <w:lastRenderedPageBreak/>
        <w:t>4</w:t>
      </w:r>
      <w:r w:rsidR="00EE2CEA" w:rsidRPr="002A0344">
        <w:rPr>
          <w:b/>
          <w:sz w:val="24"/>
          <w:szCs w:val="24"/>
        </w:rPr>
        <w:t>.</w:t>
      </w:r>
      <w:r w:rsidR="008F23F6" w:rsidRPr="002A0344">
        <w:rPr>
          <w:b/>
          <w:sz w:val="24"/>
          <w:szCs w:val="24"/>
        </w:rPr>
        <w:t xml:space="preserve"> </w:t>
      </w:r>
      <w:r w:rsidR="00C7173F" w:rsidRPr="002A0344">
        <w:rPr>
          <w:b/>
          <w:sz w:val="24"/>
          <w:szCs w:val="24"/>
        </w:rPr>
        <w:t>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p>
    <w:p w:rsidR="002D699F" w:rsidRDefault="002D699F" w:rsidP="003B1C22">
      <w:pPr>
        <w:pStyle w:val="16"/>
        <w:shd w:val="clear" w:color="auto" w:fill="auto"/>
        <w:tabs>
          <w:tab w:val="left" w:pos="2350"/>
        </w:tabs>
        <w:spacing w:line="360" w:lineRule="exact"/>
        <w:ind w:firstLine="360"/>
        <w:jc w:val="both"/>
        <w:rPr>
          <w:b/>
          <w:sz w:val="24"/>
          <w:szCs w:val="24"/>
        </w:rPr>
      </w:pPr>
    </w:p>
    <w:p w:rsidR="00406EAD" w:rsidRPr="009379F3" w:rsidRDefault="00406EAD" w:rsidP="00406EAD">
      <w:pPr>
        <w:autoSpaceDE w:val="0"/>
        <w:autoSpaceDN w:val="0"/>
        <w:adjustRightInd w:val="0"/>
        <w:spacing w:line="312" w:lineRule="auto"/>
        <w:ind w:firstLine="709"/>
        <w:rPr>
          <w:b/>
          <w:sz w:val="24"/>
          <w:szCs w:val="24"/>
        </w:rPr>
      </w:pPr>
      <w:r w:rsidRPr="009379F3">
        <w:rPr>
          <w:sz w:val="24"/>
          <w:szCs w:val="24"/>
        </w:rPr>
        <w:t xml:space="preserve">Раздел включает в себя, с разбивкой по годам, оценку стоимости основных мероприятий по реализации </w:t>
      </w:r>
      <w:r>
        <w:rPr>
          <w:sz w:val="24"/>
          <w:szCs w:val="24"/>
        </w:rPr>
        <w:t>П</w:t>
      </w:r>
      <w:r w:rsidRPr="009379F3">
        <w:rPr>
          <w:sz w:val="24"/>
          <w:szCs w:val="24"/>
        </w:rPr>
        <w:t xml:space="preserve">рограммы комплексного развития социальной инфраструктуры </w:t>
      </w:r>
      <w:r w:rsidR="00D33217">
        <w:rPr>
          <w:sz w:val="24"/>
          <w:szCs w:val="24"/>
        </w:rPr>
        <w:t>Шаталовского</w:t>
      </w:r>
      <w:r w:rsidR="007F4094">
        <w:rPr>
          <w:sz w:val="24"/>
          <w:szCs w:val="24"/>
        </w:rPr>
        <w:t xml:space="preserve"> сельского</w:t>
      </w:r>
      <w:r>
        <w:rPr>
          <w:sz w:val="24"/>
          <w:szCs w:val="24"/>
        </w:rPr>
        <w:t xml:space="preserve"> поселения</w:t>
      </w:r>
      <w:r w:rsidRPr="009379F3">
        <w:rPr>
          <w:sz w:val="24"/>
          <w:szCs w:val="24"/>
        </w:rPr>
        <w:t xml:space="preserve">. </w:t>
      </w:r>
    </w:p>
    <w:p w:rsidR="00406EAD" w:rsidRPr="009379F3" w:rsidRDefault="00406EAD" w:rsidP="00406EAD">
      <w:pPr>
        <w:spacing w:line="312" w:lineRule="auto"/>
        <w:ind w:firstLine="709"/>
        <w:rPr>
          <w:sz w:val="24"/>
          <w:szCs w:val="24"/>
        </w:rPr>
      </w:pPr>
      <w:r w:rsidRPr="009379F3">
        <w:rPr>
          <w:sz w:val="24"/>
          <w:szCs w:val="24"/>
        </w:rPr>
        <w:t>Специфика финансирования объектов социальной инфраструктуры заключается в ее дифференциации на два типа:</w:t>
      </w:r>
    </w:p>
    <w:p w:rsidR="00406EAD" w:rsidRPr="009379F3" w:rsidRDefault="00406EAD" w:rsidP="00406EAD">
      <w:pPr>
        <w:pStyle w:val="af3"/>
        <w:widowControl/>
        <w:numPr>
          <w:ilvl w:val="0"/>
          <w:numId w:val="8"/>
        </w:numPr>
        <w:snapToGrid/>
        <w:spacing w:line="312" w:lineRule="auto"/>
        <w:ind w:left="0" w:firstLine="709"/>
        <w:rPr>
          <w:sz w:val="24"/>
          <w:szCs w:val="24"/>
        </w:rPr>
      </w:pPr>
      <w:r w:rsidRPr="009379F3">
        <w:rPr>
          <w:sz w:val="24"/>
          <w:szCs w:val="24"/>
        </w:rPr>
        <w:t>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w:t>
      </w:r>
    </w:p>
    <w:p w:rsidR="00406EAD" w:rsidRPr="009379F3" w:rsidRDefault="00406EAD" w:rsidP="00406EAD">
      <w:pPr>
        <w:pStyle w:val="af3"/>
        <w:widowControl/>
        <w:numPr>
          <w:ilvl w:val="0"/>
          <w:numId w:val="8"/>
        </w:numPr>
        <w:snapToGrid/>
        <w:spacing w:line="312" w:lineRule="auto"/>
        <w:ind w:left="0" w:firstLine="709"/>
        <w:rPr>
          <w:sz w:val="24"/>
          <w:szCs w:val="24"/>
        </w:rPr>
      </w:pPr>
      <w:r w:rsidRPr="009379F3">
        <w:rPr>
          <w:sz w:val="24"/>
          <w:szCs w:val="24"/>
        </w:rPr>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406EAD" w:rsidRPr="009379F3" w:rsidRDefault="00406EAD" w:rsidP="00406EAD">
      <w:pPr>
        <w:spacing w:line="312" w:lineRule="auto"/>
        <w:ind w:firstLine="709"/>
        <w:rPr>
          <w:sz w:val="24"/>
          <w:szCs w:val="24"/>
        </w:rPr>
      </w:pPr>
      <w:r w:rsidRPr="009379F3">
        <w:rPr>
          <w:sz w:val="24"/>
          <w:szCs w:val="24"/>
        </w:rPr>
        <w:t>Самофинансирование социального обслуживания населения в последнее время приобрело широкие масштабы и позволяет сделать вывод, что спрос на социально-бытовое обслуживание не удовлетворен. Это вызвано 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w:t>
      </w:r>
    </w:p>
    <w:p w:rsidR="00406EAD" w:rsidRPr="009379F3" w:rsidRDefault="00406EAD" w:rsidP="00406EAD">
      <w:pPr>
        <w:spacing w:line="312" w:lineRule="auto"/>
        <w:ind w:firstLine="709"/>
        <w:rPr>
          <w:sz w:val="24"/>
          <w:szCs w:val="24"/>
        </w:rPr>
      </w:pPr>
      <w:r w:rsidRPr="009379F3">
        <w:rPr>
          <w:sz w:val="24"/>
          <w:szCs w:val="24"/>
        </w:rPr>
        <w:t>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w:t>
      </w:r>
    </w:p>
    <w:p w:rsidR="00406EAD" w:rsidRPr="009379F3" w:rsidRDefault="00406EAD" w:rsidP="00406EAD">
      <w:pPr>
        <w:spacing w:line="312" w:lineRule="auto"/>
        <w:ind w:firstLine="709"/>
        <w:rPr>
          <w:sz w:val="24"/>
          <w:szCs w:val="24"/>
        </w:rPr>
      </w:pPr>
      <w:r w:rsidRPr="009379F3">
        <w:rPr>
          <w:sz w:val="24"/>
          <w:szCs w:val="24"/>
        </w:rPr>
        <w:t>Традиционно система финансирования социальной инфраструктуры подразделялась на два канала: отраслевой</w:t>
      </w:r>
      <w:r>
        <w:rPr>
          <w:sz w:val="24"/>
          <w:szCs w:val="24"/>
        </w:rPr>
        <w:t xml:space="preserve"> и</w:t>
      </w:r>
      <w:r w:rsidRPr="009379F3">
        <w:rPr>
          <w:sz w:val="24"/>
          <w:szCs w:val="24"/>
        </w:rPr>
        <w:t xml:space="preserve">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w:t>
      </w:r>
      <w:r>
        <w:rPr>
          <w:sz w:val="24"/>
          <w:szCs w:val="24"/>
        </w:rPr>
        <w:t xml:space="preserve"> - </w:t>
      </w:r>
      <w:proofErr w:type="spellStart"/>
      <w:r w:rsidRPr="009379F3">
        <w:rPr>
          <w:sz w:val="24"/>
          <w:szCs w:val="24"/>
        </w:rPr>
        <w:t>некомплексное</w:t>
      </w:r>
      <w:proofErr w:type="spellEnd"/>
      <w:r w:rsidRPr="009379F3">
        <w:rPr>
          <w:sz w:val="24"/>
          <w:szCs w:val="24"/>
        </w:rPr>
        <w:t xml:space="preserve">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w:t>
      </w:r>
      <w:r>
        <w:rPr>
          <w:sz w:val="24"/>
          <w:szCs w:val="24"/>
        </w:rPr>
        <w:t>муниципального образования</w:t>
      </w:r>
      <w:r w:rsidRPr="009379F3">
        <w:rPr>
          <w:sz w:val="24"/>
          <w:szCs w:val="24"/>
        </w:rPr>
        <w:t xml:space="preserve">. Территориальный канал финансирования представлен местным бюджетом, который является основным источником финансирования социальной инфраструктуры </w:t>
      </w:r>
      <w:r w:rsidRPr="008F23F6">
        <w:rPr>
          <w:sz w:val="24"/>
          <w:szCs w:val="24"/>
        </w:rPr>
        <w:t>муниципального образования</w:t>
      </w:r>
      <w:r w:rsidRPr="009379F3">
        <w:rPr>
          <w:sz w:val="24"/>
          <w:szCs w:val="24"/>
        </w:rPr>
        <w:t>. Но бюджет местной власти весьма ограничен, что препятствует этому процессу.</w:t>
      </w:r>
    </w:p>
    <w:p w:rsidR="00406EAD" w:rsidRPr="009379F3" w:rsidRDefault="00406EAD" w:rsidP="00406EAD">
      <w:pPr>
        <w:spacing w:line="312" w:lineRule="auto"/>
        <w:ind w:firstLine="709"/>
        <w:rPr>
          <w:sz w:val="24"/>
          <w:szCs w:val="24"/>
        </w:rPr>
      </w:pPr>
      <w:r w:rsidRPr="009379F3">
        <w:rPr>
          <w:sz w:val="24"/>
          <w:szCs w:val="24"/>
        </w:rPr>
        <w:t>Исследование проблемы финансирования социальной инфраструктуры, анализ современного уровня развития ее подразделений показывают необходимость поиска научно-</w:t>
      </w:r>
      <w:r w:rsidRPr="009379F3">
        <w:rPr>
          <w:sz w:val="24"/>
          <w:szCs w:val="24"/>
        </w:rPr>
        <w:lastRenderedPageBreak/>
        <w:t>обоснованных путей ее дальнейшего интенсивного развития и неординарных форм финансирования.</w:t>
      </w:r>
    </w:p>
    <w:p w:rsidR="00406EAD" w:rsidRPr="009379F3" w:rsidRDefault="00406EAD" w:rsidP="00406EAD">
      <w:pPr>
        <w:spacing w:line="312" w:lineRule="auto"/>
        <w:ind w:firstLine="709"/>
        <w:rPr>
          <w:sz w:val="24"/>
          <w:szCs w:val="24"/>
        </w:rPr>
      </w:pPr>
      <w:r w:rsidRPr="009379F3">
        <w:rPr>
          <w:sz w:val="24"/>
          <w:szCs w:val="24"/>
        </w:rPr>
        <w:t>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w:t>
      </w:r>
    </w:p>
    <w:p w:rsidR="00406EAD" w:rsidRPr="009379F3" w:rsidRDefault="00406EAD" w:rsidP="00406EAD">
      <w:pPr>
        <w:spacing w:line="312" w:lineRule="auto"/>
        <w:ind w:firstLine="709"/>
        <w:rPr>
          <w:sz w:val="24"/>
          <w:szCs w:val="24"/>
        </w:rPr>
      </w:pPr>
      <w:r w:rsidRPr="009379F3">
        <w:rPr>
          <w:sz w:val="24"/>
          <w:szCs w:val="24"/>
        </w:rPr>
        <w:t>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w:t>
      </w:r>
    </w:p>
    <w:p w:rsidR="00406EAD" w:rsidRPr="009379F3" w:rsidRDefault="00406EAD" w:rsidP="00406EAD">
      <w:pPr>
        <w:spacing w:line="312" w:lineRule="auto"/>
        <w:ind w:firstLine="709"/>
        <w:rPr>
          <w:sz w:val="24"/>
          <w:szCs w:val="24"/>
        </w:rPr>
      </w:pPr>
      <w:r w:rsidRPr="009379F3">
        <w:rPr>
          <w:sz w:val="24"/>
          <w:szCs w:val="24"/>
        </w:rPr>
        <w:t xml:space="preserve">Средства, получаемые объектами социальной сферы от населения за оказанные ему услуги, пока занимают небольшой удельный вес. Это </w:t>
      </w:r>
      <w:proofErr w:type="gramStart"/>
      <w:r w:rsidRPr="009379F3">
        <w:rPr>
          <w:sz w:val="24"/>
          <w:szCs w:val="24"/>
        </w:rPr>
        <w:t>обусловлено</w:t>
      </w:r>
      <w:proofErr w:type="gramEnd"/>
      <w:r w:rsidRPr="009379F3">
        <w:rPr>
          <w:sz w:val="24"/>
          <w:szCs w:val="24"/>
        </w:rPr>
        <w:t xml:space="preserve">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w:t>
      </w:r>
    </w:p>
    <w:p w:rsidR="00406EAD" w:rsidRPr="009379F3" w:rsidRDefault="00406EAD" w:rsidP="00406EAD">
      <w:pPr>
        <w:spacing w:line="312" w:lineRule="auto"/>
        <w:ind w:firstLine="709"/>
        <w:rPr>
          <w:sz w:val="24"/>
          <w:szCs w:val="24"/>
        </w:rPr>
      </w:pPr>
      <w:r w:rsidRPr="009379F3">
        <w:rPr>
          <w:sz w:val="24"/>
          <w:szCs w:val="24"/>
        </w:rPr>
        <w:t>Средства бюджета и внебюджетных фондов, направляемые в социальную сферу, образуют общественные фонды потребления, главным 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w:t>
      </w:r>
    </w:p>
    <w:p w:rsidR="00406EAD" w:rsidRPr="009379F3" w:rsidRDefault="00406EAD" w:rsidP="00406EAD">
      <w:pPr>
        <w:pStyle w:val="S5"/>
        <w:spacing w:line="312" w:lineRule="auto"/>
        <w:ind w:left="0" w:firstLine="709"/>
        <w:rPr>
          <w:rFonts w:ascii="Times New Roman" w:hAnsi="Times New Roman" w:cs="Times New Roman"/>
          <w:szCs w:val="24"/>
        </w:rPr>
      </w:pPr>
      <w:r w:rsidRPr="009379F3">
        <w:rPr>
          <w:rFonts w:ascii="Times New Roman" w:hAnsi="Times New Roman" w:cs="Times New Roman"/>
          <w:szCs w:val="24"/>
        </w:rPr>
        <w:t xml:space="preserve">Передача большинства социальных функций </w:t>
      </w:r>
      <w:r>
        <w:rPr>
          <w:rFonts w:ascii="Times New Roman" w:hAnsi="Times New Roman" w:cs="Times New Roman"/>
          <w:szCs w:val="24"/>
        </w:rPr>
        <w:t>с</w:t>
      </w:r>
      <w:r w:rsidRPr="009379F3">
        <w:rPr>
          <w:rFonts w:ascii="Times New Roman" w:hAnsi="Times New Roman" w:cs="Times New Roman"/>
          <w:szCs w:val="24"/>
        </w:rPr>
        <w:t xml:space="preserve"> государственного на местный уровни сопровождалась резким уменьшением федеральных средств, выделяемых на социальные цели и ослаблением контроля со стороны государства</w:t>
      </w:r>
      <w:r>
        <w:rPr>
          <w:rFonts w:ascii="Times New Roman" w:hAnsi="Times New Roman" w:cs="Times New Roman"/>
          <w:szCs w:val="24"/>
        </w:rPr>
        <w:t>,</w:t>
      </w:r>
      <w:r w:rsidRPr="009379F3">
        <w:rPr>
          <w:rFonts w:ascii="Times New Roman" w:hAnsi="Times New Roman" w:cs="Times New Roman"/>
          <w:szCs w:val="24"/>
        </w:rPr>
        <w:t xml:space="preserve"> как за выполнением федеральных законов и постановлений, касающихся социального развития, так и за использованием федеральных средств. При этом средства местного бюджета в силу слабой налогооблагаемой базы оказались весьма ограниченными.</w:t>
      </w:r>
    </w:p>
    <w:p w:rsidR="00406EAD" w:rsidRPr="009379F3" w:rsidRDefault="00406EAD" w:rsidP="00406EAD">
      <w:pPr>
        <w:pStyle w:val="S5"/>
        <w:spacing w:line="312" w:lineRule="auto"/>
        <w:ind w:left="0" w:firstLine="709"/>
        <w:rPr>
          <w:rFonts w:ascii="Times New Roman" w:hAnsi="Times New Roman" w:cs="Times New Roman"/>
          <w:szCs w:val="24"/>
        </w:rPr>
      </w:pPr>
      <w:r w:rsidRPr="009379F3">
        <w:rPr>
          <w:rFonts w:ascii="Times New Roman" w:hAnsi="Times New Roman" w:cs="Times New Roman"/>
          <w:szCs w:val="24"/>
        </w:rPr>
        <w:t xml:space="preserve">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 </w:t>
      </w:r>
    </w:p>
    <w:p w:rsidR="00406EAD" w:rsidRPr="009379F3" w:rsidRDefault="00406EAD" w:rsidP="00406EAD">
      <w:pPr>
        <w:pStyle w:val="ConsPlusNormal"/>
        <w:spacing w:line="312" w:lineRule="auto"/>
        <w:ind w:firstLine="709"/>
        <w:jc w:val="both"/>
        <w:rPr>
          <w:rFonts w:ascii="Times New Roman" w:hAnsi="Times New Roman" w:cs="Times New Roman"/>
          <w:sz w:val="24"/>
          <w:szCs w:val="24"/>
        </w:rPr>
      </w:pPr>
      <w:r w:rsidRPr="009379F3">
        <w:rPr>
          <w:rFonts w:ascii="Times New Roman" w:hAnsi="Times New Roman" w:cs="Times New Roman"/>
          <w:sz w:val="24"/>
          <w:szCs w:val="24"/>
        </w:rPr>
        <w:t>При составлении плана инвестиционной деятельности по строительству социальных объектов необходимо ориентироваться на:</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lastRenderedPageBreak/>
        <w:t>структурные изменения, происходящие в отраслях социальной сферы, включая ликвидацию избыточных площадей учреждений этой сферы;</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 xml:space="preserve">расширение, реконструкцию, </w:t>
      </w:r>
      <w:r>
        <w:rPr>
          <w:rFonts w:ascii="Times New Roman" w:hAnsi="Times New Roman" w:cs="Times New Roman"/>
          <w:sz w:val="24"/>
          <w:szCs w:val="24"/>
        </w:rPr>
        <w:t>модернизацию</w:t>
      </w:r>
      <w:r w:rsidRPr="009379F3">
        <w:rPr>
          <w:rFonts w:ascii="Times New Roman" w:hAnsi="Times New Roman" w:cs="Times New Roman"/>
          <w:sz w:val="24"/>
          <w:szCs w:val="24"/>
        </w:rPr>
        <w:t xml:space="preserve"> действующих учреждений, работающих с перегрузкой;</w:t>
      </w:r>
    </w:p>
    <w:p w:rsidR="00406EAD" w:rsidRPr="009379F3" w:rsidRDefault="00406EAD" w:rsidP="00406EAD">
      <w:pPr>
        <w:pStyle w:val="ConsPlusNormal"/>
        <w:numPr>
          <w:ilvl w:val="0"/>
          <w:numId w:val="5"/>
        </w:numPr>
        <w:spacing w:line="312" w:lineRule="auto"/>
        <w:ind w:left="0" w:firstLine="709"/>
        <w:jc w:val="both"/>
        <w:rPr>
          <w:rFonts w:ascii="Times New Roman" w:hAnsi="Times New Roman" w:cs="Times New Roman"/>
          <w:sz w:val="24"/>
          <w:szCs w:val="24"/>
        </w:rPr>
      </w:pPr>
      <w:r w:rsidRPr="009379F3">
        <w:rPr>
          <w:rFonts w:ascii="Times New Roman" w:hAnsi="Times New Roman" w:cs="Times New Roman"/>
          <w:sz w:val="24"/>
          <w:szCs w:val="24"/>
        </w:rPr>
        <w:t>замену ветхого и аварийного фонда, а также помещений, не отвечающих санитарно-эксплуатационным нормам, в случае невозможности осуществления капитального ремонта этого фонда и необходимости его ликвидации.</w:t>
      </w:r>
    </w:p>
    <w:p w:rsidR="00406EAD" w:rsidRPr="009379F3" w:rsidRDefault="00406EAD" w:rsidP="00406EAD">
      <w:pPr>
        <w:spacing w:line="312" w:lineRule="auto"/>
        <w:ind w:firstLine="709"/>
        <w:rPr>
          <w:sz w:val="24"/>
          <w:szCs w:val="24"/>
        </w:rPr>
      </w:pPr>
      <w:r w:rsidRPr="009379F3">
        <w:rPr>
          <w:sz w:val="24"/>
          <w:szCs w:val="24"/>
        </w:rPr>
        <w:t xml:space="preserve">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 </w:t>
      </w:r>
    </w:p>
    <w:p w:rsidR="00406EAD" w:rsidRPr="009379F3" w:rsidRDefault="00406EAD" w:rsidP="00406EAD">
      <w:pPr>
        <w:spacing w:line="312" w:lineRule="auto"/>
        <w:ind w:firstLine="709"/>
        <w:rPr>
          <w:sz w:val="24"/>
          <w:szCs w:val="24"/>
        </w:rPr>
      </w:pPr>
      <w:r w:rsidRPr="009379F3">
        <w:rPr>
          <w:sz w:val="24"/>
          <w:szCs w:val="24"/>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406EAD" w:rsidRPr="009379F3" w:rsidRDefault="00406EAD" w:rsidP="00406EAD">
      <w:pPr>
        <w:spacing w:line="312" w:lineRule="auto"/>
        <w:ind w:firstLine="709"/>
        <w:rPr>
          <w:sz w:val="24"/>
          <w:szCs w:val="24"/>
        </w:rPr>
      </w:pPr>
      <w:r w:rsidRPr="009379F3">
        <w:rPr>
          <w:sz w:val="24"/>
          <w:szCs w:val="24"/>
        </w:rPr>
        <w:t xml:space="preserve">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(на </w:t>
      </w:r>
      <w:r>
        <w:rPr>
          <w:sz w:val="24"/>
          <w:szCs w:val="24"/>
        </w:rPr>
        <w:t>0</w:t>
      </w:r>
      <w:r w:rsidRPr="009379F3">
        <w:rPr>
          <w:sz w:val="24"/>
          <w:szCs w:val="24"/>
        </w:rPr>
        <w:t xml:space="preserve">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w:t>
      </w:r>
      <w:r w:rsidRPr="009379F3">
        <w:rPr>
          <w:bCs/>
          <w:color w:val="333333"/>
          <w:sz w:val="24"/>
          <w:szCs w:val="24"/>
          <w:shd w:val="clear" w:color="auto" w:fill="FFFFFF"/>
        </w:rPr>
        <w:t xml:space="preserve">40538-ЕС/05 </w:t>
      </w:r>
      <w:r w:rsidRPr="009379F3">
        <w:rPr>
          <w:sz w:val="24"/>
          <w:szCs w:val="24"/>
        </w:rPr>
        <w:t>от 14.12.2015г. Минстроя России.</w:t>
      </w:r>
    </w:p>
    <w:p w:rsidR="00406EAD" w:rsidRDefault="00406EAD" w:rsidP="00406EAD">
      <w:pPr>
        <w:spacing w:line="312" w:lineRule="auto"/>
        <w:ind w:firstLine="709"/>
        <w:rPr>
          <w:sz w:val="24"/>
          <w:szCs w:val="24"/>
        </w:rPr>
      </w:pPr>
      <w:r w:rsidRPr="009379F3">
        <w:rPr>
          <w:sz w:val="24"/>
          <w:szCs w:val="24"/>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w:t>
      </w:r>
      <w:r>
        <w:rPr>
          <w:sz w:val="24"/>
          <w:szCs w:val="24"/>
        </w:rPr>
        <w:t xml:space="preserve">ой и инженерной инфраструктур, </w:t>
      </w:r>
      <w:r w:rsidRPr="009379F3">
        <w:rPr>
          <w:sz w:val="24"/>
          <w:szCs w:val="24"/>
        </w:rPr>
        <w:t xml:space="preserve">Укрупненным нормативам цены строительства для применения в 2012,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2016 года с коэффициентами согласно: </w:t>
      </w:r>
    </w:p>
    <w:p w:rsidR="00406EAD" w:rsidRDefault="00406EAD" w:rsidP="00406EAD">
      <w:pPr>
        <w:spacing w:line="312" w:lineRule="auto"/>
        <w:ind w:firstLine="709"/>
        <w:rPr>
          <w:sz w:val="24"/>
          <w:szCs w:val="24"/>
        </w:rPr>
      </w:pPr>
      <w:r w:rsidRPr="009379F3">
        <w:rPr>
          <w:sz w:val="24"/>
          <w:szCs w:val="24"/>
        </w:rPr>
        <w:t xml:space="preserve">- Постановлению № 94 от 11.05.1983г. Государственного комитета СССР по делам строительства; </w:t>
      </w:r>
    </w:p>
    <w:p w:rsidR="00406EAD" w:rsidRDefault="00406EAD" w:rsidP="00406EAD">
      <w:pPr>
        <w:spacing w:line="312" w:lineRule="auto"/>
        <w:ind w:firstLine="709"/>
        <w:rPr>
          <w:sz w:val="24"/>
          <w:szCs w:val="24"/>
        </w:rPr>
      </w:pPr>
      <w:r w:rsidRPr="009379F3">
        <w:rPr>
          <w:sz w:val="24"/>
          <w:szCs w:val="24"/>
        </w:rPr>
        <w:t xml:space="preserve">- Письму № 14-Д от 06.09.1990г. Государственного комитета СССР по делам строительства; </w:t>
      </w:r>
    </w:p>
    <w:p w:rsidR="00406EAD" w:rsidRDefault="00406EAD" w:rsidP="00406EAD">
      <w:pPr>
        <w:spacing w:line="312" w:lineRule="auto"/>
        <w:ind w:firstLine="709"/>
        <w:rPr>
          <w:sz w:val="24"/>
          <w:szCs w:val="24"/>
        </w:rPr>
      </w:pPr>
      <w:r w:rsidRPr="009379F3">
        <w:rPr>
          <w:sz w:val="24"/>
          <w:szCs w:val="24"/>
        </w:rPr>
        <w:t>- Письму № 15-149/6 от 24.09.1990г. Государственного комитета РСФСР по делам строительства;</w:t>
      </w:r>
    </w:p>
    <w:p w:rsidR="00406EAD" w:rsidRDefault="00406EAD" w:rsidP="00406EAD">
      <w:pPr>
        <w:spacing w:line="312" w:lineRule="auto"/>
        <w:ind w:firstLine="709"/>
        <w:rPr>
          <w:sz w:val="24"/>
          <w:szCs w:val="24"/>
        </w:rPr>
      </w:pPr>
      <w:r w:rsidRPr="009379F3">
        <w:rPr>
          <w:sz w:val="24"/>
          <w:szCs w:val="24"/>
        </w:rPr>
        <w:lastRenderedPageBreak/>
        <w:t xml:space="preserve">- Письму № 2836-ИП/12/ГС от 03.12.2012г. Министерства регионального развития Российской Федерации; </w:t>
      </w:r>
    </w:p>
    <w:p w:rsidR="00406EAD" w:rsidRPr="009379F3" w:rsidRDefault="00406EAD" w:rsidP="00406EAD">
      <w:pPr>
        <w:spacing w:line="312" w:lineRule="auto"/>
        <w:ind w:firstLine="709"/>
        <w:rPr>
          <w:sz w:val="24"/>
          <w:szCs w:val="24"/>
        </w:rPr>
      </w:pPr>
      <w:r w:rsidRPr="009379F3">
        <w:rPr>
          <w:sz w:val="24"/>
          <w:szCs w:val="24"/>
        </w:rPr>
        <w:t>- Письму № 21790-АК/Д03 от 05.10.2011г. Министерства регионального развития Российской Федерации.</w:t>
      </w:r>
    </w:p>
    <w:p w:rsidR="00406EAD" w:rsidRPr="009379F3" w:rsidRDefault="00406EAD" w:rsidP="00406EAD">
      <w:pPr>
        <w:spacing w:line="312" w:lineRule="auto"/>
        <w:ind w:firstLine="709"/>
        <w:rPr>
          <w:sz w:val="24"/>
          <w:szCs w:val="24"/>
        </w:rPr>
      </w:pPr>
      <w:r w:rsidRPr="009379F3">
        <w:rPr>
          <w:sz w:val="24"/>
          <w:szCs w:val="24"/>
        </w:rPr>
        <w:t xml:space="preserve">Определение стоимости на разных этапах проектирования должно осуществляться различными методиками. На </w:t>
      </w:r>
      <w:proofErr w:type="spellStart"/>
      <w:r w:rsidRPr="009379F3">
        <w:rPr>
          <w:sz w:val="24"/>
          <w:szCs w:val="24"/>
        </w:rPr>
        <w:t>предпроектной</w:t>
      </w:r>
      <w:proofErr w:type="spellEnd"/>
      <w:r w:rsidRPr="009379F3">
        <w:rPr>
          <w:sz w:val="24"/>
          <w:szCs w:val="24"/>
        </w:rPr>
        <w:t xml:space="preserve">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CC3D61" w:rsidRDefault="00406EAD" w:rsidP="00406EAD">
      <w:pPr>
        <w:pStyle w:val="af5"/>
        <w:spacing w:before="0" w:after="0" w:line="312" w:lineRule="auto"/>
        <w:ind w:firstLine="709"/>
        <w:jc w:val="both"/>
        <w:rPr>
          <w:color w:val="000000"/>
        </w:rPr>
      </w:pPr>
      <w:r w:rsidRPr="000C481E">
        <w:rPr>
          <w:color w:val="000000"/>
        </w:rPr>
        <w:t xml:space="preserve">Объем средств на реализацию программы </w:t>
      </w:r>
      <w:r w:rsidRPr="009379F3">
        <w:t>приведены в таблиц</w:t>
      </w:r>
      <w:r>
        <w:t xml:space="preserve">е </w:t>
      </w:r>
      <w:r w:rsidR="003F4EC8">
        <w:t>2</w:t>
      </w:r>
      <w:r w:rsidR="00B96C4F">
        <w:t>5</w:t>
      </w:r>
      <w:r w:rsidRPr="009379F3">
        <w:t>.</w:t>
      </w:r>
      <w:r w:rsidR="00CC3D61" w:rsidRPr="00CC3D61">
        <w:rPr>
          <w:color w:val="000000"/>
        </w:rPr>
        <w:t xml:space="preserve"> </w:t>
      </w:r>
    </w:p>
    <w:p w:rsidR="002A0344" w:rsidRDefault="002A0344" w:rsidP="00406EAD">
      <w:pPr>
        <w:pStyle w:val="af5"/>
        <w:spacing w:before="0" w:after="0" w:line="312" w:lineRule="auto"/>
        <w:ind w:firstLine="709"/>
        <w:jc w:val="both"/>
        <w:rPr>
          <w:color w:val="000000"/>
        </w:rPr>
      </w:pPr>
    </w:p>
    <w:tbl>
      <w:tblPr>
        <w:tblW w:w="4930" w:type="pct"/>
        <w:tblInd w:w="70" w:type="dxa"/>
        <w:tblLook w:val="04A0" w:firstRow="1" w:lastRow="0" w:firstColumn="1" w:lastColumn="0" w:noHBand="0" w:noVBand="1"/>
      </w:tblPr>
      <w:tblGrid>
        <w:gridCol w:w="3996"/>
        <w:gridCol w:w="1327"/>
        <w:gridCol w:w="711"/>
        <w:gridCol w:w="711"/>
        <w:gridCol w:w="711"/>
        <w:gridCol w:w="711"/>
        <w:gridCol w:w="711"/>
        <w:gridCol w:w="837"/>
      </w:tblGrid>
      <w:tr w:rsidR="00A80F82" w:rsidRPr="00A80F82" w:rsidTr="00C86838">
        <w:trPr>
          <w:trHeight w:val="315"/>
        </w:trPr>
        <w:tc>
          <w:tcPr>
            <w:tcW w:w="5000" w:type="pct"/>
            <w:gridSpan w:val="8"/>
            <w:tcBorders>
              <w:top w:val="nil"/>
              <w:left w:val="nil"/>
              <w:bottom w:val="nil"/>
              <w:right w:val="nil"/>
            </w:tcBorders>
            <w:shd w:val="clear" w:color="auto" w:fill="auto"/>
            <w:vAlign w:val="center"/>
            <w:hideMark/>
          </w:tcPr>
          <w:p w:rsidR="00A80F82" w:rsidRPr="00A80F82" w:rsidRDefault="00A80F82" w:rsidP="00B96C4F">
            <w:pPr>
              <w:widowControl/>
              <w:snapToGrid/>
              <w:spacing w:line="276" w:lineRule="auto"/>
              <w:ind w:firstLine="521"/>
              <w:jc w:val="left"/>
              <w:rPr>
                <w:color w:val="000000"/>
                <w:sz w:val="24"/>
                <w:szCs w:val="24"/>
              </w:rPr>
            </w:pPr>
            <w:r w:rsidRPr="00A80F82">
              <w:rPr>
                <w:color w:val="000000"/>
                <w:sz w:val="24"/>
                <w:szCs w:val="24"/>
              </w:rPr>
              <w:t>Таблица 2</w:t>
            </w:r>
            <w:r w:rsidR="00B96C4F">
              <w:rPr>
                <w:color w:val="000000"/>
                <w:sz w:val="24"/>
                <w:szCs w:val="24"/>
              </w:rPr>
              <w:t>5</w:t>
            </w:r>
          </w:p>
        </w:tc>
      </w:tr>
      <w:tr w:rsidR="00A80F82" w:rsidRPr="00A80F82" w:rsidTr="00C86838">
        <w:trPr>
          <w:trHeight w:val="330"/>
        </w:trPr>
        <w:tc>
          <w:tcPr>
            <w:tcW w:w="5000" w:type="pct"/>
            <w:gridSpan w:val="8"/>
            <w:tcBorders>
              <w:top w:val="nil"/>
              <w:left w:val="nil"/>
              <w:bottom w:val="single" w:sz="8" w:space="0" w:color="auto"/>
              <w:right w:val="nil"/>
            </w:tcBorders>
            <w:shd w:val="clear" w:color="auto" w:fill="auto"/>
            <w:vAlign w:val="center"/>
            <w:hideMark/>
          </w:tcPr>
          <w:p w:rsidR="00A80F82" w:rsidRDefault="00A80F82" w:rsidP="00A34ECF">
            <w:pPr>
              <w:widowControl/>
              <w:snapToGrid/>
              <w:spacing w:line="276" w:lineRule="auto"/>
              <w:jc w:val="center"/>
              <w:rPr>
                <w:color w:val="000000"/>
                <w:sz w:val="24"/>
                <w:szCs w:val="24"/>
              </w:rPr>
            </w:pPr>
            <w:r w:rsidRPr="00A80F82">
              <w:rPr>
                <w:color w:val="000000"/>
                <w:sz w:val="24"/>
                <w:szCs w:val="24"/>
              </w:rPr>
              <w:t xml:space="preserve">Объем средств на реализацию программы </w:t>
            </w:r>
          </w:p>
          <w:p w:rsidR="00B96C4F" w:rsidRPr="00A80F82" w:rsidRDefault="00B96C4F" w:rsidP="00A34ECF">
            <w:pPr>
              <w:widowControl/>
              <w:snapToGrid/>
              <w:spacing w:line="276" w:lineRule="auto"/>
              <w:jc w:val="center"/>
              <w:rPr>
                <w:color w:val="000000"/>
                <w:sz w:val="24"/>
                <w:szCs w:val="24"/>
              </w:rPr>
            </w:pPr>
          </w:p>
        </w:tc>
      </w:tr>
      <w:tr w:rsidR="00A80F82" w:rsidRPr="00A80F82" w:rsidTr="00B96C4F">
        <w:trPr>
          <w:trHeight w:val="434"/>
        </w:trPr>
        <w:tc>
          <w:tcPr>
            <w:tcW w:w="2056" w:type="pct"/>
            <w:vMerge w:val="restart"/>
            <w:tcBorders>
              <w:top w:val="nil"/>
              <w:left w:val="single" w:sz="8" w:space="0" w:color="auto"/>
              <w:bottom w:val="single" w:sz="8" w:space="0" w:color="000000"/>
              <w:right w:val="single" w:sz="8" w:space="0" w:color="auto"/>
            </w:tcBorders>
            <w:shd w:val="clear" w:color="auto" w:fill="auto"/>
            <w:vAlign w:val="center"/>
            <w:hideMark/>
          </w:tcPr>
          <w:p w:rsidR="00A80F82" w:rsidRPr="00A80F82" w:rsidRDefault="00A80F82" w:rsidP="00A34ECF">
            <w:pPr>
              <w:widowControl/>
              <w:snapToGrid/>
              <w:spacing w:line="276" w:lineRule="auto"/>
              <w:jc w:val="center"/>
              <w:rPr>
                <w:color w:val="000000"/>
                <w:sz w:val="24"/>
                <w:szCs w:val="24"/>
              </w:rPr>
            </w:pPr>
            <w:r w:rsidRPr="00A80F82">
              <w:rPr>
                <w:color w:val="000000"/>
                <w:sz w:val="24"/>
                <w:szCs w:val="24"/>
              </w:rPr>
              <w:t>Наименование мероприятия</w:t>
            </w:r>
          </w:p>
        </w:tc>
        <w:tc>
          <w:tcPr>
            <w:tcW w:w="2944" w:type="pct"/>
            <w:gridSpan w:val="7"/>
            <w:tcBorders>
              <w:top w:val="single" w:sz="8" w:space="0" w:color="auto"/>
              <w:left w:val="nil"/>
              <w:bottom w:val="single" w:sz="8" w:space="0" w:color="auto"/>
              <w:right w:val="single" w:sz="8" w:space="0" w:color="000000"/>
            </w:tcBorders>
            <w:shd w:val="clear" w:color="auto" w:fill="auto"/>
            <w:vAlign w:val="center"/>
            <w:hideMark/>
          </w:tcPr>
          <w:p w:rsidR="00A80F82" w:rsidRPr="00A80F82" w:rsidRDefault="00A80F82" w:rsidP="00A34ECF">
            <w:pPr>
              <w:widowControl/>
              <w:snapToGrid/>
              <w:spacing w:line="276" w:lineRule="auto"/>
              <w:jc w:val="center"/>
              <w:rPr>
                <w:color w:val="000000"/>
                <w:sz w:val="24"/>
                <w:szCs w:val="24"/>
              </w:rPr>
            </w:pPr>
            <w:r w:rsidRPr="00A80F82">
              <w:rPr>
                <w:color w:val="000000"/>
                <w:sz w:val="24"/>
                <w:szCs w:val="24"/>
              </w:rPr>
              <w:t xml:space="preserve">Финансовые потребности, </w:t>
            </w:r>
            <w:proofErr w:type="spellStart"/>
            <w:r w:rsidRPr="00A80F82">
              <w:rPr>
                <w:color w:val="000000"/>
                <w:sz w:val="24"/>
                <w:szCs w:val="24"/>
              </w:rPr>
              <w:t>тыс.руб</w:t>
            </w:r>
            <w:proofErr w:type="spellEnd"/>
            <w:r w:rsidRPr="00A80F82">
              <w:rPr>
                <w:color w:val="000000"/>
                <w:sz w:val="24"/>
                <w:szCs w:val="24"/>
              </w:rPr>
              <w:t>.</w:t>
            </w:r>
          </w:p>
        </w:tc>
      </w:tr>
      <w:tr w:rsidR="00A80F82" w:rsidRPr="00A80F82" w:rsidTr="00C86838">
        <w:trPr>
          <w:trHeight w:val="960"/>
        </w:trPr>
        <w:tc>
          <w:tcPr>
            <w:tcW w:w="2056" w:type="pct"/>
            <w:vMerge/>
            <w:tcBorders>
              <w:top w:val="nil"/>
              <w:left w:val="single" w:sz="8" w:space="0" w:color="auto"/>
              <w:bottom w:val="single" w:sz="8" w:space="0" w:color="000000"/>
              <w:right w:val="single" w:sz="8" w:space="0" w:color="auto"/>
            </w:tcBorders>
            <w:vAlign w:val="center"/>
            <w:hideMark/>
          </w:tcPr>
          <w:p w:rsidR="00A80F82" w:rsidRPr="00A80F82" w:rsidRDefault="00A80F82" w:rsidP="00A34ECF">
            <w:pPr>
              <w:widowControl/>
              <w:snapToGrid/>
              <w:spacing w:line="276" w:lineRule="auto"/>
              <w:jc w:val="left"/>
              <w:rPr>
                <w:color w:val="000000"/>
                <w:sz w:val="24"/>
                <w:szCs w:val="24"/>
              </w:rPr>
            </w:pPr>
          </w:p>
        </w:tc>
        <w:tc>
          <w:tcPr>
            <w:tcW w:w="683" w:type="pct"/>
            <w:tcBorders>
              <w:top w:val="nil"/>
              <w:left w:val="nil"/>
              <w:bottom w:val="single" w:sz="8" w:space="0" w:color="auto"/>
              <w:right w:val="single" w:sz="8" w:space="0" w:color="auto"/>
            </w:tcBorders>
            <w:shd w:val="clear" w:color="auto" w:fill="auto"/>
            <w:vAlign w:val="center"/>
            <w:hideMark/>
          </w:tcPr>
          <w:p w:rsidR="00A80F82" w:rsidRPr="00A80F82" w:rsidRDefault="00A80F82" w:rsidP="00A34ECF">
            <w:pPr>
              <w:widowControl/>
              <w:snapToGrid/>
              <w:spacing w:line="276" w:lineRule="auto"/>
              <w:jc w:val="center"/>
              <w:rPr>
                <w:color w:val="000000"/>
                <w:sz w:val="24"/>
                <w:szCs w:val="24"/>
              </w:rPr>
            </w:pPr>
            <w:r w:rsidRPr="00A80F82">
              <w:rPr>
                <w:color w:val="000000"/>
                <w:sz w:val="24"/>
                <w:szCs w:val="24"/>
              </w:rPr>
              <w:t xml:space="preserve">всего </w:t>
            </w:r>
          </w:p>
        </w:tc>
        <w:tc>
          <w:tcPr>
            <w:tcW w:w="366" w:type="pct"/>
            <w:tcBorders>
              <w:top w:val="nil"/>
              <w:left w:val="nil"/>
              <w:bottom w:val="single" w:sz="8" w:space="0" w:color="auto"/>
              <w:right w:val="single" w:sz="8" w:space="0" w:color="auto"/>
            </w:tcBorders>
            <w:shd w:val="clear" w:color="auto" w:fill="auto"/>
            <w:vAlign w:val="center"/>
            <w:hideMark/>
          </w:tcPr>
          <w:p w:rsidR="00A80F82" w:rsidRPr="00A80F82" w:rsidRDefault="00A80F82" w:rsidP="00A34ECF">
            <w:pPr>
              <w:widowControl/>
              <w:snapToGrid/>
              <w:spacing w:line="276" w:lineRule="auto"/>
              <w:jc w:val="center"/>
              <w:rPr>
                <w:color w:val="000000"/>
                <w:sz w:val="24"/>
                <w:szCs w:val="24"/>
              </w:rPr>
            </w:pPr>
            <w:r w:rsidRPr="00A80F82">
              <w:rPr>
                <w:color w:val="000000"/>
                <w:sz w:val="24"/>
                <w:szCs w:val="24"/>
              </w:rPr>
              <w:t>2017 год</w:t>
            </w:r>
          </w:p>
        </w:tc>
        <w:tc>
          <w:tcPr>
            <w:tcW w:w="366" w:type="pct"/>
            <w:tcBorders>
              <w:top w:val="nil"/>
              <w:left w:val="nil"/>
              <w:bottom w:val="single" w:sz="8" w:space="0" w:color="auto"/>
              <w:right w:val="single" w:sz="8" w:space="0" w:color="auto"/>
            </w:tcBorders>
            <w:shd w:val="clear" w:color="auto" w:fill="auto"/>
            <w:vAlign w:val="center"/>
            <w:hideMark/>
          </w:tcPr>
          <w:p w:rsidR="00A80F82" w:rsidRPr="00A80F82" w:rsidRDefault="00A80F82" w:rsidP="00A34ECF">
            <w:pPr>
              <w:widowControl/>
              <w:snapToGrid/>
              <w:spacing w:line="276" w:lineRule="auto"/>
              <w:jc w:val="center"/>
              <w:rPr>
                <w:color w:val="000000"/>
                <w:sz w:val="24"/>
                <w:szCs w:val="24"/>
              </w:rPr>
            </w:pPr>
            <w:r w:rsidRPr="00A80F82">
              <w:rPr>
                <w:color w:val="000000"/>
                <w:sz w:val="24"/>
                <w:szCs w:val="24"/>
              </w:rPr>
              <w:t>2018 год</w:t>
            </w:r>
          </w:p>
        </w:tc>
        <w:tc>
          <w:tcPr>
            <w:tcW w:w="366" w:type="pct"/>
            <w:tcBorders>
              <w:top w:val="nil"/>
              <w:left w:val="nil"/>
              <w:bottom w:val="single" w:sz="8" w:space="0" w:color="auto"/>
              <w:right w:val="single" w:sz="8" w:space="0" w:color="auto"/>
            </w:tcBorders>
            <w:shd w:val="clear" w:color="auto" w:fill="auto"/>
            <w:vAlign w:val="center"/>
            <w:hideMark/>
          </w:tcPr>
          <w:p w:rsidR="00A80F82" w:rsidRPr="00A80F82" w:rsidRDefault="00A80F82" w:rsidP="00A34ECF">
            <w:pPr>
              <w:widowControl/>
              <w:snapToGrid/>
              <w:spacing w:line="276" w:lineRule="auto"/>
              <w:jc w:val="center"/>
              <w:rPr>
                <w:color w:val="000000"/>
                <w:sz w:val="24"/>
                <w:szCs w:val="24"/>
              </w:rPr>
            </w:pPr>
            <w:r w:rsidRPr="00A80F82">
              <w:rPr>
                <w:color w:val="000000"/>
                <w:sz w:val="24"/>
                <w:szCs w:val="24"/>
              </w:rPr>
              <w:t>2019 год</w:t>
            </w:r>
          </w:p>
        </w:tc>
        <w:tc>
          <w:tcPr>
            <w:tcW w:w="366" w:type="pct"/>
            <w:tcBorders>
              <w:top w:val="nil"/>
              <w:left w:val="nil"/>
              <w:bottom w:val="single" w:sz="8" w:space="0" w:color="auto"/>
              <w:right w:val="single" w:sz="8" w:space="0" w:color="auto"/>
            </w:tcBorders>
            <w:shd w:val="clear" w:color="auto" w:fill="auto"/>
            <w:vAlign w:val="center"/>
            <w:hideMark/>
          </w:tcPr>
          <w:p w:rsidR="00A80F82" w:rsidRPr="00A80F82" w:rsidRDefault="00A80F82" w:rsidP="00A34ECF">
            <w:pPr>
              <w:widowControl/>
              <w:snapToGrid/>
              <w:spacing w:line="276" w:lineRule="auto"/>
              <w:jc w:val="center"/>
              <w:rPr>
                <w:color w:val="000000"/>
                <w:sz w:val="24"/>
                <w:szCs w:val="24"/>
              </w:rPr>
            </w:pPr>
            <w:r w:rsidRPr="00A80F82">
              <w:rPr>
                <w:color w:val="000000"/>
                <w:sz w:val="24"/>
                <w:szCs w:val="24"/>
              </w:rPr>
              <w:t>2020 год</w:t>
            </w:r>
          </w:p>
        </w:tc>
        <w:tc>
          <w:tcPr>
            <w:tcW w:w="366" w:type="pct"/>
            <w:tcBorders>
              <w:top w:val="nil"/>
              <w:left w:val="nil"/>
              <w:bottom w:val="single" w:sz="8" w:space="0" w:color="auto"/>
              <w:right w:val="single" w:sz="8" w:space="0" w:color="auto"/>
            </w:tcBorders>
            <w:shd w:val="clear" w:color="auto" w:fill="auto"/>
            <w:vAlign w:val="center"/>
            <w:hideMark/>
          </w:tcPr>
          <w:p w:rsidR="00A80F82" w:rsidRPr="00A80F82" w:rsidRDefault="00A80F82" w:rsidP="00A34ECF">
            <w:pPr>
              <w:widowControl/>
              <w:snapToGrid/>
              <w:spacing w:line="276" w:lineRule="auto"/>
              <w:jc w:val="center"/>
              <w:rPr>
                <w:color w:val="000000"/>
                <w:sz w:val="24"/>
                <w:szCs w:val="24"/>
              </w:rPr>
            </w:pPr>
            <w:r w:rsidRPr="00A80F82">
              <w:rPr>
                <w:color w:val="000000"/>
                <w:sz w:val="24"/>
                <w:szCs w:val="24"/>
              </w:rPr>
              <w:t>2021 год</w:t>
            </w:r>
          </w:p>
        </w:tc>
        <w:tc>
          <w:tcPr>
            <w:tcW w:w="429" w:type="pct"/>
            <w:tcBorders>
              <w:top w:val="nil"/>
              <w:left w:val="nil"/>
              <w:bottom w:val="single" w:sz="8" w:space="0" w:color="auto"/>
              <w:right w:val="single" w:sz="8" w:space="0" w:color="auto"/>
            </w:tcBorders>
            <w:shd w:val="clear" w:color="auto" w:fill="auto"/>
            <w:vAlign w:val="center"/>
            <w:hideMark/>
          </w:tcPr>
          <w:p w:rsidR="00A80F82" w:rsidRPr="00A80F82" w:rsidRDefault="00A80F82" w:rsidP="00A34ECF">
            <w:pPr>
              <w:widowControl/>
              <w:snapToGrid/>
              <w:spacing w:line="276" w:lineRule="auto"/>
              <w:jc w:val="center"/>
              <w:rPr>
                <w:color w:val="000000"/>
                <w:sz w:val="24"/>
                <w:szCs w:val="24"/>
              </w:rPr>
            </w:pPr>
            <w:r w:rsidRPr="00A80F82">
              <w:rPr>
                <w:color w:val="000000"/>
                <w:sz w:val="24"/>
                <w:szCs w:val="24"/>
              </w:rPr>
              <w:t>2022-20</w:t>
            </w:r>
            <w:r w:rsidR="00D33217">
              <w:rPr>
                <w:color w:val="000000"/>
                <w:sz w:val="24"/>
                <w:szCs w:val="24"/>
              </w:rPr>
              <w:t>27</w:t>
            </w:r>
            <w:r w:rsidRPr="00A80F82">
              <w:rPr>
                <w:color w:val="000000"/>
                <w:sz w:val="24"/>
                <w:szCs w:val="24"/>
              </w:rPr>
              <w:t xml:space="preserve"> годы</w:t>
            </w:r>
          </w:p>
        </w:tc>
      </w:tr>
      <w:tr w:rsidR="00A80F82" w:rsidRPr="00A80F82" w:rsidTr="00C86838">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A80F82" w:rsidRPr="00A80F82" w:rsidRDefault="00D33217" w:rsidP="00A34ECF">
            <w:pPr>
              <w:widowControl/>
              <w:snapToGrid/>
              <w:spacing w:line="276" w:lineRule="auto"/>
              <w:jc w:val="center"/>
              <w:rPr>
                <w:b/>
                <w:bCs/>
                <w:color w:val="000000"/>
                <w:sz w:val="24"/>
                <w:szCs w:val="24"/>
              </w:rPr>
            </w:pPr>
            <w:r w:rsidRPr="00A80F82">
              <w:rPr>
                <w:b/>
                <w:bCs/>
                <w:color w:val="000000"/>
                <w:sz w:val="24"/>
                <w:szCs w:val="24"/>
              </w:rPr>
              <w:t xml:space="preserve">Здравоохранение </w:t>
            </w:r>
          </w:p>
        </w:tc>
      </w:tr>
      <w:tr w:rsidR="00A80F82" w:rsidRPr="00A80F82" w:rsidTr="00C86838">
        <w:trPr>
          <w:trHeight w:val="330"/>
        </w:trPr>
        <w:tc>
          <w:tcPr>
            <w:tcW w:w="2056" w:type="pct"/>
            <w:tcBorders>
              <w:top w:val="nil"/>
              <w:left w:val="single" w:sz="8" w:space="0" w:color="auto"/>
              <w:bottom w:val="single" w:sz="8" w:space="0" w:color="auto"/>
              <w:right w:val="single" w:sz="8" w:space="0" w:color="auto"/>
            </w:tcBorders>
            <w:shd w:val="clear" w:color="auto" w:fill="auto"/>
            <w:vAlign w:val="center"/>
          </w:tcPr>
          <w:p w:rsidR="00A80F82" w:rsidRPr="00A80F82" w:rsidRDefault="00A34ECF" w:rsidP="00A34ECF">
            <w:pPr>
              <w:widowControl/>
              <w:snapToGrid/>
              <w:spacing w:line="276" w:lineRule="auto"/>
              <w:jc w:val="left"/>
              <w:rPr>
                <w:color w:val="000000"/>
                <w:sz w:val="24"/>
                <w:szCs w:val="24"/>
              </w:rPr>
            </w:pPr>
            <w:r w:rsidRPr="004B72F1">
              <w:rPr>
                <w:sz w:val="24"/>
                <w:szCs w:val="24"/>
              </w:rPr>
              <w:t>Замена имеющейся изношенн</w:t>
            </w:r>
            <w:r>
              <w:rPr>
                <w:sz w:val="24"/>
                <w:szCs w:val="24"/>
              </w:rPr>
              <w:t>ой материально-технической базы</w:t>
            </w:r>
          </w:p>
        </w:tc>
        <w:tc>
          <w:tcPr>
            <w:tcW w:w="683" w:type="pct"/>
            <w:tcBorders>
              <w:top w:val="nil"/>
              <w:left w:val="nil"/>
              <w:bottom w:val="single" w:sz="8" w:space="0" w:color="auto"/>
              <w:right w:val="single" w:sz="8" w:space="0" w:color="auto"/>
            </w:tcBorders>
            <w:shd w:val="clear" w:color="auto" w:fill="auto"/>
            <w:vAlign w:val="center"/>
          </w:tcPr>
          <w:p w:rsidR="00A80F82" w:rsidRPr="00C86838" w:rsidRDefault="00271CD3" w:rsidP="00A34ECF">
            <w:pPr>
              <w:widowControl/>
              <w:snapToGrid/>
              <w:spacing w:line="276" w:lineRule="auto"/>
              <w:jc w:val="center"/>
              <w:rPr>
                <w:color w:val="000000"/>
                <w:sz w:val="24"/>
                <w:szCs w:val="24"/>
              </w:rPr>
            </w:pPr>
            <w:r w:rsidRPr="00C86838">
              <w:rPr>
                <w:color w:val="000000"/>
                <w:sz w:val="24"/>
                <w:szCs w:val="24"/>
              </w:rPr>
              <w:t>1290</w:t>
            </w: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A80F82" w:rsidP="00A34ECF">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A80F82" w:rsidP="00A34ECF">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271CD3" w:rsidP="00A34ECF">
            <w:pPr>
              <w:widowControl/>
              <w:snapToGrid/>
              <w:spacing w:line="276" w:lineRule="auto"/>
              <w:jc w:val="center"/>
              <w:rPr>
                <w:color w:val="000000"/>
                <w:sz w:val="24"/>
                <w:szCs w:val="24"/>
              </w:rPr>
            </w:pPr>
            <w:r w:rsidRPr="00C86838">
              <w:rPr>
                <w:color w:val="000000"/>
                <w:sz w:val="24"/>
                <w:szCs w:val="24"/>
              </w:rPr>
              <w:t>450</w:t>
            </w: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A80F82" w:rsidP="00A34ECF">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A80F82" w:rsidP="00A34ECF">
            <w:pPr>
              <w:widowControl/>
              <w:snapToGrid/>
              <w:spacing w:line="276" w:lineRule="auto"/>
              <w:jc w:val="center"/>
              <w:rPr>
                <w:color w:val="000000"/>
                <w:sz w:val="24"/>
                <w:szCs w:val="24"/>
              </w:rPr>
            </w:pPr>
          </w:p>
        </w:tc>
        <w:tc>
          <w:tcPr>
            <w:tcW w:w="429" w:type="pct"/>
            <w:tcBorders>
              <w:top w:val="nil"/>
              <w:left w:val="nil"/>
              <w:bottom w:val="single" w:sz="8" w:space="0" w:color="auto"/>
              <w:right w:val="single" w:sz="8" w:space="0" w:color="auto"/>
            </w:tcBorders>
            <w:shd w:val="clear" w:color="auto" w:fill="auto"/>
            <w:vAlign w:val="center"/>
          </w:tcPr>
          <w:p w:rsidR="00A80F82" w:rsidRPr="00C86838" w:rsidRDefault="00271CD3" w:rsidP="00A34ECF">
            <w:pPr>
              <w:widowControl/>
              <w:snapToGrid/>
              <w:spacing w:line="276" w:lineRule="auto"/>
              <w:jc w:val="center"/>
              <w:rPr>
                <w:color w:val="000000"/>
                <w:sz w:val="24"/>
                <w:szCs w:val="24"/>
              </w:rPr>
            </w:pPr>
            <w:r w:rsidRPr="00C86838">
              <w:rPr>
                <w:color w:val="000000"/>
                <w:sz w:val="24"/>
                <w:szCs w:val="24"/>
              </w:rPr>
              <w:t>840</w:t>
            </w:r>
          </w:p>
        </w:tc>
      </w:tr>
      <w:tr w:rsidR="00A80F82" w:rsidRPr="00A80F82" w:rsidTr="00C86838">
        <w:trPr>
          <w:trHeight w:val="645"/>
        </w:trPr>
        <w:tc>
          <w:tcPr>
            <w:tcW w:w="2056" w:type="pct"/>
            <w:tcBorders>
              <w:top w:val="nil"/>
              <w:left w:val="single" w:sz="8" w:space="0" w:color="auto"/>
              <w:bottom w:val="single" w:sz="8" w:space="0" w:color="auto"/>
              <w:right w:val="single" w:sz="8" w:space="0" w:color="auto"/>
            </w:tcBorders>
            <w:shd w:val="clear" w:color="auto" w:fill="auto"/>
            <w:vAlign w:val="center"/>
          </w:tcPr>
          <w:p w:rsidR="00A80F82" w:rsidRPr="00A80F82" w:rsidRDefault="00A34ECF" w:rsidP="0075423B">
            <w:pPr>
              <w:widowControl/>
              <w:snapToGrid/>
              <w:spacing w:line="276" w:lineRule="auto"/>
              <w:jc w:val="left"/>
              <w:rPr>
                <w:color w:val="000000"/>
                <w:sz w:val="24"/>
                <w:szCs w:val="24"/>
              </w:rPr>
            </w:pPr>
            <w:r>
              <w:rPr>
                <w:color w:val="000000"/>
                <w:sz w:val="24"/>
                <w:szCs w:val="24"/>
              </w:rPr>
              <w:t xml:space="preserve">Капитальный ремонт </w:t>
            </w:r>
            <w:r w:rsidRPr="003005C5">
              <w:rPr>
                <w:color w:val="000000"/>
                <w:sz w:val="24"/>
                <w:szCs w:val="24"/>
              </w:rPr>
              <w:t>Амбулатори</w:t>
            </w:r>
            <w:r>
              <w:rPr>
                <w:color w:val="000000"/>
                <w:sz w:val="24"/>
                <w:szCs w:val="24"/>
              </w:rPr>
              <w:t xml:space="preserve">и п. Шаталово-1 </w:t>
            </w:r>
          </w:p>
        </w:tc>
        <w:tc>
          <w:tcPr>
            <w:tcW w:w="683" w:type="pct"/>
            <w:tcBorders>
              <w:top w:val="nil"/>
              <w:left w:val="nil"/>
              <w:bottom w:val="single" w:sz="8" w:space="0" w:color="auto"/>
              <w:right w:val="single" w:sz="8" w:space="0" w:color="auto"/>
            </w:tcBorders>
            <w:shd w:val="clear" w:color="auto" w:fill="auto"/>
            <w:vAlign w:val="center"/>
          </w:tcPr>
          <w:p w:rsidR="00A80F82" w:rsidRPr="00C86838" w:rsidRDefault="00ED33CB" w:rsidP="00A34ECF">
            <w:pPr>
              <w:widowControl/>
              <w:snapToGrid/>
              <w:spacing w:line="276" w:lineRule="auto"/>
              <w:jc w:val="center"/>
              <w:rPr>
                <w:color w:val="000000"/>
                <w:sz w:val="24"/>
                <w:szCs w:val="24"/>
              </w:rPr>
            </w:pPr>
            <w:r w:rsidRPr="00C86838">
              <w:rPr>
                <w:color w:val="000000"/>
                <w:sz w:val="24"/>
                <w:szCs w:val="24"/>
              </w:rPr>
              <w:t>10</w:t>
            </w:r>
            <w:r w:rsidR="007261BA" w:rsidRPr="00C86838">
              <w:rPr>
                <w:color w:val="000000"/>
                <w:sz w:val="24"/>
                <w:szCs w:val="24"/>
              </w:rPr>
              <w:t>00</w:t>
            </w: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A80F82" w:rsidP="00A34ECF">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A80F82" w:rsidP="00A34ECF">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A80F82" w:rsidP="00A34ECF">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7261BA" w:rsidP="00A34ECF">
            <w:pPr>
              <w:widowControl/>
              <w:snapToGrid/>
              <w:spacing w:line="276" w:lineRule="auto"/>
              <w:jc w:val="center"/>
              <w:rPr>
                <w:color w:val="000000"/>
                <w:sz w:val="24"/>
                <w:szCs w:val="24"/>
              </w:rPr>
            </w:pPr>
            <w:r w:rsidRPr="00C86838">
              <w:rPr>
                <w:color w:val="000000"/>
                <w:sz w:val="24"/>
                <w:szCs w:val="24"/>
              </w:rPr>
              <w:t>250</w:t>
            </w: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7261BA" w:rsidP="00A34ECF">
            <w:pPr>
              <w:widowControl/>
              <w:snapToGrid/>
              <w:spacing w:line="276" w:lineRule="auto"/>
              <w:jc w:val="center"/>
              <w:rPr>
                <w:color w:val="000000"/>
                <w:sz w:val="24"/>
                <w:szCs w:val="24"/>
              </w:rPr>
            </w:pPr>
            <w:r w:rsidRPr="00C86838">
              <w:rPr>
                <w:color w:val="000000"/>
                <w:sz w:val="24"/>
                <w:szCs w:val="24"/>
              </w:rPr>
              <w:t>250</w:t>
            </w:r>
          </w:p>
        </w:tc>
        <w:tc>
          <w:tcPr>
            <w:tcW w:w="429" w:type="pct"/>
            <w:tcBorders>
              <w:top w:val="nil"/>
              <w:left w:val="nil"/>
              <w:bottom w:val="single" w:sz="8" w:space="0" w:color="auto"/>
              <w:right w:val="single" w:sz="8" w:space="0" w:color="auto"/>
            </w:tcBorders>
            <w:shd w:val="clear" w:color="auto" w:fill="auto"/>
            <w:vAlign w:val="center"/>
          </w:tcPr>
          <w:p w:rsidR="00A80F82" w:rsidRPr="00C86838" w:rsidRDefault="00ED33CB" w:rsidP="00A34ECF">
            <w:pPr>
              <w:widowControl/>
              <w:snapToGrid/>
              <w:spacing w:line="276" w:lineRule="auto"/>
              <w:jc w:val="center"/>
              <w:rPr>
                <w:color w:val="000000"/>
                <w:sz w:val="24"/>
                <w:szCs w:val="24"/>
              </w:rPr>
            </w:pPr>
            <w:r w:rsidRPr="00C86838">
              <w:rPr>
                <w:color w:val="000000"/>
                <w:sz w:val="24"/>
                <w:szCs w:val="24"/>
              </w:rPr>
              <w:t>500</w:t>
            </w:r>
          </w:p>
        </w:tc>
      </w:tr>
      <w:tr w:rsidR="00A80F82" w:rsidRPr="00A80F82" w:rsidTr="00C86838">
        <w:trPr>
          <w:trHeight w:val="330"/>
        </w:trPr>
        <w:tc>
          <w:tcPr>
            <w:tcW w:w="2056" w:type="pct"/>
            <w:tcBorders>
              <w:top w:val="nil"/>
              <w:left w:val="single" w:sz="8" w:space="0" w:color="auto"/>
              <w:bottom w:val="single" w:sz="8" w:space="0" w:color="auto"/>
              <w:right w:val="single" w:sz="8" w:space="0" w:color="auto"/>
            </w:tcBorders>
            <w:shd w:val="clear" w:color="auto" w:fill="auto"/>
            <w:vAlign w:val="center"/>
          </w:tcPr>
          <w:p w:rsidR="00A80F82" w:rsidRPr="00A80F82" w:rsidRDefault="00A34ECF" w:rsidP="00A34ECF">
            <w:pPr>
              <w:widowControl/>
              <w:snapToGrid/>
              <w:spacing w:line="276" w:lineRule="auto"/>
              <w:jc w:val="left"/>
              <w:rPr>
                <w:color w:val="000000"/>
                <w:sz w:val="24"/>
                <w:szCs w:val="24"/>
              </w:rPr>
            </w:pPr>
            <w:r>
              <w:rPr>
                <w:sz w:val="24"/>
                <w:szCs w:val="24"/>
              </w:rPr>
              <w:t>О</w:t>
            </w:r>
            <w:r w:rsidRPr="00710474">
              <w:rPr>
                <w:sz w:val="24"/>
                <w:szCs w:val="24"/>
              </w:rPr>
              <w:t>рганиз</w:t>
            </w:r>
            <w:r>
              <w:rPr>
                <w:sz w:val="24"/>
                <w:szCs w:val="24"/>
              </w:rPr>
              <w:t xml:space="preserve">ация </w:t>
            </w:r>
            <w:r w:rsidRPr="00710474">
              <w:rPr>
                <w:sz w:val="24"/>
                <w:szCs w:val="24"/>
              </w:rPr>
              <w:t>деятельност</w:t>
            </w:r>
            <w:r>
              <w:rPr>
                <w:sz w:val="24"/>
                <w:szCs w:val="24"/>
              </w:rPr>
              <w:t>и</w:t>
            </w:r>
            <w:r w:rsidRPr="00710474">
              <w:rPr>
                <w:sz w:val="24"/>
                <w:szCs w:val="24"/>
              </w:rPr>
              <w:t xml:space="preserve"> аптечного пункта в деревне </w:t>
            </w:r>
            <w:proofErr w:type="spellStart"/>
            <w:r w:rsidRPr="00710474">
              <w:rPr>
                <w:sz w:val="24"/>
                <w:szCs w:val="24"/>
              </w:rPr>
              <w:t>Мачулы</w:t>
            </w:r>
            <w:proofErr w:type="spellEnd"/>
            <w:r w:rsidRPr="00710474">
              <w:rPr>
                <w:sz w:val="24"/>
                <w:szCs w:val="24"/>
              </w:rPr>
              <w:t xml:space="preserve"> с доведением общей площади аптечной сети до 73 м</w:t>
            </w:r>
            <w:r w:rsidRPr="00710474">
              <w:rPr>
                <w:sz w:val="24"/>
                <w:szCs w:val="24"/>
                <w:vertAlign w:val="superscript"/>
              </w:rPr>
              <w:t>2</w:t>
            </w:r>
          </w:p>
        </w:tc>
        <w:tc>
          <w:tcPr>
            <w:tcW w:w="683" w:type="pct"/>
            <w:tcBorders>
              <w:top w:val="nil"/>
              <w:left w:val="nil"/>
              <w:bottom w:val="single" w:sz="8" w:space="0" w:color="auto"/>
              <w:right w:val="single" w:sz="8" w:space="0" w:color="auto"/>
            </w:tcBorders>
            <w:shd w:val="clear" w:color="auto" w:fill="auto"/>
            <w:vAlign w:val="center"/>
          </w:tcPr>
          <w:p w:rsidR="00A80F82" w:rsidRPr="00C86838" w:rsidRDefault="007261BA" w:rsidP="00A34ECF">
            <w:pPr>
              <w:widowControl/>
              <w:snapToGrid/>
              <w:spacing w:line="276" w:lineRule="auto"/>
              <w:jc w:val="center"/>
              <w:rPr>
                <w:color w:val="000000"/>
                <w:sz w:val="24"/>
                <w:szCs w:val="24"/>
              </w:rPr>
            </w:pPr>
            <w:r w:rsidRPr="00C86838">
              <w:rPr>
                <w:color w:val="000000"/>
                <w:sz w:val="24"/>
                <w:szCs w:val="24"/>
              </w:rPr>
              <w:t>-</w:t>
            </w: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7261BA" w:rsidP="00A34ECF">
            <w:pPr>
              <w:widowControl/>
              <w:snapToGrid/>
              <w:spacing w:line="276" w:lineRule="auto"/>
              <w:jc w:val="center"/>
              <w:rPr>
                <w:color w:val="000000"/>
                <w:sz w:val="24"/>
                <w:szCs w:val="24"/>
              </w:rPr>
            </w:pPr>
            <w:r w:rsidRPr="00C86838">
              <w:rPr>
                <w:color w:val="000000"/>
                <w:sz w:val="24"/>
                <w:szCs w:val="24"/>
              </w:rPr>
              <w:t>-</w:t>
            </w: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7261BA" w:rsidP="00A34ECF">
            <w:pPr>
              <w:widowControl/>
              <w:snapToGrid/>
              <w:spacing w:line="276" w:lineRule="auto"/>
              <w:jc w:val="center"/>
              <w:rPr>
                <w:color w:val="000000"/>
                <w:sz w:val="24"/>
                <w:szCs w:val="24"/>
              </w:rPr>
            </w:pPr>
            <w:r w:rsidRPr="00C86838">
              <w:rPr>
                <w:color w:val="000000"/>
                <w:sz w:val="24"/>
                <w:szCs w:val="24"/>
              </w:rPr>
              <w:t>-</w:t>
            </w: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7261BA" w:rsidP="00A34ECF">
            <w:pPr>
              <w:widowControl/>
              <w:snapToGrid/>
              <w:spacing w:line="276" w:lineRule="auto"/>
              <w:jc w:val="center"/>
              <w:rPr>
                <w:color w:val="000000"/>
                <w:sz w:val="24"/>
                <w:szCs w:val="24"/>
              </w:rPr>
            </w:pPr>
            <w:r w:rsidRPr="00C86838">
              <w:rPr>
                <w:color w:val="000000"/>
                <w:sz w:val="24"/>
                <w:szCs w:val="24"/>
              </w:rPr>
              <w:t>-</w:t>
            </w: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7261BA" w:rsidP="00A34ECF">
            <w:pPr>
              <w:widowControl/>
              <w:snapToGrid/>
              <w:spacing w:line="276" w:lineRule="auto"/>
              <w:jc w:val="center"/>
              <w:rPr>
                <w:color w:val="000000"/>
                <w:sz w:val="24"/>
                <w:szCs w:val="24"/>
              </w:rPr>
            </w:pPr>
            <w:r w:rsidRPr="00C86838">
              <w:rPr>
                <w:color w:val="000000"/>
                <w:sz w:val="24"/>
                <w:szCs w:val="24"/>
              </w:rPr>
              <w:t>-</w:t>
            </w:r>
          </w:p>
        </w:tc>
        <w:tc>
          <w:tcPr>
            <w:tcW w:w="366" w:type="pct"/>
            <w:tcBorders>
              <w:top w:val="nil"/>
              <w:left w:val="nil"/>
              <w:bottom w:val="single" w:sz="8" w:space="0" w:color="auto"/>
              <w:right w:val="single" w:sz="8" w:space="0" w:color="auto"/>
            </w:tcBorders>
            <w:shd w:val="clear" w:color="auto" w:fill="auto"/>
            <w:vAlign w:val="center"/>
          </w:tcPr>
          <w:p w:rsidR="00A80F82" w:rsidRPr="00C86838" w:rsidRDefault="007261BA" w:rsidP="00A34ECF">
            <w:pPr>
              <w:widowControl/>
              <w:snapToGrid/>
              <w:spacing w:line="276" w:lineRule="auto"/>
              <w:jc w:val="center"/>
              <w:rPr>
                <w:color w:val="000000"/>
                <w:sz w:val="24"/>
                <w:szCs w:val="24"/>
              </w:rPr>
            </w:pPr>
            <w:r w:rsidRPr="00C86838">
              <w:rPr>
                <w:color w:val="000000"/>
                <w:sz w:val="24"/>
                <w:szCs w:val="24"/>
              </w:rPr>
              <w:t>-</w:t>
            </w:r>
          </w:p>
        </w:tc>
        <w:tc>
          <w:tcPr>
            <w:tcW w:w="429" w:type="pct"/>
            <w:tcBorders>
              <w:top w:val="nil"/>
              <w:left w:val="nil"/>
              <w:bottom w:val="single" w:sz="8" w:space="0" w:color="auto"/>
              <w:right w:val="single" w:sz="8" w:space="0" w:color="auto"/>
            </w:tcBorders>
            <w:shd w:val="clear" w:color="auto" w:fill="auto"/>
            <w:vAlign w:val="center"/>
          </w:tcPr>
          <w:p w:rsidR="00A80F82" w:rsidRPr="00C86838" w:rsidRDefault="007261BA" w:rsidP="00A34ECF">
            <w:pPr>
              <w:widowControl/>
              <w:snapToGrid/>
              <w:spacing w:line="276" w:lineRule="auto"/>
              <w:jc w:val="center"/>
              <w:rPr>
                <w:color w:val="000000"/>
                <w:sz w:val="24"/>
                <w:szCs w:val="24"/>
              </w:rPr>
            </w:pPr>
            <w:r w:rsidRPr="00C86838">
              <w:rPr>
                <w:color w:val="000000"/>
                <w:sz w:val="24"/>
                <w:szCs w:val="24"/>
              </w:rPr>
              <w:t>-</w:t>
            </w:r>
          </w:p>
        </w:tc>
      </w:tr>
      <w:tr w:rsidR="00A80F82" w:rsidRPr="00A80F82" w:rsidTr="00C86838">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A80F82" w:rsidRPr="00C86838" w:rsidRDefault="00D33217" w:rsidP="00A34ECF">
            <w:pPr>
              <w:widowControl/>
              <w:snapToGrid/>
              <w:spacing w:line="276" w:lineRule="auto"/>
              <w:jc w:val="center"/>
              <w:rPr>
                <w:b/>
                <w:bCs/>
                <w:color w:val="000000"/>
                <w:sz w:val="24"/>
                <w:szCs w:val="24"/>
              </w:rPr>
            </w:pPr>
            <w:r w:rsidRPr="00C86838">
              <w:rPr>
                <w:b/>
                <w:bCs/>
                <w:color w:val="000000"/>
                <w:sz w:val="24"/>
                <w:szCs w:val="24"/>
              </w:rPr>
              <w:t>Образование</w:t>
            </w:r>
          </w:p>
        </w:tc>
      </w:tr>
      <w:tr w:rsidR="007261BA" w:rsidRPr="00A80F82" w:rsidTr="00C86838">
        <w:trPr>
          <w:trHeight w:val="645"/>
        </w:trPr>
        <w:tc>
          <w:tcPr>
            <w:tcW w:w="2056" w:type="pct"/>
            <w:tcBorders>
              <w:top w:val="nil"/>
              <w:left w:val="single" w:sz="8" w:space="0" w:color="auto"/>
              <w:bottom w:val="single" w:sz="4" w:space="0" w:color="auto"/>
              <w:right w:val="single" w:sz="8" w:space="0" w:color="auto"/>
            </w:tcBorders>
            <w:shd w:val="clear" w:color="auto" w:fill="auto"/>
            <w:vAlign w:val="center"/>
          </w:tcPr>
          <w:p w:rsidR="007261BA" w:rsidRPr="00A80F82" w:rsidRDefault="007261BA" w:rsidP="007261BA">
            <w:pPr>
              <w:widowControl/>
              <w:snapToGrid/>
              <w:spacing w:line="276" w:lineRule="auto"/>
              <w:jc w:val="left"/>
              <w:rPr>
                <w:color w:val="000000"/>
                <w:sz w:val="24"/>
                <w:szCs w:val="24"/>
              </w:rPr>
            </w:pPr>
            <w:r>
              <w:rPr>
                <w:sz w:val="24"/>
                <w:szCs w:val="24"/>
              </w:rPr>
              <w:t xml:space="preserve">Модернизация материально-технической базы </w:t>
            </w:r>
            <w:r w:rsidRPr="00A51688">
              <w:rPr>
                <w:sz w:val="24"/>
                <w:szCs w:val="24"/>
              </w:rPr>
              <w:t>образовательных</w:t>
            </w:r>
            <w:r>
              <w:rPr>
                <w:sz w:val="24"/>
                <w:szCs w:val="24"/>
              </w:rPr>
              <w:t xml:space="preserve"> учреждений, </w:t>
            </w:r>
            <w:r w:rsidRPr="00A51688">
              <w:rPr>
                <w:sz w:val="24"/>
                <w:szCs w:val="24"/>
              </w:rPr>
              <w:t>приобретение технических средств обучения, физкультурного оборудования и программно-методических пособий</w:t>
            </w:r>
          </w:p>
        </w:tc>
        <w:tc>
          <w:tcPr>
            <w:tcW w:w="683" w:type="pct"/>
            <w:tcBorders>
              <w:top w:val="nil"/>
              <w:left w:val="nil"/>
              <w:bottom w:val="single" w:sz="4" w:space="0" w:color="auto"/>
              <w:right w:val="single" w:sz="8" w:space="0" w:color="auto"/>
            </w:tcBorders>
            <w:shd w:val="clear" w:color="auto" w:fill="auto"/>
            <w:vAlign w:val="center"/>
          </w:tcPr>
          <w:p w:rsidR="007261BA" w:rsidRPr="00C86838" w:rsidRDefault="007261BA" w:rsidP="007261BA">
            <w:pPr>
              <w:widowControl/>
              <w:snapToGrid/>
              <w:jc w:val="center"/>
              <w:rPr>
                <w:color w:val="000000"/>
                <w:sz w:val="24"/>
                <w:szCs w:val="24"/>
              </w:rPr>
            </w:pPr>
            <w:r w:rsidRPr="00C86838">
              <w:rPr>
                <w:color w:val="000000"/>
                <w:sz w:val="24"/>
                <w:szCs w:val="24"/>
              </w:rPr>
              <w:t>1050</w:t>
            </w:r>
          </w:p>
        </w:tc>
        <w:tc>
          <w:tcPr>
            <w:tcW w:w="366" w:type="pct"/>
            <w:tcBorders>
              <w:top w:val="nil"/>
              <w:left w:val="nil"/>
              <w:bottom w:val="single" w:sz="4" w:space="0" w:color="auto"/>
              <w:right w:val="single" w:sz="8" w:space="0" w:color="auto"/>
            </w:tcBorders>
            <w:shd w:val="clear" w:color="auto" w:fill="auto"/>
            <w:vAlign w:val="center"/>
          </w:tcPr>
          <w:p w:rsidR="007261BA" w:rsidRPr="00C86838" w:rsidRDefault="007261BA" w:rsidP="007261BA">
            <w:pPr>
              <w:jc w:val="center"/>
              <w:rPr>
                <w:color w:val="000000"/>
                <w:sz w:val="24"/>
                <w:szCs w:val="24"/>
              </w:rPr>
            </w:pPr>
          </w:p>
        </w:tc>
        <w:tc>
          <w:tcPr>
            <w:tcW w:w="366" w:type="pct"/>
            <w:tcBorders>
              <w:top w:val="nil"/>
              <w:left w:val="nil"/>
              <w:bottom w:val="single" w:sz="4" w:space="0" w:color="auto"/>
              <w:right w:val="single" w:sz="8" w:space="0" w:color="auto"/>
            </w:tcBorders>
            <w:shd w:val="clear" w:color="auto" w:fill="auto"/>
            <w:vAlign w:val="center"/>
          </w:tcPr>
          <w:p w:rsidR="007261BA" w:rsidRPr="00C86838" w:rsidRDefault="007261BA" w:rsidP="007261BA">
            <w:pPr>
              <w:jc w:val="center"/>
              <w:rPr>
                <w:color w:val="000000"/>
                <w:sz w:val="24"/>
                <w:szCs w:val="24"/>
              </w:rPr>
            </w:pPr>
            <w:r w:rsidRPr="00C86838">
              <w:rPr>
                <w:color w:val="000000"/>
                <w:sz w:val="24"/>
                <w:szCs w:val="24"/>
              </w:rPr>
              <w:t>300</w:t>
            </w:r>
          </w:p>
        </w:tc>
        <w:tc>
          <w:tcPr>
            <w:tcW w:w="366" w:type="pct"/>
            <w:tcBorders>
              <w:top w:val="nil"/>
              <w:left w:val="nil"/>
              <w:bottom w:val="single" w:sz="4" w:space="0" w:color="auto"/>
              <w:right w:val="single" w:sz="8"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r w:rsidRPr="00C86838">
              <w:rPr>
                <w:color w:val="000000"/>
                <w:sz w:val="24"/>
                <w:szCs w:val="24"/>
              </w:rPr>
              <w:t>300</w:t>
            </w:r>
          </w:p>
        </w:tc>
        <w:tc>
          <w:tcPr>
            <w:tcW w:w="366" w:type="pct"/>
            <w:tcBorders>
              <w:top w:val="nil"/>
              <w:left w:val="nil"/>
              <w:bottom w:val="single" w:sz="4" w:space="0" w:color="auto"/>
              <w:right w:val="single" w:sz="8"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r w:rsidRPr="00C86838">
              <w:rPr>
                <w:color w:val="000000"/>
                <w:sz w:val="24"/>
                <w:szCs w:val="24"/>
              </w:rPr>
              <w:t>450</w:t>
            </w:r>
          </w:p>
        </w:tc>
        <w:tc>
          <w:tcPr>
            <w:tcW w:w="366" w:type="pct"/>
            <w:tcBorders>
              <w:top w:val="nil"/>
              <w:left w:val="nil"/>
              <w:bottom w:val="single" w:sz="4" w:space="0" w:color="auto"/>
              <w:right w:val="single" w:sz="8"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429" w:type="pct"/>
            <w:tcBorders>
              <w:top w:val="nil"/>
              <w:left w:val="nil"/>
              <w:bottom w:val="single" w:sz="4" w:space="0" w:color="auto"/>
              <w:right w:val="single" w:sz="8"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r>
      <w:tr w:rsidR="007261BA" w:rsidRPr="00A80F82" w:rsidTr="00C86838">
        <w:trPr>
          <w:trHeight w:val="330"/>
        </w:trPr>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A80F82" w:rsidRDefault="007261BA" w:rsidP="007261BA">
            <w:pPr>
              <w:widowControl/>
              <w:snapToGrid/>
              <w:spacing w:line="276" w:lineRule="auto"/>
              <w:jc w:val="left"/>
              <w:rPr>
                <w:color w:val="000000"/>
                <w:sz w:val="24"/>
                <w:szCs w:val="24"/>
              </w:rPr>
            </w:pPr>
            <w:r>
              <w:rPr>
                <w:sz w:val="24"/>
                <w:szCs w:val="24"/>
              </w:rPr>
              <w:t>Повышение охвата детей всеми видами</w:t>
            </w:r>
            <w:r w:rsidRPr="00A51688">
              <w:rPr>
                <w:sz w:val="24"/>
                <w:szCs w:val="24"/>
              </w:rPr>
              <w:t xml:space="preserve"> образ</w:t>
            </w:r>
            <w:r>
              <w:rPr>
                <w:sz w:val="24"/>
                <w:szCs w:val="24"/>
              </w:rPr>
              <w:t xml:space="preserve">ования, развитие </w:t>
            </w:r>
            <w:r>
              <w:rPr>
                <w:sz w:val="24"/>
                <w:szCs w:val="24"/>
              </w:rPr>
              <w:lastRenderedPageBreak/>
              <w:t xml:space="preserve">профильного </w:t>
            </w:r>
            <w:r w:rsidRPr="00A51688">
              <w:rPr>
                <w:sz w:val="24"/>
                <w:szCs w:val="24"/>
              </w:rPr>
              <w:t>обучения</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r w:rsidRPr="00C86838">
              <w:rPr>
                <w:color w:val="000000"/>
                <w:sz w:val="24"/>
                <w:szCs w:val="24"/>
              </w:rPr>
              <w:lastRenderedPageBreak/>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r w:rsidRPr="00C86838">
              <w:rPr>
                <w:color w:val="000000"/>
                <w:sz w:val="24"/>
                <w:szCs w:val="24"/>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r w:rsidRPr="00C86838">
              <w:rPr>
                <w:color w:val="000000"/>
                <w:sz w:val="24"/>
                <w:szCs w:val="24"/>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r w:rsidRPr="00C86838">
              <w:rPr>
                <w:color w:val="000000"/>
                <w:sz w:val="24"/>
                <w:szCs w:val="24"/>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r w:rsidRPr="00C86838">
              <w:rPr>
                <w:color w:val="000000"/>
                <w:sz w:val="24"/>
                <w:szCs w:val="24"/>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r w:rsidRPr="00C86838">
              <w:rPr>
                <w:color w:val="000000"/>
                <w:sz w:val="24"/>
                <w:szCs w:val="24"/>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r w:rsidRPr="00C86838">
              <w:rPr>
                <w:color w:val="000000"/>
                <w:sz w:val="24"/>
                <w:szCs w:val="24"/>
              </w:rPr>
              <w:t>-</w:t>
            </w:r>
          </w:p>
        </w:tc>
      </w:tr>
      <w:tr w:rsidR="007261BA" w:rsidRPr="00A80F82" w:rsidTr="00C86838">
        <w:trPr>
          <w:trHeight w:val="330"/>
        </w:trPr>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Default="007261BA" w:rsidP="0075423B">
            <w:pPr>
              <w:widowControl/>
              <w:snapToGrid/>
              <w:spacing w:line="276" w:lineRule="auto"/>
              <w:jc w:val="left"/>
              <w:rPr>
                <w:sz w:val="24"/>
                <w:szCs w:val="24"/>
              </w:rPr>
            </w:pPr>
            <w:r>
              <w:rPr>
                <w:sz w:val="24"/>
                <w:szCs w:val="24"/>
              </w:rPr>
              <w:lastRenderedPageBreak/>
              <w:t xml:space="preserve">Капитальный ремонт </w:t>
            </w:r>
            <w:r w:rsidRPr="00B0237D">
              <w:rPr>
                <w:color w:val="000000"/>
                <w:sz w:val="24"/>
                <w:szCs w:val="24"/>
              </w:rPr>
              <w:t>Муниципально</w:t>
            </w:r>
            <w:r>
              <w:rPr>
                <w:color w:val="000000"/>
                <w:sz w:val="24"/>
                <w:szCs w:val="24"/>
              </w:rPr>
              <w:t>го</w:t>
            </w:r>
            <w:r w:rsidRPr="00B0237D">
              <w:rPr>
                <w:color w:val="000000"/>
                <w:sz w:val="24"/>
                <w:szCs w:val="24"/>
              </w:rPr>
              <w:t xml:space="preserve"> бюджетно</w:t>
            </w:r>
            <w:r>
              <w:rPr>
                <w:color w:val="000000"/>
                <w:sz w:val="24"/>
                <w:szCs w:val="24"/>
              </w:rPr>
              <w:t>го</w:t>
            </w:r>
            <w:r w:rsidRPr="00B0237D">
              <w:rPr>
                <w:color w:val="000000"/>
                <w:sz w:val="24"/>
                <w:szCs w:val="24"/>
              </w:rPr>
              <w:t xml:space="preserve"> дошкольно</w:t>
            </w:r>
            <w:r>
              <w:rPr>
                <w:color w:val="000000"/>
                <w:sz w:val="24"/>
                <w:szCs w:val="24"/>
              </w:rPr>
              <w:t>го</w:t>
            </w:r>
            <w:r w:rsidRPr="00B0237D">
              <w:rPr>
                <w:color w:val="000000"/>
                <w:sz w:val="24"/>
                <w:szCs w:val="24"/>
              </w:rPr>
              <w:t xml:space="preserve"> образовательно</w:t>
            </w:r>
            <w:r>
              <w:rPr>
                <w:color w:val="000000"/>
                <w:sz w:val="24"/>
                <w:szCs w:val="24"/>
              </w:rPr>
              <w:t xml:space="preserve">го </w:t>
            </w:r>
            <w:r w:rsidRPr="00B0237D">
              <w:rPr>
                <w:color w:val="000000"/>
                <w:sz w:val="24"/>
                <w:szCs w:val="24"/>
              </w:rPr>
              <w:t>учреждени</w:t>
            </w:r>
            <w:r>
              <w:rPr>
                <w:color w:val="000000"/>
                <w:sz w:val="24"/>
                <w:szCs w:val="24"/>
              </w:rPr>
              <w:t>я</w:t>
            </w:r>
            <w:r w:rsidRPr="00B0237D">
              <w:rPr>
                <w:color w:val="000000"/>
                <w:sz w:val="24"/>
                <w:szCs w:val="24"/>
              </w:rPr>
              <w:t xml:space="preserve"> центр развития ребенка </w:t>
            </w:r>
            <w:proofErr w:type="gramStart"/>
            <w:r w:rsidRPr="00B0237D">
              <w:rPr>
                <w:color w:val="000000"/>
                <w:sz w:val="24"/>
                <w:szCs w:val="24"/>
              </w:rPr>
              <w:t>–«</w:t>
            </w:r>
            <w:proofErr w:type="gramEnd"/>
            <w:r w:rsidRPr="00B0237D">
              <w:rPr>
                <w:color w:val="000000"/>
                <w:sz w:val="24"/>
                <w:szCs w:val="24"/>
              </w:rPr>
              <w:t>Детский сад № 11»</w:t>
            </w:r>
            <w:r>
              <w:rPr>
                <w:color w:val="000000"/>
                <w:sz w:val="24"/>
                <w:szCs w:val="24"/>
              </w:rPr>
              <w:t xml:space="preserve"> </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6</w:t>
            </w:r>
            <w:r w:rsidR="00223B21" w:rsidRPr="00C86838">
              <w:rPr>
                <w:color w:val="000000"/>
                <w:sz w:val="24"/>
                <w:szCs w:val="24"/>
              </w:rPr>
              <w:t>50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6</w:t>
            </w:r>
            <w:r w:rsidR="00223B21" w:rsidRPr="00C86838">
              <w:rPr>
                <w:color w:val="000000"/>
                <w:sz w:val="24"/>
                <w:szCs w:val="24"/>
              </w:rPr>
              <w:t>50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r>
      <w:tr w:rsidR="007261BA" w:rsidRPr="00A80F82" w:rsidTr="00C86838">
        <w:trPr>
          <w:trHeight w:val="330"/>
        </w:trPr>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Default="007261BA" w:rsidP="0075423B">
            <w:pPr>
              <w:widowControl/>
              <w:snapToGrid/>
              <w:spacing w:line="276" w:lineRule="auto"/>
              <w:jc w:val="left"/>
              <w:rPr>
                <w:sz w:val="24"/>
                <w:szCs w:val="24"/>
              </w:rPr>
            </w:pPr>
            <w:r>
              <w:rPr>
                <w:sz w:val="24"/>
                <w:szCs w:val="24"/>
              </w:rPr>
              <w:t xml:space="preserve">Капитальный ремонт </w:t>
            </w:r>
            <w:r w:rsidRPr="00B0237D">
              <w:rPr>
                <w:sz w:val="24"/>
                <w:szCs w:val="24"/>
              </w:rPr>
              <w:t>Муниципально</w:t>
            </w:r>
            <w:r>
              <w:rPr>
                <w:sz w:val="24"/>
                <w:szCs w:val="24"/>
              </w:rPr>
              <w:t>го</w:t>
            </w:r>
            <w:r w:rsidRPr="00B0237D">
              <w:rPr>
                <w:sz w:val="24"/>
                <w:szCs w:val="24"/>
              </w:rPr>
              <w:t xml:space="preserve"> бюджетно</w:t>
            </w:r>
            <w:r>
              <w:rPr>
                <w:sz w:val="24"/>
                <w:szCs w:val="24"/>
              </w:rPr>
              <w:t>го</w:t>
            </w:r>
            <w:r w:rsidRPr="00B0237D">
              <w:rPr>
                <w:sz w:val="24"/>
                <w:szCs w:val="24"/>
              </w:rPr>
              <w:t xml:space="preserve"> дошкольно</w:t>
            </w:r>
            <w:r>
              <w:rPr>
                <w:sz w:val="24"/>
                <w:szCs w:val="24"/>
              </w:rPr>
              <w:t>го</w:t>
            </w:r>
            <w:r w:rsidRPr="00B0237D">
              <w:rPr>
                <w:sz w:val="24"/>
                <w:szCs w:val="24"/>
              </w:rPr>
              <w:t xml:space="preserve"> образовательно</w:t>
            </w:r>
            <w:r>
              <w:rPr>
                <w:sz w:val="24"/>
                <w:szCs w:val="24"/>
              </w:rPr>
              <w:t>го</w:t>
            </w:r>
            <w:r w:rsidRPr="00B0237D">
              <w:rPr>
                <w:sz w:val="24"/>
                <w:szCs w:val="24"/>
              </w:rPr>
              <w:t xml:space="preserve"> учреждени</w:t>
            </w:r>
            <w:proofErr w:type="gramStart"/>
            <w:r>
              <w:rPr>
                <w:sz w:val="24"/>
                <w:szCs w:val="24"/>
              </w:rPr>
              <w:t>я</w:t>
            </w:r>
            <w:r w:rsidRPr="00B0237D">
              <w:rPr>
                <w:sz w:val="24"/>
                <w:szCs w:val="24"/>
              </w:rPr>
              <w:t>-</w:t>
            </w:r>
            <w:proofErr w:type="gramEnd"/>
            <w:r w:rsidRPr="00B0237D">
              <w:rPr>
                <w:sz w:val="24"/>
                <w:szCs w:val="24"/>
              </w:rPr>
              <w:t>«Детский сад № 8»</w:t>
            </w:r>
            <w:r>
              <w:rPr>
                <w:sz w:val="24"/>
                <w:szCs w:val="24"/>
              </w:rPr>
              <w:t xml:space="preserve"> </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9</w:t>
            </w:r>
            <w:r w:rsidR="00223B21" w:rsidRPr="00C86838">
              <w:rPr>
                <w:color w:val="000000"/>
                <w:sz w:val="24"/>
                <w:szCs w:val="24"/>
              </w:rPr>
              <w:t>50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9</w:t>
            </w:r>
            <w:r w:rsidR="00223B21" w:rsidRPr="00C86838">
              <w:rPr>
                <w:color w:val="000000"/>
                <w:sz w:val="24"/>
                <w:szCs w:val="24"/>
              </w:rPr>
              <w:t>50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r>
      <w:tr w:rsidR="007261BA" w:rsidRPr="00A80F82" w:rsidTr="00C86838">
        <w:trPr>
          <w:trHeight w:val="330"/>
        </w:trPr>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Default="007261BA" w:rsidP="007261BA">
            <w:pPr>
              <w:widowControl/>
              <w:snapToGrid/>
              <w:spacing w:line="276" w:lineRule="auto"/>
              <w:jc w:val="left"/>
              <w:rPr>
                <w:sz w:val="24"/>
                <w:szCs w:val="24"/>
              </w:rPr>
            </w:pPr>
            <w:r>
              <w:rPr>
                <w:sz w:val="24"/>
                <w:szCs w:val="24"/>
              </w:rPr>
              <w:t xml:space="preserve">Капитальный ремонт </w:t>
            </w:r>
            <w:r w:rsidRPr="00A159DF">
              <w:rPr>
                <w:color w:val="000000"/>
                <w:sz w:val="24"/>
                <w:szCs w:val="24"/>
              </w:rPr>
              <w:t xml:space="preserve">Муниципального бюджетного образовательного учреждения </w:t>
            </w:r>
            <w:proofErr w:type="spellStart"/>
            <w:r w:rsidRPr="00A159DF">
              <w:rPr>
                <w:color w:val="000000"/>
                <w:sz w:val="24"/>
                <w:szCs w:val="24"/>
              </w:rPr>
              <w:t>Шаталовская</w:t>
            </w:r>
            <w:proofErr w:type="spellEnd"/>
            <w:r w:rsidRPr="00A159DF">
              <w:rPr>
                <w:color w:val="000000"/>
                <w:sz w:val="24"/>
                <w:szCs w:val="24"/>
              </w:rPr>
              <w:t xml:space="preserve"> средняя общеобразовательная школа</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85</w:t>
            </w:r>
            <w:r w:rsidR="00223B21" w:rsidRPr="00C86838">
              <w:rPr>
                <w:color w:val="000000"/>
                <w:sz w:val="24"/>
                <w:szCs w:val="24"/>
              </w:rPr>
              <w:t>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850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r>
      <w:tr w:rsidR="007261BA" w:rsidRPr="00A80F82" w:rsidTr="00C86838">
        <w:trPr>
          <w:trHeight w:val="330"/>
        </w:trPr>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Default="007261BA" w:rsidP="007261BA">
            <w:pPr>
              <w:widowControl/>
              <w:snapToGrid/>
              <w:spacing w:line="276" w:lineRule="auto"/>
              <w:jc w:val="left"/>
              <w:rPr>
                <w:sz w:val="24"/>
                <w:szCs w:val="24"/>
              </w:rPr>
            </w:pPr>
            <w:r>
              <w:rPr>
                <w:sz w:val="24"/>
                <w:szCs w:val="24"/>
              </w:rPr>
              <w:t xml:space="preserve">Капитальный ремонт </w:t>
            </w:r>
            <w:r w:rsidRPr="00A159DF">
              <w:rPr>
                <w:sz w:val="24"/>
                <w:szCs w:val="24"/>
              </w:rPr>
              <w:t>Муниципально</w:t>
            </w:r>
            <w:r>
              <w:rPr>
                <w:sz w:val="24"/>
                <w:szCs w:val="24"/>
              </w:rPr>
              <w:t>го</w:t>
            </w:r>
            <w:r w:rsidRPr="00A159DF">
              <w:rPr>
                <w:sz w:val="24"/>
                <w:szCs w:val="24"/>
              </w:rPr>
              <w:t xml:space="preserve"> бюджетно</w:t>
            </w:r>
            <w:r>
              <w:rPr>
                <w:sz w:val="24"/>
                <w:szCs w:val="24"/>
              </w:rPr>
              <w:t>го</w:t>
            </w:r>
            <w:r w:rsidRPr="00A159DF">
              <w:rPr>
                <w:sz w:val="24"/>
                <w:szCs w:val="24"/>
              </w:rPr>
              <w:t xml:space="preserve"> образовательно</w:t>
            </w:r>
            <w:r>
              <w:rPr>
                <w:sz w:val="24"/>
                <w:szCs w:val="24"/>
              </w:rPr>
              <w:t>го</w:t>
            </w:r>
            <w:r w:rsidRPr="00A159DF">
              <w:rPr>
                <w:sz w:val="24"/>
                <w:szCs w:val="24"/>
              </w:rPr>
              <w:t xml:space="preserve"> учреждени</w:t>
            </w:r>
            <w:r>
              <w:rPr>
                <w:sz w:val="24"/>
                <w:szCs w:val="24"/>
              </w:rPr>
              <w:t>я</w:t>
            </w:r>
            <w:r w:rsidRPr="00A159DF">
              <w:rPr>
                <w:sz w:val="24"/>
                <w:szCs w:val="24"/>
              </w:rPr>
              <w:t xml:space="preserve"> </w:t>
            </w:r>
            <w:proofErr w:type="spellStart"/>
            <w:r w:rsidRPr="00A159DF">
              <w:rPr>
                <w:sz w:val="24"/>
                <w:szCs w:val="24"/>
              </w:rPr>
              <w:t>Мачулинская</w:t>
            </w:r>
            <w:proofErr w:type="spellEnd"/>
            <w:r w:rsidRPr="00A159DF">
              <w:rPr>
                <w:sz w:val="24"/>
                <w:szCs w:val="24"/>
              </w:rPr>
              <w:t xml:space="preserve"> средняя общеобразовательная школа</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6</w:t>
            </w:r>
            <w:r w:rsidR="0075423B" w:rsidRPr="00C86838">
              <w:rPr>
                <w:color w:val="000000"/>
                <w:sz w:val="24"/>
                <w:szCs w:val="24"/>
              </w:rPr>
              <w:t>00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300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300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r>
      <w:tr w:rsidR="007261BA" w:rsidRPr="00A80F82" w:rsidTr="00C86838">
        <w:trPr>
          <w:trHeight w:val="330"/>
        </w:trPr>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Default="007261BA" w:rsidP="007261BA">
            <w:pPr>
              <w:widowControl/>
              <w:snapToGrid/>
              <w:spacing w:line="276" w:lineRule="auto"/>
              <w:jc w:val="left"/>
              <w:rPr>
                <w:sz w:val="24"/>
                <w:szCs w:val="24"/>
              </w:rPr>
            </w:pPr>
            <w:r>
              <w:rPr>
                <w:sz w:val="24"/>
                <w:szCs w:val="24"/>
              </w:rPr>
              <w:t xml:space="preserve">Капитальный ремонт </w:t>
            </w:r>
            <w:r w:rsidRPr="00A159DF">
              <w:rPr>
                <w:sz w:val="24"/>
                <w:szCs w:val="24"/>
              </w:rPr>
              <w:t>Муниципально</w:t>
            </w:r>
            <w:r>
              <w:rPr>
                <w:sz w:val="24"/>
                <w:szCs w:val="24"/>
              </w:rPr>
              <w:t>го</w:t>
            </w:r>
            <w:r w:rsidRPr="00A159DF">
              <w:rPr>
                <w:sz w:val="24"/>
                <w:szCs w:val="24"/>
              </w:rPr>
              <w:t xml:space="preserve"> бюджетно</w:t>
            </w:r>
            <w:r>
              <w:rPr>
                <w:sz w:val="24"/>
                <w:szCs w:val="24"/>
              </w:rPr>
              <w:t>го</w:t>
            </w:r>
            <w:r w:rsidRPr="00A159DF">
              <w:rPr>
                <w:sz w:val="24"/>
                <w:szCs w:val="24"/>
              </w:rPr>
              <w:t xml:space="preserve"> образовательно</w:t>
            </w:r>
            <w:r>
              <w:rPr>
                <w:sz w:val="24"/>
                <w:szCs w:val="24"/>
              </w:rPr>
              <w:t>го</w:t>
            </w:r>
            <w:r w:rsidRPr="00A159DF">
              <w:rPr>
                <w:sz w:val="24"/>
                <w:szCs w:val="24"/>
              </w:rPr>
              <w:t xml:space="preserve"> учреждени</w:t>
            </w:r>
            <w:r>
              <w:rPr>
                <w:sz w:val="24"/>
                <w:szCs w:val="24"/>
              </w:rPr>
              <w:t>я</w:t>
            </w:r>
            <w:r w:rsidRPr="00A159DF">
              <w:rPr>
                <w:sz w:val="24"/>
                <w:szCs w:val="24"/>
              </w:rPr>
              <w:t xml:space="preserve"> дополнительного образования детей «Детская музыкальная школа п. Шаталово»</w:t>
            </w:r>
            <w:r w:rsidR="0075423B">
              <w:rPr>
                <w:sz w:val="24"/>
                <w:szCs w:val="24"/>
              </w:rPr>
              <w:t xml:space="preserve"> </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500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250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ED33CB" w:rsidP="007261BA">
            <w:pPr>
              <w:widowControl/>
              <w:snapToGrid/>
              <w:spacing w:line="276" w:lineRule="auto"/>
              <w:jc w:val="center"/>
              <w:rPr>
                <w:color w:val="000000"/>
                <w:sz w:val="24"/>
                <w:szCs w:val="24"/>
              </w:rPr>
            </w:pPr>
            <w:r w:rsidRPr="00C86838">
              <w:rPr>
                <w:color w:val="000000"/>
                <w:sz w:val="24"/>
                <w:szCs w:val="24"/>
              </w:rPr>
              <w:t>250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C86838" w:rsidRDefault="007261BA" w:rsidP="007261BA">
            <w:pPr>
              <w:widowControl/>
              <w:snapToGrid/>
              <w:spacing w:line="276" w:lineRule="auto"/>
              <w:jc w:val="center"/>
              <w:rPr>
                <w:color w:val="000000"/>
                <w:sz w:val="24"/>
                <w:szCs w:val="24"/>
              </w:rPr>
            </w:pPr>
          </w:p>
        </w:tc>
      </w:tr>
      <w:tr w:rsidR="007261BA" w:rsidRPr="00A80F82" w:rsidTr="00C86838">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261BA" w:rsidRPr="00A80F82" w:rsidRDefault="007261BA" w:rsidP="007261BA">
            <w:pPr>
              <w:widowControl/>
              <w:snapToGrid/>
              <w:spacing w:line="276" w:lineRule="auto"/>
              <w:jc w:val="center"/>
              <w:rPr>
                <w:b/>
                <w:bCs/>
                <w:color w:val="000000"/>
                <w:sz w:val="24"/>
                <w:szCs w:val="24"/>
              </w:rPr>
            </w:pPr>
            <w:r w:rsidRPr="00A80F82">
              <w:rPr>
                <w:b/>
                <w:bCs/>
                <w:color w:val="000000"/>
                <w:sz w:val="24"/>
                <w:szCs w:val="24"/>
              </w:rPr>
              <w:t>Культура</w:t>
            </w:r>
          </w:p>
        </w:tc>
      </w:tr>
      <w:tr w:rsidR="007261BA" w:rsidRPr="00A80F82" w:rsidTr="00C86838">
        <w:trPr>
          <w:trHeight w:val="330"/>
        </w:trPr>
        <w:tc>
          <w:tcPr>
            <w:tcW w:w="2056" w:type="pct"/>
            <w:tcBorders>
              <w:top w:val="nil"/>
              <w:left w:val="single" w:sz="8" w:space="0" w:color="auto"/>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left"/>
              <w:rPr>
                <w:color w:val="000000"/>
                <w:sz w:val="24"/>
                <w:szCs w:val="24"/>
              </w:rPr>
            </w:pPr>
            <w:r w:rsidRPr="007E53E0">
              <w:rPr>
                <w:color w:val="000000"/>
                <w:sz w:val="24"/>
                <w:szCs w:val="24"/>
              </w:rPr>
              <w:t>Развитие материально – технической базы учреждений культуры</w:t>
            </w:r>
          </w:p>
        </w:tc>
        <w:tc>
          <w:tcPr>
            <w:tcW w:w="683" w:type="pct"/>
            <w:tcBorders>
              <w:top w:val="nil"/>
              <w:left w:val="nil"/>
              <w:bottom w:val="single" w:sz="8" w:space="0" w:color="auto"/>
              <w:right w:val="single" w:sz="8" w:space="0" w:color="auto"/>
            </w:tcBorders>
            <w:shd w:val="clear" w:color="auto" w:fill="auto"/>
            <w:vAlign w:val="center"/>
          </w:tcPr>
          <w:p w:rsidR="007261BA" w:rsidRPr="00A80F82" w:rsidRDefault="00C86838" w:rsidP="007261BA">
            <w:pPr>
              <w:widowControl/>
              <w:snapToGrid/>
              <w:spacing w:line="276" w:lineRule="auto"/>
              <w:jc w:val="center"/>
              <w:rPr>
                <w:color w:val="000000"/>
                <w:sz w:val="24"/>
                <w:szCs w:val="24"/>
              </w:rPr>
            </w:pPr>
            <w:r>
              <w:rPr>
                <w:color w:val="000000"/>
                <w:sz w:val="24"/>
                <w:szCs w:val="24"/>
              </w:rPr>
              <w:t>1000</w:t>
            </w: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429" w:type="pct"/>
            <w:tcBorders>
              <w:top w:val="nil"/>
              <w:left w:val="nil"/>
              <w:bottom w:val="single" w:sz="8" w:space="0" w:color="auto"/>
              <w:right w:val="single" w:sz="8" w:space="0" w:color="auto"/>
            </w:tcBorders>
            <w:shd w:val="clear" w:color="auto" w:fill="auto"/>
            <w:vAlign w:val="center"/>
          </w:tcPr>
          <w:p w:rsidR="007261BA" w:rsidRPr="00A80F82" w:rsidRDefault="00C86838" w:rsidP="007261BA">
            <w:pPr>
              <w:widowControl/>
              <w:snapToGrid/>
              <w:spacing w:line="276" w:lineRule="auto"/>
              <w:jc w:val="center"/>
              <w:rPr>
                <w:color w:val="000000"/>
                <w:sz w:val="24"/>
                <w:szCs w:val="24"/>
              </w:rPr>
            </w:pPr>
            <w:r>
              <w:rPr>
                <w:color w:val="000000"/>
                <w:sz w:val="24"/>
                <w:szCs w:val="24"/>
              </w:rPr>
              <w:t>1000</w:t>
            </w:r>
          </w:p>
        </w:tc>
      </w:tr>
      <w:tr w:rsidR="007261BA" w:rsidRPr="00A80F82" w:rsidTr="00C86838">
        <w:trPr>
          <w:trHeight w:val="478"/>
        </w:trPr>
        <w:tc>
          <w:tcPr>
            <w:tcW w:w="2056" w:type="pct"/>
            <w:tcBorders>
              <w:top w:val="nil"/>
              <w:left w:val="single" w:sz="8" w:space="0" w:color="auto"/>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left"/>
              <w:rPr>
                <w:color w:val="000000"/>
                <w:sz w:val="24"/>
                <w:szCs w:val="24"/>
              </w:rPr>
            </w:pPr>
            <w:r>
              <w:rPr>
                <w:sz w:val="24"/>
                <w:szCs w:val="24"/>
              </w:rPr>
              <w:t xml:space="preserve">Капитальный ремонт </w:t>
            </w:r>
            <w:r w:rsidRPr="00C40DC8">
              <w:rPr>
                <w:color w:val="000000"/>
                <w:sz w:val="24"/>
                <w:szCs w:val="24"/>
              </w:rPr>
              <w:t>Шаталовского сельского дома культуры</w:t>
            </w:r>
          </w:p>
        </w:tc>
        <w:tc>
          <w:tcPr>
            <w:tcW w:w="683" w:type="pct"/>
            <w:tcBorders>
              <w:top w:val="nil"/>
              <w:left w:val="nil"/>
              <w:bottom w:val="single" w:sz="8" w:space="0" w:color="auto"/>
              <w:right w:val="single" w:sz="8" w:space="0" w:color="auto"/>
            </w:tcBorders>
            <w:shd w:val="clear" w:color="auto" w:fill="auto"/>
            <w:vAlign w:val="center"/>
          </w:tcPr>
          <w:p w:rsidR="007261BA" w:rsidRPr="00A80F82" w:rsidRDefault="0075423B" w:rsidP="00ED33CB">
            <w:pPr>
              <w:widowControl/>
              <w:snapToGrid/>
              <w:spacing w:line="276" w:lineRule="auto"/>
              <w:jc w:val="center"/>
              <w:rPr>
                <w:color w:val="000000"/>
                <w:sz w:val="24"/>
                <w:szCs w:val="24"/>
              </w:rPr>
            </w:pPr>
            <w:r>
              <w:rPr>
                <w:color w:val="000000"/>
                <w:sz w:val="24"/>
                <w:szCs w:val="24"/>
              </w:rPr>
              <w:t>1</w:t>
            </w:r>
            <w:r w:rsidR="00ED33CB">
              <w:rPr>
                <w:color w:val="000000"/>
                <w:sz w:val="24"/>
                <w:szCs w:val="24"/>
              </w:rPr>
              <w:t>2</w:t>
            </w:r>
            <w:r>
              <w:rPr>
                <w:color w:val="000000"/>
                <w:sz w:val="24"/>
                <w:szCs w:val="24"/>
              </w:rPr>
              <w:t>00</w:t>
            </w: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429" w:type="pct"/>
            <w:tcBorders>
              <w:top w:val="nil"/>
              <w:left w:val="nil"/>
              <w:bottom w:val="single" w:sz="8" w:space="0" w:color="auto"/>
              <w:right w:val="single" w:sz="8" w:space="0" w:color="auto"/>
            </w:tcBorders>
            <w:shd w:val="clear" w:color="auto" w:fill="auto"/>
            <w:vAlign w:val="center"/>
          </w:tcPr>
          <w:p w:rsidR="007261BA" w:rsidRPr="00A80F82" w:rsidRDefault="0075423B" w:rsidP="00ED33CB">
            <w:pPr>
              <w:widowControl/>
              <w:snapToGrid/>
              <w:spacing w:line="276" w:lineRule="auto"/>
              <w:jc w:val="center"/>
              <w:rPr>
                <w:color w:val="000000"/>
                <w:sz w:val="24"/>
                <w:szCs w:val="24"/>
              </w:rPr>
            </w:pPr>
            <w:r>
              <w:rPr>
                <w:color w:val="000000"/>
                <w:sz w:val="24"/>
                <w:szCs w:val="24"/>
              </w:rPr>
              <w:t>1</w:t>
            </w:r>
            <w:r w:rsidR="00ED33CB">
              <w:rPr>
                <w:color w:val="000000"/>
                <w:sz w:val="24"/>
                <w:szCs w:val="24"/>
              </w:rPr>
              <w:t>2</w:t>
            </w:r>
            <w:r>
              <w:rPr>
                <w:color w:val="000000"/>
                <w:sz w:val="24"/>
                <w:szCs w:val="24"/>
              </w:rPr>
              <w:t>00</w:t>
            </w:r>
          </w:p>
        </w:tc>
      </w:tr>
      <w:tr w:rsidR="007261BA" w:rsidRPr="00A80F82" w:rsidTr="00C86838">
        <w:trPr>
          <w:trHeight w:val="645"/>
        </w:trPr>
        <w:tc>
          <w:tcPr>
            <w:tcW w:w="2056" w:type="pct"/>
            <w:tcBorders>
              <w:top w:val="nil"/>
              <w:left w:val="single" w:sz="8" w:space="0" w:color="auto"/>
              <w:bottom w:val="single" w:sz="8" w:space="0" w:color="auto"/>
              <w:right w:val="single" w:sz="8" w:space="0" w:color="auto"/>
            </w:tcBorders>
            <w:shd w:val="clear" w:color="auto" w:fill="auto"/>
            <w:vAlign w:val="center"/>
          </w:tcPr>
          <w:p w:rsidR="007261BA" w:rsidRPr="00A80F82" w:rsidRDefault="007261BA" w:rsidP="0075423B">
            <w:pPr>
              <w:widowControl/>
              <w:snapToGrid/>
              <w:spacing w:line="276" w:lineRule="auto"/>
              <w:jc w:val="left"/>
              <w:rPr>
                <w:color w:val="000000"/>
                <w:sz w:val="24"/>
                <w:szCs w:val="24"/>
              </w:rPr>
            </w:pPr>
            <w:r>
              <w:rPr>
                <w:sz w:val="24"/>
                <w:szCs w:val="24"/>
              </w:rPr>
              <w:t xml:space="preserve">Капитальный ремонт </w:t>
            </w:r>
            <w:proofErr w:type="spellStart"/>
            <w:r w:rsidRPr="00C40DC8">
              <w:rPr>
                <w:color w:val="000000"/>
                <w:sz w:val="24"/>
                <w:szCs w:val="24"/>
              </w:rPr>
              <w:t>Мачулинск</w:t>
            </w:r>
            <w:r>
              <w:rPr>
                <w:color w:val="000000"/>
                <w:sz w:val="24"/>
                <w:szCs w:val="24"/>
              </w:rPr>
              <w:t>ого</w:t>
            </w:r>
            <w:proofErr w:type="spellEnd"/>
            <w:r w:rsidRPr="00C40DC8">
              <w:rPr>
                <w:color w:val="000000"/>
                <w:sz w:val="24"/>
                <w:szCs w:val="24"/>
              </w:rPr>
              <w:t xml:space="preserve"> сельск</w:t>
            </w:r>
            <w:r>
              <w:rPr>
                <w:color w:val="000000"/>
                <w:sz w:val="24"/>
                <w:szCs w:val="24"/>
              </w:rPr>
              <w:t>ого</w:t>
            </w:r>
            <w:r w:rsidRPr="00C40DC8">
              <w:rPr>
                <w:color w:val="000000"/>
                <w:sz w:val="24"/>
                <w:szCs w:val="24"/>
              </w:rPr>
              <w:t xml:space="preserve"> дом</w:t>
            </w:r>
            <w:r>
              <w:rPr>
                <w:color w:val="000000"/>
                <w:sz w:val="24"/>
                <w:szCs w:val="24"/>
              </w:rPr>
              <w:t>а</w:t>
            </w:r>
            <w:r w:rsidRPr="00C40DC8">
              <w:rPr>
                <w:color w:val="000000"/>
                <w:sz w:val="24"/>
                <w:szCs w:val="24"/>
              </w:rPr>
              <w:t xml:space="preserve"> культуры</w:t>
            </w:r>
            <w:r>
              <w:rPr>
                <w:color w:val="000000"/>
                <w:sz w:val="24"/>
                <w:szCs w:val="24"/>
              </w:rPr>
              <w:t xml:space="preserve"> </w:t>
            </w:r>
          </w:p>
        </w:tc>
        <w:tc>
          <w:tcPr>
            <w:tcW w:w="683" w:type="pct"/>
            <w:tcBorders>
              <w:top w:val="nil"/>
              <w:left w:val="nil"/>
              <w:bottom w:val="single" w:sz="8" w:space="0" w:color="auto"/>
              <w:right w:val="single" w:sz="8" w:space="0" w:color="auto"/>
            </w:tcBorders>
            <w:shd w:val="clear" w:color="auto" w:fill="auto"/>
            <w:vAlign w:val="center"/>
          </w:tcPr>
          <w:p w:rsidR="007261BA" w:rsidRPr="00A80F82" w:rsidRDefault="00ED33CB" w:rsidP="007261BA">
            <w:pPr>
              <w:widowControl/>
              <w:snapToGrid/>
              <w:spacing w:line="276" w:lineRule="auto"/>
              <w:jc w:val="center"/>
              <w:rPr>
                <w:color w:val="000000"/>
                <w:sz w:val="24"/>
                <w:szCs w:val="24"/>
              </w:rPr>
            </w:pPr>
            <w:r>
              <w:rPr>
                <w:color w:val="000000"/>
                <w:sz w:val="24"/>
                <w:szCs w:val="24"/>
              </w:rPr>
              <w:t>7</w:t>
            </w:r>
            <w:r w:rsidR="0075423B">
              <w:rPr>
                <w:color w:val="000000"/>
                <w:sz w:val="24"/>
                <w:szCs w:val="24"/>
              </w:rPr>
              <w:t>00</w:t>
            </w: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429" w:type="pct"/>
            <w:tcBorders>
              <w:top w:val="nil"/>
              <w:left w:val="nil"/>
              <w:bottom w:val="single" w:sz="8" w:space="0" w:color="auto"/>
              <w:right w:val="single" w:sz="8" w:space="0" w:color="auto"/>
            </w:tcBorders>
            <w:shd w:val="clear" w:color="auto" w:fill="auto"/>
            <w:vAlign w:val="center"/>
          </w:tcPr>
          <w:p w:rsidR="007261BA" w:rsidRPr="00A80F82" w:rsidRDefault="00ED33CB" w:rsidP="007261BA">
            <w:pPr>
              <w:widowControl/>
              <w:snapToGrid/>
              <w:spacing w:line="276" w:lineRule="auto"/>
              <w:jc w:val="center"/>
              <w:rPr>
                <w:color w:val="000000"/>
                <w:sz w:val="24"/>
                <w:szCs w:val="24"/>
              </w:rPr>
            </w:pPr>
            <w:r>
              <w:rPr>
                <w:color w:val="000000"/>
                <w:sz w:val="24"/>
                <w:szCs w:val="24"/>
              </w:rPr>
              <w:t>7</w:t>
            </w:r>
            <w:r w:rsidR="0075423B">
              <w:rPr>
                <w:color w:val="000000"/>
                <w:sz w:val="24"/>
                <w:szCs w:val="24"/>
              </w:rPr>
              <w:t>00</w:t>
            </w:r>
          </w:p>
        </w:tc>
      </w:tr>
      <w:tr w:rsidR="007261BA" w:rsidRPr="00A80F82" w:rsidTr="00C86838">
        <w:trPr>
          <w:trHeight w:val="645"/>
        </w:trPr>
        <w:tc>
          <w:tcPr>
            <w:tcW w:w="2056" w:type="pct"/>
            <w:tcBorders>
              <w:top w:val="nil"/>
              <w:left w:val="single" w:sz="8" w:space="0" w:color="auto"/>
              <w:bottom w:val="single" w:sz="8" w:space="0" w:color="auto"/>
              <w:right w:val="single" w:sz="8" w:space="0" w:color="auto"/>
            </w:tcBorders>
            <w:shd w:val="clear" w:color="auto" w:fill="auto"/>
            <w:vAlign w:val="center"/>
          </w:tcPr>
          <w:p w:rsidR="007261BA" w:rsidRDefault="007261BA" w:rsidP="0075423B">
            <w:pPr>
              <w:widowControl/>
              <w:snapToGrid/>
              <w:spacing w:line="276" w:lineRule="auto"/>
              <w:jc w:val="left"/>
              <w:rPr>
                <w:sz w:val="24"/>
                <w:szCs w:val="24"/>
              </w:rPr>
            </w:pPr>
            <w:r>
              <w:rPr>
                <w:sz w:val="24"/>
                <w:szCs w:val="24"/>
              </w:rPr>
              <w:t xml:space="preserve">Капитальный ремонт </w:t>
            </w:r>
            <w:proofErr w:type="spellStart"/>
            <w:r w:rsidRPr="00C40DC8">
              <w:rPr>
                <w:color w:val="000000"/>
                <w:sz w:val="24"/>
                <w:szCs w:val="24"/>
              </w:rPr>
              <w:t>Шаталовск</w:t>
            </w:r>
            <w:r>
              <w:rPr>
                <w:color w:val="000000"/>
                <w:sz w:val="24"/>
                <w:szCs w:val="24"/>
              </w:rPr>
              <w:t>ой</w:t>
            </w:r>
            <w:proofErr w:type="spellEnd"/>
            <w:r w:rsidRPr="00C40DC8">
              <w:rPr>
                <w:color w:val="000000"/>
                <w:sz w:val="24"/>
                <w:szCs w:val="24"/>
              </w:rPr>
              <w:t xml:space="preserve"> сельск</w:t>
            </w:r>
            <w:r>
              <w:rPr>
                <w:color w:val="000000"/>
                <w:sz w:val="24"/>
                <w:szCs w:val="24"/>
              </w:rPr>
              <w:t>ой</w:t>
            </w:r>
            <w:r w:rsidRPr="00C40DC8">
              <w:rPr>
                <w:color w:val="000000"/>
                <w:sz w:val="24"/>
                <w:szCs w:val="24"/>
              </w:rPr>
              <w:t xml:space="preserve"> библиотек</w:t>
            </w:r>
            <w:r>
              <w:rPr>
                <w:color w:val="000000"/>
                <w:sz w:val="24"/>
                <w:szCs w:val="24"/>
              </w:rPr>
              <w:t xml:space="preserve">и </w:t>
            </w:r>
          </w:p>
        </w:tc>
        <w:tc>
          <w:tcPr>
            <w:tcW w:w="683" w:type="pct"/>
            <w:tcBorders>
              <w:top w:val="nil"/>
              <w:left w:val="nil"/>
              <w:bottom w:val="single" w:sz="8" w:space="0" w:color="auto"/>
              <w:right w:val="single" w:sz="8" w:space="0" w:color="auto"/>
            </w:tcBorders>
            <w:shd w:val="clear" w:color="auto" w:fill="auto"/>
            <w:vAlign w:val="center"/>
          </w:tcPr>
          <w:p w:rsidR="007261BA" w:rsidRPr="00A80F82" w:rsidRDefault="0075423B" w:rsidP="00ED33CB">
            <w:pPr>
              <w:widowControl/>
              <w:snapToGrid/>
              <w:spacing w:line="276" w:lineRule="auto"/>
              <w:jc w:val="center"/>
              <w:rPr>
                <w:color w:val="000000"/>
                <w:sz w:val="24"/>
                <w:szCs w:val="24"/>
              </w:rPr>
            </w:pPr>
            <w:r>
              <w:rPr>
                <w:color w:val="000000"/>
                <w:sz w:val="24"/>
                <w:szCs w:val="24"/>
              </w:rPr>
              <w:t>1</w:t>
            </w:r>
            <w:r w:rsidR="00ED33CB">
              <w:rPr>
                <w:color w:val="000000"/>
                <w:sz w:val="24"/>
                <w:szCs w:val="24"/>
              </w:rPr>
              <w:t>15</w:t>
            </w:r>
            <w:r>
              <w:rPr>
                <w:color w:val="000000"/>
                <w:sz w:val="24"/>
                <w:szCs w:val="24"/>
              </w:rPr>
              <w:t>0</w:t>
            </w: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429" w:type="pct"/>
            <w:tcBorders>
              <w:top w:val="nil"/>
              <w:left w:val="nil"/>
              <w:bottom w:val="single" w:sz="8" w:space="0" w:color="auto"/>
              <w:right w:val="single" w:sz="8" w:space="0" w:color="auto"/>
            </w:tcBorders>
            <w:shd w:val="clear" w:color="auto" w:fill="auto"/>
            <w:vAlign w:val="center"/>
          </w:tcPr>
          <w:p w:rsidR="007261BA" w:rsidRPr="00A80F82" w:rsidRDefault="0075423B" w:rsidP="00ED33CB">
            <w:pPr>
              <w:widowControl/>
              <w:snapToGrid/>
              <w:spacing w:line="276" w:lineRule="auto"/>
              <w:jc w:val="center"/>
              <w:rPr>
                <w:color w:val="000000"/>
                <w:sz w:val="24"/>
                <w:szCs w:val="24"/>
              </w:rPr>
            </w:pPr>
            <w:r>
              <w:rPr>
                <w:color w:val="000000"/>
                <w:sz w:val="24"/>
                <w:szCs w:val="24"/>
              </w:rPr>
              <w:t>1</w:t>
            </w:r>
            <w:r w:rsidR="00ED33CB">
              <w:rPr>
                <w:color w:val="000000"/>
                <w:sz w:val="24"/>
                <w:szCs w:val="24"/>
              </w:rPr>
              <w:t>15</w:t>
            </w:r>
            <w:r>
              <w:rPr>
                <w:color w:val="000000"/>
                <w:sz w:val="24"/>
                <w:szCs w:val="24"/>
              </w:rPr>
              <w:t>0</w:t>
            </w:r>
          </w:p>
        </w:tc>
      </w:tr>
      <w:tr w:rsidR="007261BA" w:rsidRPr="00A80F82" w:rsidTr="00C86838">
        <w:trPr>
          <w:trHeight w:val="495"/>
        </w:trPr>
        <w:tc>
          <w:tcPr>
            <w:tcW w:w="2056" w:type="pct"/>
            <w:tcBorders>
              <w:top w:val="nil"/>
              <w:left w:val="single" w:sz="8" w:space="0" w:color="auto"/>
              <w:bottom w:val="single" w:sz="8" w:space="0" w:color="auto"/>
              <w:right w:val="single" w:sz="8" w:space="0" w:color="auto"/>
            </w:tcBorders>
            <w:shd w:val="clear" w:color="auto" w:fill="auto"/>
            <w:vAlign w:val="center"/>
          </w:tcPr>
          <w:p w:rsidR="007261BA" w:rsidRDefault="007261BA" w:rsidP="007261BA">
            <w:pPr>
              <w:widowControl/>
              <w:snapToGrid/>
              <w:spacing w:line="276" w:lineRule="auto"/>
              <w:jc w:val="left"/>
              <w:rPr>
                <w:sz w:val="24"/>
                <w:szCs w:val="24"/>
              </w:rPr>
            </w:pPr>
            <w:r>
              <w:rPr>
                <w:sz w:val="24"/>
                <w:szCs w:val="24"/>
              </w:rPr>
              <w:t xml:space="preserve">Капитальный </w:t>
            </w:r>
            <w:r w:rsidRPr="00C862E8">
              <w:rPr>
                <w:sz w:val="24"/>
                <w:szCs w:val="24"/>
              </w:rPr>
              <w:t xml:space="preserve">ремонт </w:t>
            </w:r>
            <w:r w:rsidRPr="00C862E8">
              <w:rPr>
                <w:color w:val="000000"/>
                <w:sz w:val="24"/>
                <w:szCs w:val="24"/>
              </w:rPr>
              <w:t>Дома офицеров</w:t>
            </w:r>
          </w:p>
        </w:tc>
        <w:tc>
          <w:tcPr>
            <w:tcW w:w="683" w:type="pct"/>
            <w:tcBorders>
              <w:top w:val="nil"/>
              <w:left w:val="nil"/>
              <w:bottom w:val="single" w:sz="8" w:space="0" w:color="auto"/>
              <w:right w:val="single" w:sz="8" w:space="0" w:color="auto"/>
            </w:tcBorders>
            <w:shd w:val="clear" w:color="auto" w:fill="auto"/>
            <w:vAlign w:val="center"/>
          </w:tcPr>
          <w:p w:rsidR="007261BA" w:rsidRPr="00A80F82" w:rsidRDefault="0075423B" w:rsidP="0075423B">
            <w:pPr>
              <w:widowControl/>
              <w:snapToGrid/>
              <w:spacing w:line="276" w:lineRule="auto"/>
              <w:jc w:val="center"/>
              <w:rPr>
                <w:color w:val="000000"/>
                <w:sz w:val="24"/>
                <w:szCs w:val="24"/>
              </w:rPr>
            </w:pPr>
            <w:r>
              <w:rPr>
                <w:color w:val="000000"/>
                <w:sz w:val="24"/>
                <w:szCs w:val="24"/>
              </w:rPr>
              <w:t>1800</w:t>
            </w: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429" w:type="pct"/>
            <w:tcBorders>
              <w:top w:val="nil"/>
              <w:left w:val="nil"/>
              <w:bottom w:val="single" w:sz="8" w:space="0" w:color="auto"/>
              <w:right w:val="single" w:sz="8" w:space="0" w:color="auto"/>
            </w:tcBorders>
            <w:shd w:val="clear" w:color="auto" w:fill="auto"/>
            <w:vAlign w:val="center"/>
          </w:tcPr>
          <w:p w:rsidR="007261BA" w:rsidRPr="00A80F82" w:rsidRDefault="0075423B" w:rsidP="007261BA">
            <w:pPr>
              <w:widowControl/>
              <w:snapToGrid/>
              <w:spacing w:line="276" w:lineRule="auto"/>
              <w:jc w:val="center"/>
              <w:rPr>
                <w:color w:val="000000"/>
                <w:sz w:val="24"/>
                <w:szCs w:val="24"/>
              </w:rPr>
            </w:pPr>
            <w:r>
              <w:rPr>
                <w:color w:val="000000"/>
                <w:sz w:val="24"/>
                <w:szCs w:val="24"/>
              </w:rPr>
              <w:t>1800</w:t>
            </w:r>
          </w:p>
        </w:tc>
      </w:tr>
      <w:tr w:rsidR="007261BA" w:rsidRPr="00A80F82" w:rsidTr="00C86838">
        <w:trPr>
          <w:trHeight w:val="330"/>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7261BA" w:rsidRPr="00A80F82" w:rsidRDefault="007261BA" w:rsidP="007261BA">
            <w:pPr>
              <w:widowControl/>
              <w:snapToGrid/>
              <w:spacing w:line="276" w:lineRule="auto"/>
              <w:jc w:val="center"/>
              <w:rPr>
                <w:b/>
                <w:bCs/>
                <w:color w:val="000000"/>
                <w:sz w:val="24"/>
                <w:szCs w:val="24"/>
              </w:rPr>
            </w:pPr>
            <w:r w:rsidRPr="00A80F82">
              <w:rPr>
                <w:b/>
                <w:bCs/>
                <w:color w:val="000000"/>
                <w:sz w:val="24"/>
                <w:szCs w:val="24"/>
              </w:rPr>
              <w:t>Физическая культура и спорт</w:t>
            </w:r>
          </w:p>
        </w:tc>
      </w:tr>
      <w:tr w:rsidR="007261BA" w:rsidRPr="00A80F82" w:rsidTr="00B96C4F">
        <w:trPr>
          <w:trHeight w:val="422"/>
        </w:trPr>
        <w:tc>
          <w:tcPr>
            <w:tcW w:w="2056" w:type="pct"/>
            <w:tcBorders>
              <w:top w:val="nil"/>
              <w:left w:val="single" w:sz="8" w:space="0" w:color="auto"/>
              <w:bottom w:val="single" w:sz="4" w:space="0" w:color="auto"/>
              <w:right w:val="single" w:sz="8" w:space="0" w:color="auto"/>
            </w:tcBorders>
            <w:shd w:val="clear" w:color="auto" w:fill="auto"/>
            <w:vAlign w:val="center"/>
          </w:tcPr>
          <w:p w:rsidR="007261BA" w:rsidRPr="00A80F82" w:rsidRDefault="007261BA" w:rsidP="007261BA">
            <w:pPr>
              <w:widowControl/>
              <w:snapToGrid/>
              <w:spacing w:line="276" w:lineRule="auto"/>
              <w:jc w:val="left"/>
              <w:rPr>
                <w:color w:val="000000"/>
                <w:sz w:val="24"/>
                <w:szCs w:val="24"/>
              </w:rPr>
            </w:pPr>
            <w:r>
              <w:rPr>
                <w:sz w:val="24"/>
                <w:szCs w:val="24"/>
              </w:rPr>
              <w:t>Строительство</w:t>
            </w:r>
            <w:r w:rsidRPr="008F40E0">
              <w:t xml:space="preserve"> </w:t>
            </w:r>
            <w:r>
              <w:rPr>
                <w:sz w:val="24"/>
                <w:szCs w:val="24"/>
              </w:rPr>
              <w:t>спортивной</w:t>
            </w:r>
            <w:r w:rsidRPr="008F40E0">
              <w:rPr>
                <w:sz w:val="24"/>
                <w:szCs w:val="24"/>
              </w:rPr>
              <w:t xml:space="preserve"> площадки</w:t>
            </w:r>
            <w:r>
              <w:rPr>
                <w:sz w:val="24"/>
                <w:szCs w:val="24"/>
              </w:rPr>
              <w:t xml:space="preserve"> в д. Шаталово</w:t>
            </w:r>
          </w:p>
        </w:tc>
        <w:tc>
          <w:tcPr>
            <w:tcW w:w="683" w:type="pct"/>
            <w:tcBorders>
              <w:top w:val="nil"/>
              <w:left w:val="nil"/>
              <w:bottom w:val="single" w:sz="4" w:space="0" w:color="auto"/>
              <w:right w:val="single" w:sz="8" w:space="0" w:color="auto"/>
            </w:tcBorders>
            <w:shd w:val="clear" w:color="auto" w:fill="auto"/>
            <w:vAlign w:val="center"/>
          </w:tcPr>
          <w:p w:rsidR="007261BA" w:rsidRPr="00A80F82" w:rsidRDefault="00E920A4" w:rsidP="00ED33CB">
            <w:pPr>
              <w:widowControl/>
              <w:snapToGrid/>
              <w:spacing w:line="276" w:lineRule="auto"/>
              <w:jc w:val="center"/>
              <w:rPr>
                <w:color w:val="000000"/>
                <w:sz w:val="24"/>
                <w:szCs w:val="24"/>
              </w:rPr>
            </w:pPr>
            <w:r>
              <w:rPr>
                <w:color w:val="000000"/>
                <w:sz w:val="24"/>
                <w:szCs w:val="24"/>
              </w:rPr>
              <w:t>1</w:t>
            </w:r>
            <w:r w:rsidR="00ED33CB">
              <w:rPr>
                <w:color w:val="000000"/>
                <w:sz w:val="24"/>
                <w:szCs w:val="24"/>
              </w:rPr>
              <w:t>6</w:t>
            </w:r>
            <w:r>
              <w:rPr>
                <w:color w:val="000000"/>
                <w:sz w:val="24"/>
                <w:szCs w:val="24"/>
              </w:rPr>
              <w:t>00</w:t>
            </w:r>
          </w:p>
        </w:tc>
        <w:tc>
          <w:tcPr>
            <w:tcW w:w="366" w:type="pct"/>
            <w:tcBorders>
              <w:top w:val="nil"/>
              <w:left w:val="nil"/>
              <w:bottom w:val="single" w:sz="4"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4"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4"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4"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nil"/>
              <w:left w:val="nil"/>
              <w:bottom w:val="single" w:sz="4"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429" w:type="pct"/>
            <w:tcBorders>
              <w:top w:val="nil"/>
              <w:left w:val="nil"/>
              <w:bottom w:val="single" w:sz="4" w:space="0" w:color="auto"/>
              <w:right w:val="single" w:sz="8" w:space="0" w:color="auto"/>
            </w:tcBorders>
            <w:shd w:val="clear" w:color="auto" w:fill="auto"/>
            <w:vAlign w:val="center"/>
          </w:tcPr>
          <w:p w:rsidR="007261BA" w:rsidRPr="00A80F82" w:rsidRDefault="00E920A4" w:rsidP="00ED33CB">
            <w:pPr>
              <w:widowControl/>
              <w:snapToGrid/>
              <w:spacing w:line="276" w:lineRule="auto"/>
              <w:jc w:val="center"/>
              <w:rPr>
                <w:color w:val="000000"/>
                <w:sz w:val="24"/>
                <w:szCs w:val="24"/>
              </w:rPr>
            </w:pPr>
            <w:r>
              <w:rPr>
                <w:color w:val="000000"/>
                <w:sz w:val="24"/>
                <w:szCs w:val="24"/>
              </w:rPr>
              <w:t>1</w:t>
            </w:r>
            <w:r w:rsidR="00ED33CB">
              <w:rPr>
                <w:color w:val="000000"/>
                <w:sz w:val="24"/>
                <w:szCs w:val="24"/>
              </w:rPr>
              <w:t>6</w:t>
            </w:r>
            <w:r>
              <w:rPr>
                <w:color w:val="000000"/>
                <w:sz w:val="24"/>
                <w:szCs w:val="24"/>
              </w:rPr>
              <w:t>00</w:t>
            </w:r>
          </w:p>
        </w:tc>
      </w:tr>
      <w:tr w:rsidR="007261BA" w:rsidRPr="00A80F82" w:rsidTr="00B96C4F">
        <w:trPr>
          <w:trHeight w:val="645"/>
        </w:trPr>
        <w:tc>
          <w:tcPr>
            <w:tcW w:w="205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A80F82" w:rsidRDefault="007261BA" w:rsidP="007261BA">
            <w:pPr>
              <w:widowControl/>
              <w:snapToGrid/>
              <w:spacing w:line="276" w:lineRule="auto"/>
              <w:jc w:val="left"/>
              <w:rPr>
                <w:color w:val="000000"/>
                <w:sz w:val="24"/>
                <w:szCs w:val="24"/>
              </w:rPr>
            </w:pPr>
            <w:r>
              <w:rPr>
                <w:sz w:val="24"/>
                <w:szCs w:val="24"/>
              </w:rPr>
              <w:t>Строительство</w:t>
            </w:r>
            <w:r w:rsidRPr="00C55B73">
              <w:rPr>
                <w:sz w:val="24"/>
                <w:szCs w:val="24"/>
              </w:rPr>
              <w:t xml:space="preserve"> территорий плоскостных спортивных сооружений – в деревне Шаталово, </w:t>
            </w:r>
            <w:proofErr w:type="spellStart"/>
            <w:r w:rsidRPr="00C55B73">
              <w:rPr>
                <w:sz w:val="24"/>
                <w:szCs w:val="24"/>
              </w:rPr>
              <w:t>Мачулы</w:t>
            </w:r>
            <w:proofErr w:type="spellEnd"/>
            <w:r w:rsidRPr="00C55B73">
              <w:rPr>
                <w:sz w:val="24"/>
                <w:szCs w:val="24"/>
              </w:rPr>
              <w:t xml:space="preserve">, Льнозавод и Дмитриевка – </w:t>
            </w:r>
            <w:r w:rsidRPr="00C55B73">
              <w:rPr>
                <w:sz w:val="24"/>
                <w:szCs w:val="24"/>
              </w:rPr>
              <w:lastRenderedPageBreak/>
              <w:t>с общей площадью не менее 2,9 га</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A80F82" w:rsidRDefault="00E920A4" w:rsidP="007261BA">
            <w:pPr>
              <w:widowControl/>
              <w:snapToGrid/>
              <w:spacing w:line="276" w:lineRule="auto"/>
              <w:jc w:val="center"/>
              <w:rPr>
                <w:color w:val="000000"/>
                <w:sz w:val="24"/>
                <w:szCs w:val="24"/>
              </w:rPr>
            </w:pPr>
            <w:r>
              <w:rPr>
                <w:color w:val="000000"/>
                <w:sz w:val="24"/>
                <w:szCs w:val="24"/>
              </w:rPr>
              <w:lastRenderedPageBreak/>
              <w:t>3500</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7261BA" w:rsidRPr="00A80F82" w:rsidRDefault="00E920A4" w:rsidP="007261BA">
            <w:pPr>
              <w:widowControl/>
              <w:snapToGrid/>
              <w:spacing w:line="276" w:lineRule="auto"/>
              <w:jc w:val="center"/>
              <w:rPr>
                <w:color w:val="000000"/>
                <w:sz w:val="24"/>
                <w:szCs w:val="24"/>
              </w:rPr>
            </w:pPr>
            <w:r>
              <w:rPr>
                <w:color w:val="000000"/>
                <w:sz w:val="24"/>
                <w:szCs w:val="24"/>
              </w:rPr>
              <w:t>3500</w:t>
            </w:r>
          </w:p>
        </w:tc>
      </w:tr>
      <w:tr w:rsidR="007261BA" w:rsidRPr="00A80F82" w:rsidTr="00B96C4F">
        <w:trPr>
          <w:trHeight w:val="330"/>
        </w:trPr>
        <w:tc>
          <w:tcPr>
            <w:tcW w:w="2056" w:type="pct"/>
            <w:tcBorders>
              <w:top w:val="single" w:sz="4" w:space="0" w:color="auto"/>
              <w:left w:val="single" w:sz="8" w:space="0" w:color="auto"/>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left"/>
              <w:rPr>
                <w:color w:val="000000"/>
                <w:sz w:val="24"/>
                <w:szCs w:val="24"/>
              </w:rPr>
            </w:pPr>
            <w:r>
              <w:rPr>
                <w:sz w:val="24"/>
                <w:szCs w:val="24"/>
              </w:rPr>
              <w:lastRenderedPageBreak/>
              <w:t>Строительство</w:t>
            </w:r>
            <w:r w:rsidRPr="00C55B73">
              <w:rPr>
                <w:sz w:val="24"/>
                <w:szCs w:val="24"/>
              </w:rPr>
              <w:t xml:space="preserve"> бассейна открытого общего пользования – с общей площадью зеркала воды не менее 110,65 м</w:t>
            </w:r>
            <w:r w:rsidRPr="00C55B73">
              <w:rPr>
                <w:sz w:val="24"/>
                <w:szCs w:val="24"/>
                <w:vertAlign w:val="superscript"/>
              </w:rPr>
              <w:t>2</w:t>
            </w:r>
          </w:p>
        </w:tc>
        <w:tc>
          <w:tcPr>
            <w:tcW w:w="683" w:type="pct"/>
            <w:tcBorders>
              <w:top w:val="single" w:sz="4" w:space="0" w:color="auto"/>
              <w:left w:val="nil"/>
              <w:bottom w:val="single" w:sz="8" w:space="0" w:color="auto"/>
              <w:right w:val="single" w:sz="8" w:space="0" w:color="auto"/>
            </w:tcBorders>
            <w:shd w:val="clear" w:color="auto" w:fill="auto"/>
            <w:vAlign w:val="center"/>
          </w:tcPr>
          <w:p w:rsidR="007261BA" w:rsidRPr="00A80F82" w:rsidRDefault="00E920A4" w:rsidP="007261BA">
            <w:pPr>
              <w:widowControl/>
              <w:snapToGrid/>
              <w:spacing w:line="276" w:lineRule="auto"/>
              <w:jc w:val="center"/>
              <w:rPr>
                <w:color w:val="000000"/>
                <w:sz w:val="24"/>
                <w:szCs w:val="24"/>
              </w:rPr>
            </w:pPr>
            <w:r>
              <w:rPr>
                <w:color w:val="000000"/>
                <w:sz w:val="24"/>
                <w:szCs w:val="24"/>
              </w:rPr>
              <w:t>10</w:t>
            </w:r>
            <w:r w:rsidR="0075423B">
              <w:rPr>
                <w:color w:val="000000"/>
                <w:sz w:val="24"/>
                <w:szCs w:val="24"/>
              </w:rPr>
              <w:t>000</w:t>
            </w:r>
          </w:p>
        </w:tc>
        <w:tc>
          <w:tcPr>
            <w:tcW w:w="366" w:type="pct"/>
            <w:tcBorders>
              <w:top w:val="single" w:sz="4" w:space="0" w:color="auto"/>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single" w:sz="4" w:space="0" w:color="auto"/>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single" w:sz="4" w:space="0" w:color="auto"/>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single" w:sz="4" w:space="0" w:color="auto"/>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366" w:type="pct"/>
            <w:tcBorders>
              <w:top w:val="single" w:sz="4" w:space="0" w:color="auto"/>
              <w:left w:val="nil"/>
              <w:bottom w:val="single" w:sz="8" w:space="0" w:color="auto"/>
              <w:right w:val="single" w:sz="8" w:space="0" w:color="auto"/>
            </w:tcBorders>
            <w:shd w:val="clear" w:color="auto" w:fill="auto"/>
            <w:vAlign w:val="center"/>
          </w:tcPr>
          <w:p w:rsidR="007261BA" w:rsidRPr="00A80F82" w:rsidRDefault="007261BA" w:rsidP="007261BA">
            <w:pPr>
              <w:widowControl/>
              <w:snapToGrid/>
              <w:spacing w:line="276" w:lineRule="auto"/>
              <w:jc w:val="center"/>
              <w:rPr>
                <w:color w:val="000000"/>
                <w:sz w:val="24"/>
                <w:szCs w:val="24"/>
              </w:rPr>
            </w:pPr>
          </w:p>
        </w:tc>
        <w:tc>
          <w:tcPr>
            <w:tcW w:w="429" w:type="pct"/>
            <w:tcBorders>
              <w:top w:val="single" w:sz="4" w:space="0" w:color="auto"/>
              <w:left w:val="nil"/>
              <w:bottom w:val="single" w:sz="8" w:space="0" w:color="auto"/>
              <w:right w:val="single" w:sz="8" w:space="0" w:color="auto"/>
            </w:tcBorders>
            <w:shd w:val="clear" w:color="auto" w:fill="auto"/>
            <w:vAlign w:val="center"/>
          </w:tcPr>
          <w:p w:rsidR="007261BA" w:rsidRPr="00A80F82" w:rsidRDefault="00E920A4" w:rsidP="007261BA">
            <w:pPr>
              <w:widowControl/>
              <w:snapToGrid/>
              <w:spacing w:line="276" w:lineRule="auto"/>
              <w:jc w:val="center"/>
              <w:rPr>
                <w:color w:val="000000"/>
                <w:sz w:val="24"/>
                <w:szCs w:val="24"/>
              </w:rPr>
            </w:pPr>
            <w:r>
              <w:rPr>
                <w:color w:val="000000"/>
                <w:sz w:val="24"/>
                <w:szCs w:val="24"/>
              </w:rPr>
              <w:t>10</w:t>
            </w:r>
            <w:r w:rsidR="0075423B">
              <w:rPr>
                <w:color w:val="000000"/>
                <w:sz w:val="24"/>
                <w:szCs w:val="24"/>
              </w:rPr>
              <w:t>000</w:t>
            </w:r>
          </w:p>
        </w:tc>
      </w:tr>
      <w:tr w:rsidR="00C86838" w:rsidRPr="00A80F82" w:rsidTr="00C86838">
        <w:trPr>
          <w:trHeight w:val="423"/>
        </w:trPr>
        <w:tc>
          <w:tcPr>
            <w:tcW w:w="2056" w:type="pct"/>
            <w:tcBorders>
              <w:top w:val="nil"/>
              <w:left w:val="single" w:sz="8" w:space="0" w:color="auto"/>
              <w:bottom w:val="single" w:sz="8" w:space="0" w:color="auto"/>
              <w:right w:val="single" w:sz="8" w:space="0" w:color="auto"/>
            </w:tcBorders>
            <w:shd w:val="clear" w:color="auto" w:fill="auto"/>
            <w:vAlign w:val="center"/>
            <w:hideMark/>
          </w:tcPr>
          <w:p w:rsidR="00C86838" w:rsidRPr="00A80F82" w:rsidRDefault="00C86838" w:rsidP="00C86838">
            <w:pPr>
              <w:widowControl/>
              <w:snapToGrid/>
              <w:spacing w:line="276" w:lineRule="auto"/>
              <w:jc w:val="center"/>
              <w:rPr>
                <w:color w:val="000000"/>
                <w:sz w:val="24"/>
                <w:szCs w:val="24"/>
              </w:rPr>
            </w:pPr>
            <w:r w:rsidRPr="00A80F82">
              <w:rPr>
                <w:bCs/>
                <w:color w:val="000000"/>
                <w:sz w:val="24"/>
                <w:szCs w:val="24"/>
              </w:rPr>
              <w:t>Всего</w:t>
            </w:r>
          </w:p>
        </w:tc>
        <w:tc>
          <w:tcPr>
            <w:tcW w:w="683" w:type="pct"/>
            <w:tcBorders>
              <w:top w:val="nil"/>
              <w:left w:val="nil"/>
              <w:bottom w:val="single" w:sz="8" w:space="0" w:color="auto"/>
              <w:right w:val="single" w:sz="8" w:space="0" w:color="auto"/>
            </w:tcBorders>
            <w:shd w:val="clear" w:color="auto" w:fill="auto"/>
            <w:vAlign w:val="center"/>
          </w:tcPr>
          <w:p w:rsidR="00C86838" w:rsidRPr="00C86838" w:rsidRDefault="00C86838" w:rsidP="00C86838">
            <w:pPr>
              <w:widowControl/>
              <w:snapToGrid/>
              <w:jc w:val="center"/>
              <w:rPr>
                <w:color w:val="000000"/>
                <w:sz w:val="24"/>
                <w:szCs w:val="24"/>
              </w:rPr>
            </w:pPr>
            <w:r w:rsidRPr="00C86838">
              <w:rPr>
                <w:color w:val="000000"/>
                <w:sz w:val="24"/>
                <w:szCs w:val="24"/>
              </w:rPr>
              <w:t>27840</w:t>
            </w:r>
          </w:p>
        </w:tc>
        <w:tc>
          <w:tcPr>
            <w:tcW w:w="366" w:type="pct"/>
            <w:tcBorders>
              <w:top w:val="nil"/>
              <w:left w:val="nil"/>
              <w:bottom w:val="single" w:sz="8" w:space="0" w:color="auto"/>
              <w:right w:val="single" w:sz="8" w:space="0" w:color="auto"/>
            </w:tcBorders>
            <w:shd w:val="clear" w:color="auto" w:fill="auto"/>
            <w:vAlign w:val="center"/>
          </w:tcPr>
          <w:p w:rsidR="00C86838" w:rsidRPr="00C86838" w:rsidRDefault="00C86838" w:rsidP="00C86838">
            <w:pPr>
              <w:jc w:val="center"/>
              <w:rPr>
                <w:color w:val="000000"/>
                <w:sz w:val="24"/>
                <w:szCs w:val="24"/>
              </w:rPr>
            </w:pPr>
            <w:r w:rsidRPr="00C86838">
              <w:rPr>
                <w:color w:val="000000"/>
                <w:sz w:val="24"/>
                <w:szCs w:val="24"/>
              </w:rPr>
              <w:t>0</w:t>
            </w:r>
          </w:p>
        </w:tc>
        <w:tc>
          <w:tcPr>
            <w:tcW w:w="366" w:type="pct"/>
            <w:tcBorders>
              <w:top w:val="nil"/>
              <w:left w:val="nil"/>
              <w:bottom w:val="single" w:sz="8" w:space="0" w:color="auto"/>
              <w:right w:val="single" w:sz="8" w:space="0" w:color="auto"/>
            </w:tcBorders>
            <w:shd w:val="clear" w:color="auto" w:fill="auto"/>
            <w:vAlign w:val="center"/>
          </w:tcPr>
          <w:p w:rsidR="00C86838" w:rsidRPr="00C86838" w:rsidRDefault="00C86838" w:rsidP="00C86838">
            <w:pPr>
              <w:jc w:val="center"/>
              <w:rPr>
                <w:color w:val="000000"/>
                <w:sz w:val="24"/>
                <w:szCs w:val="24"/>
              </w:rPr>
            </w:pPr>
            <w:r w:rsidRPr="00C86838">
              <w:rPr>
                <w:color w:val="000000"/>
                <w:sz w:val="24"/>
                <w:szCs w:val="24"/>
              </w:rPr>
              <w:t>550</w:t>
            </w:r>
          </w:p>
        </w:tc>
        <w:tc>
          <w:tcPr>
            <w:tcW w:w="366" w:type="pct"/>
            <w:tcBorders>
              <w:top w:val="nil"/>
              <w:left w:val="nil"/>
              <w:bottom w:val="single" w:sz="8" w:space="0" w:color="auto"/>
              <w:right w:val="single" w:sz="8" w:space="0" w:color="auto"/>
            </w:tcBorders>
            <w:shd w:val="clear" w:color="auto" w:fill="auto"/>
            <w:vAlign w:val="center"/>
          </w:tcPr>
          <w:p w:rsidR="00C86838" w:rsidRPr="00C86838" w:rsidRDefault="00C86838" w:rsidP="00C86838">
            <w:pPr>
              <w:jc w:val="center"/>
              <w:rPr>
                <w:color w:val="000000"/>
                <w:sz w:val="24"/>
                <w:szCs w:val="24"/>
              </w:rPr>
            </w:pPr>
            <w:r w:rsidRPr="00C86838">
              <w:rPr>
                <w:color w:val="000000"/>
                <w:sz w:val="24"/>
                <w:szCs w:val="24"/>
              </w:rPr>
              <w:t>1950</w:t>
            </w:r>
          </w:p>
        </w:tc>
        <w:tc>
          <w:tcPr>
            <w:tcW w:w="366" w:type="pct"/>
            <w:tcBorders>
              <w:top w:val="nil"/>
              <w:left w:val="nil"/>
              <w:bottom w:val="single" w:sz="8" w:space="0" w:color="auto"/>
              <w:right w:val="single" w:sz="8" w:space="0" w:color="auto"/>
            </w:tcBorders>
            <w:shd w:val="clear" w:color="auto" w:fill="auto"/>
            <w:vAlign w:val="center"/>
          </w:tcPr>
          <w:p w:rsidR="00C86838" w:rsidRPr="00C86838" w:rsidRDefault="00C86838" w:rsidP="00C86838">
            <w:pPr>
              <w:jc w:val="center"/>
              <w:rPr>
                <w:color w:val="000000"/>
                <w:sz w:val="24"/>
                <w:szCs w:val="24"/>
              </w:rPr>
            </w:pPr>
            <w:r w:rsidRPr="00C86838">
              <w:rPr>
                <w:color w:val="000000"/>
                <w:sz w:val="24"/>
                <w:szCs w:val="24"/>
              </w:rPr>
              <w:t>1950</w:t>
            </w:r>
          </w:p>
        </w:tc>
        <w:tc>
          <w:tcPr>
            <w:tcW w:w="366" w:type="pct"/>
            <w:tcBorders>
              <w:top w:val="nil"/>
              <w:left w:val="nil"/>
              <w:bottom w:val="single" w:sz="8" w:space="0" w:color="auto"/>
              <w:right w:val="single" w:sz="8" w:space="0" w:color="auto"/>
            </w:tcBorders>
            <w:shd w:val="clear" w:color="auto" w:fill="auto"/>
            <w:vAlign w:val="center"/>
          </w:tcPr>
          <w:p w:rsidR="00C86838" w:rsidRPr="00C86838" w:rsidRDefault="00C86838" w:rsidP="00C86838">
            <w:pPr>
              <w:jc w:val="center"/>
              <w:rPr>
                <w:color w:val="000000"/>
                <w:sz w:val="24"/>
                <w:szCs w:val="24"/>
              </w:rPr>
            </w:pPr>
            <w:r w:rsidRPr="00C86838">
              <w:rPr>
                <w:color w:val="000000"/>
                <w:sz w:val="24"/>
                <w:szCs w:val="24"/>
              </w:rPr>
              <w:t>1100</w:t>
            </w:r>
          </w:p>
        </w:tc>
        <w:tc>
          <w:tcPr>
            <w:tcW w:w="429" w:type="pct"/>
            <w:tcBorders>
              <w:top w:val="nil"/>
              <w:left w:val="nil"/>
              <w:bottom w:val="single" w:sz="8" w:space="0" w:color="auto"/>
              <w:right w:val="single" w:sz="8" w:space="0" w:color="auto"/>
            </w:tcBorders>
            <w:shd w:val="clear" w:color="auto" w:fill="auto"/>
            <w:vAlign w:val="center"/>
          </w:tcPr>
          <w:p w:rsidR="00C86838" w:rsidRPr="00C86838" w:rsidRDefault="00C86838" w:rsidP="00C86838">
            <w:pPr>
              <w:jc w:val="center"/>
              <w:rPr>
                <w:color w:val="000000"/>
                <w:sz w:val="24"/>
                <w:szCs w:val="24"/>
              </w:rPr>
            </w:pPr>
            <w:r w:rsidRPr="00C86838">
              <w:rPr>
                <w:color w:val="000000"/>
                <w:sz w:val="24"/>
                <w:szCs w:val="24"/>
              </w:rPr>
              <w:t>22290</w:t>
            </w:r>
          </w:p>
        </w:tc>
      </w:tr>
    </w:tbl>
    <w:p w:rsidR="002A0344" w:rsidRPr="002A0344" w:rsidRDefault="002A0344" w:rsidP="002A0344">
      <w:pPr>
        <w:pStyle w:val="af5"/>
        <w:spacing w:before="0" w:after="0" w:line="312" w:lineRule="auto"/>
        <w:ind w:firstLine="709"/>
        <w:jc w:val="both"/>
      </w:pPr>
    </w:p>
    <w:p w:rsidR="002A0344" w:rsidRPr="00B7545F" w:rsidRDefault="002A0344" w:rsidP="00B7545F">
      <w:pPr>
        <w:pStyle w:val="af5"/>
        <w:spacing w:before="0" w:after="0" w:line="312" w:lineRule="auto"/>
        <w:ind w:firstLine="709"/>
        <w:jc w:val="both"/>
      </w:pPr>
      <w:r w:rsidRPr="009379F3">
        <w:t>Общая потребность в капитальных вложениях по муниципальному образованию</w:t>
      </w:r>
      <w:proofErr w:type="gramStart"/>
      <w:r w:rsidRPr="009379F3">
        <w:t xml:space="preserve"> </w:t>
      </w:r>
      <w:r w:rsidR="00D33217">
        <w:t>.</w:t>
      </w:r>
      <w:proofErr w:type="spellStart"/>
      <w:proofErr w:type="gramEnd"/>
      <w:r w:rsidR="00D33217">
        <w:t>Шаталовское</w:t>
      </w:r>
      <w:proofErr w:type="spellEnd"/>
      <w:r w:rsidR="00D33217">
        <w:t xml:space="preserve"> </w:t>
      </w:r>
      <w:r>
        <w:t>сельское поселение</w:t>
      </w:r>
      <w:r w:rsidRPr="00D51098">
        <w:t xml:space="preserve"> составляет </w:t>
      </w:r>
      <w:r w:rsidR="00C86838" w:rsidRPr="00C86838">
        <w:rPr>
          <w:color w:val="000000"/>
        </w:rPr>
        <w:t>27840</w:t>
      </w:r>
      <w:r w:rsidR="00C86838">
        <w:rPr>
          <w:color w:val="000000"/>
        </w:rPr>
        <w:t>,0</w:t>
      </w:r>
      <w:r w:rsidR="00A80F82" w:rsidRPr="00A80F82">
        <w:rPr>
          <w:color w:val="000000"/>
        </w:rPr>
        <w:t xml:space="preserve"> </w:t>
      </w:r>
      <w:r w:rsidRPr="00A80F82">
        <w:t>тыс. рублей</w:t>
      </w:r>
      <w:r w:rsidRPr="001C06B7">
        <w:t>.</w:t>
      </w:r>
      <w:r w:rsidR="00B7545F">
        <w:t xml:space="preserve"> </w:t>
      </w:r>
      <w:r w:rsidRPr="00D51098">
        <w:t>Конкретные мероприятия Программы и объемы ее финансирования могут уточняться еже</w:t>
      </w:r>
      <w:r>
        <w:t>годно при формировании проекта</w:t>
      </w:r>
      <w:r w:rsidRPr="00D51098">
        <w:t xml:space="preserve"> местного бюджета на соответствующий финансовый год.</w:t>
      </w:r>
    </w:p>
    <w:p w:rsidR="00692438" w:rsidRDefault="00692438">
      <w:pPr>
        <w:widowControl/>
        <w:snapToGrid/>
        <w:spacing w:after="200" w:line="276" w:lineRule="auto"/>
        <w:jc w:val="left"/>
        <w:rPr>
          <w:b/>
          <w:sz w:val="24"/>
          <w:szCs w:val="24"/>
        </w:rPr>
      </w:pPr>
      <w:r>
        <w:rPr>
          <w:b/>
          <w:sz w:val="24"/>
          <w:szCs w:val="24"/>
        </w:rPr>
        <w:br w:type="page"/>
      </w:r>
    </w:p>
    <w:p w:rsidR="00B71DD9" w:rsidRDefault="002765A4" w:rsidP="00B71DD9">
      <w:pPr>
        <w:spacing w:line="312" w:lineRule="auto"/>
        <w:ind w:firstLine="709"/>
        <w:contextualSpacing/>
        <w:jc w:val="center"/>
        <w:rPr>
          <w:sz w:val="24"/>
          <w:szCs w:val="24"/>
        </w:rPr>
      </w:pPr>
      <w:r>
        <w:rPr>
          <w:b/>
          <w:sz w:val="24"/>
          <w:szCs w:val="24"/>
        </w:rPr>
        <w:lastRenderedPageBreak/>
        <w:t>5</w:t>
      </w:r>
      <w:r w:rsidR="00B71DD9">
        <w:rPr>
          <w:b/>
          <w:sz w:val="24"/>
          <w:szCs w:val="24"/>
        </w:rPr>
        <w:t xml:space="preserve">. </w:t>
      </w:r>
      <w:r w:rsidR="00C7173F" w:rsidRPr="006321C9">
        <w:rPr>
          <w:b/>
          <w:sz w:val="24"/>
          <w:szCs w:val="24"/>
        </w:rPr>
        <w:t xml:space="preserve">Оценка эффективности мероприятий (инвестиционных проектов) по проектированию, строительству, реконструкции объектов социальной инфраструктуры поселения </w:t>
      </w:r>
    </w:p>
    <w:p w:rsidR="00694E22" w:rsidRDefault="00694E22" w:rsidP="00694E22">
      <w:pPr>
        <w:pStyle w:val="Default"/>
        <w:spacing w:line="312" w:lineRule="auto"/>
        <w:ind w:firstLine="709"/>
        <w:jc w:val="both"/>
      </w:pPr>
    </w:p>
    <w:p w:rsidR="00694E22" w:rsidRPr="00694E22" w:rsidRDefault="00694E22" w:rsidP="00694E22">
      <w:pPr>
        <w:pStyle w:val="Default"/>
        <w:spacing w:line="312" w:lineRule="auto"/>
        <w:ind w:firstLine="709"/>
        <w:jc w:val="both"/>
      </w:pPr>
      <w:r w:rsidRPr="00694E22">
        <w:t xml:space="preserve">Реализация программных мероприятий в соответствии с намеченными целями и задачами обеспечит увеличение численности населения </w:t>
      </w:r>
      <w:r w:rsidR="00D33217">
        <w:t>Шаталовского</w:t>
      </w:r>
      <w:r w:rsidR="00E01FEC">
        <w:t xml:space="preserve"> сельского</w:t>
      </w:r>
      <w:r>
        <w:t xml:space="preserve"> поселения</w:t>
      </w:r>
      <w:r w:rsidRPr="00694E22">
        <w:t xml:space="preserve">, также за счет миграционного прироста. Успешная реализации демографической политики на территории </w:t>
      </w:r>
      <w:r w:rsidR="002B412A">
        <w:t>сельского поселения</w:t>
      </w:r>
      <w:r w:rsidRPr="00694E22">
        <w:t xml:space="preserve"> будет способствовать росту продолжительности жизни населения и снижению уровня смертности населения. </w:t>
      </w:r>
    </w:p>
    <w:p w:rsidR="00694E22" w:rsidRPr="00694E22" w:rsidRDefault="00694E22" w:rsidP="00694E22">
      <w:pPr>
        <w:pStyle w:val="Default"/>
        <w:spacing w:line="312" w:lineRule="auto"/>
        <w:ind w:firstLine="709"/>
        <w:jc w:val="both"/>
      </w:pPr>
      <w:r w:rsidRPr="00694E22">
        <w:t xml:space="preserve">Реализация программных мероприятий позволит достичь следующих уровней обеспеченности объектами местного значения населения </w:t>
      </w:r>
      <w:r w:rsidR="0058133D">
        <w:t>Шаталовского</w:t>
      </w:r>
      <w:r w:rsidR="00144E50">
        <w:rPr>
          <w:color w:val="000000" w:themeColor="text1"/>
        </w:rPr>
        <w:t xml:space="preserve"> сельского поселения</w:t>
      </w:r>
      <w:r w:rsidRPr="00694E22">
        <w:t xml:space="preserve">: </w:t>
      </w:r>
    </w:p>
    <w:p w:rsidR="00694E22" w:rsidRPr="00F44864" w:rsidRDefault="00694E22" w:rsidP="00694E22">
      <w:pPr>
        <w:pStyle w:val="Default"/>
        <w:spacing w:line="312" w:lineRule="auto"/>
        <w:ind w:firstLine="709"/>
        <w:jc w:val="both"/>
      </w:pPr>
      <w:r w:rsidRPr="00F44864">
        <w:t xml:space="preserve">- проектируемая жилая застройка будет обеспечена учреждениями общего и дошкольного образования в нормативном радиусе доступности таких учреждений и нормативным количеством мест. </w:t>
      </w:r>
    </w:p>
    <w:p w:rsidR="00694E22" w:rsidRPr="00F44864" w:rsidRDefault="00694E22" w:rsidP="00694E22">
      <w:pPr>
        <w:pStyle w:val="Default"/>
        <w:spacing w:line="312" w:lineRule="auto"/>
        <w:ind w:firstLine="709"/>
        <w:jc w:val="both"/>
      </w:pPr>
      <w:r w:rsidRPr="00F44864">
        <w:t xml:space="preserve">- увеличение числа населения занимающихся спорта, путем увеличения видов спорта, располагаемых на специализированных объектах; </w:t>
      </w:r>
    </w:p>
    <w:p w:rsidR="00694E22" w:rsidRPr="00F44864" w:rsidRDefault="00694E22" w:rsidP="00694E22">
      <w:pPr>
        <w:pStyle w:val="Default"/>
        <w:spacing w:line="312" w:lineRule="auto"/>
        <w:ind w:firstLine="709"/>
        <w:jc w:val="both"/>
      </w:pPr>
      <w:r w:rsidRPr="00F44864">
        <w:t xml:space="preserve">- расширение возможностей для культурно-духовного развития жителей </w:t>
      </w:r>
      <w:r w:rsidR="002B412A">
        <w:t>сельского поселения</w:t>
      </w:r>
      <w:r w:rsidRPr="00F44864">
        <w:t xml:space="preserve">; </w:t>
      </w:r>
    </w:p>
    <w:p w:rsidR="00694E22" w:rsidRPr="00694E22" w:rsidRDefault="00694E22" w:rsidP="00694E22">
      <w:pPr>
        <w:pStyle w:val="Default"/>
        <w:spacing w:line="312" w:lineRule="auto"/>
        <w:ind w:firstLine="709"/>
        <w:jc w:val="both"/>
      </w:pPr>
      <w:r w:rsidRPr="00F44864">
        <w:t>- совершенствование организационно-экономического потенциала здравоохранения, усиление профилактической составляющей в здравоохранении.</w:t>
      </w:r>
    </w:p>
    <w:p w:rsidR="00694E22" w:rsidRDefault="00694E22" w:rsidP="00694E22">
      <w:pPr>
        <w:widowControl/>
        <w:snapToGrid/>
        <w:spacing w:line="312" w:lineRule="auto"/>
        <w:ind w:firstLine="709"/>
        <w:rPr>
          <w:sz w:val="24"/>
          <w:szCs w:val="24"/>
        </w:rPr>
      </w:pPr>
      <w:r w:rsidRPr="00694E22">
        <w:rPr>
          <w:sz w:val="24"/>
          <w:szCs w:val="24"/>
        </w:rPr>
        <w:t xml:space="preserve">Реализация программных мероприятий обеспечит повышение уровня жизни населения </w:t>
      </w:r>
      <w:r w:rsidR="002B412A" w:rsidRPr="002B412A">
        <w:rPr>
          <w:sz w:val="24"/>
          <w:szCs w:val="24"/>
        </w:rPr>
        <w:t>сельского поселения</w:t>
      </w:r>
      <w:r w:rsidRPr="00694E22">
        <w:rPr>
          <w:sz w:val="24"/>
          <w:szCs w:val="24"/>
        </w:rPr>
        <w:t>, повышение уровня благоустройства территорий, создания комфортных и безопасных условий проживания, развития общественной инфраструктуры.</w:t>
      </w:r>
    </w:p>
    <w:p w:rsidR="00070EE1" w:rsidRDefault="00070EE1" w:rsidP="00694E22">
      <w:pPr>
        <w:widowControl/>
        <w:snapToGrid/>
        <w:spacing w:line="312" w:lineRule="auto"/>
        <w:ind w:firstLine="709"/>
        <w:rPr>
          <w:sz w:val="24"/>
          <w:szCs w:val="24"/>
        </w:rPr>
      </w:pPr>
    </w:p>
    <w:p w:rsidR="00070EE1" w:rsidRPr="00BB7CF5" w:rsidRDefault="00070EE1" w:rsidP="00E01FEC">
      <w:pPr>
        <w:widowControl/>
        <w:snapToGrid/>
        <w:ind w:firstLine="709"/>
        <w:rPr>
          <w:sz w:val="24"/>
          <w:szCs w:val="24"/>
        </w:rPr>
      </w:pPr>
      <w:r w:rsidRPr="00BB7CF5">
        <w:rPr>
          <w:sz w:val="24"/>
          <w:szCs w:val="24"/>
        </w:rPr>
        <w:t>Таблица</w:t>
      </w:r>
      <w:r w:rsidR="000A13EA" w:rsidRPr="00BB7CF5">
        <w:rPr>
          <w:sz w:val="24"/>
          <w:szCs w:val="24"/>
        </w:rPr>
        <w:t xml:space="preserve"> </w:t>
      </w:r>
      <w:r w:rsidR="003F4EC8" w:rsidRPr="00BB7CF5">
        <w:rPr>
          <w:sz w:val="24"/>
          <w:szCs w:val="24"/>
        </w:rPr>
        <w:t>2</w:t>
      </w:r>
      <w:r w:rsidR="00B96C4F">
        <w:rPr>
          <w:sz w:val="24"/>
          <w:szCs w:val="24"/>
        </w:rPr>
        <w:t>6</w:t>
      </w:r>
    </w:p>
    <w:p w:rsidR="00070EE1" w:rsidRDefault="00EC2797" w:rsidP="00070EE1">
      <w:pPr>
        <w:widowControl/>
        <w:snapToGrid/>
        <w:spacing w:line="312" w:lineRule="auto"/>
        <w:ind w:firstLine="709"/>
        <w:jc w:val="center"/>
        <w:rPr>
          <w:sz w:val="24"/>
          <w:szCs w:val="24"/>
        </w:rPr>
      </w:pPr>
      <w:r w:rsidRPr="00BB7CF5">
        <w:rPr>
          <w:sz w:val="24"/>
          <w:szCs w:val="24"/>
        </w:rPr>
        <w:t>Целевые индикаторы П</w:t>
      </w:r>
      <w:r w:rsidR="00070EE1" w:rsidRPr="00BB7CF5">
        <w:rPr>
          <w:sz w:val="24"/>
          <w:szCs w:val="24"/>
        </w:rPr>
        <w:t>рограммы</w:t>
      </w:r>
    </w:p>
    <w:tbl>
      <w:tblPr>
        <w:tblStyle w:val="affa"/>
        <w:tblW w:w="9634" w:type="dxa"/>
        <w:tblLook w:val="04A0" w:firstRow="1" w:lastRow="0" w:firstColumn="1" w:lastColumn="0" w:noHBand="0" w:noVBand="1"/>
      </w:tblPr>
      <w:tblGrid>
        <w:gridCol w:w="846"/>
        <w:gridCol w:w="4536"/>
        <w:gridCol w:w="4252"/>
      </w:tblGrid>
      <w:tr w:rsidR="00070EE1" w:rsidRPr="00070EE1" w:rsidTr="00BB7CF5">
        <w:trPr>
          <w:trHeight w:val="1666"/>
        </w:trPr>
        <w:tc>
          <w:tcPr>
            <w:tcW w:w="846" w:type="dxa"/>
            <w:vAlign w:val="center"/>
          </w:tcPr>
          <w:p w:rsidR="00070EE1" w:rsidRPr="00500A94" w:rsidRDefault="00070EE1" w:rsidP="00BB7CF5">
            <w:pPr>
              <w:widowControl/>
              <w:snapToGrid/>
              <w:spacing w:line="276" w:lineRule="auto"/>
              <w:jc w:val="center"/>
              <w:rPr>
                <w:sz w:val="24"/>
                <w:szCs w:val="24"/>
              </w:rPr>
            </w:pPr>
            <w:r w:rsidRPr="00500A94">
              <w:rPr>
                <w:sz w:val="24"/>
                <w:szCs w:val="24"/>
              </w:rPr>
              <w:t>№</w:t>
            </w:r>
            <w:r w:rsidR="00D33217">
              <w:rPr>
                <w:sz w:val="24"/>
                <w:szCs w:val="24"/>
              </w:rPr>
              <w:t xml:space="preserve">№ </w:t>
            </w:r>
            <w:proofErr w:type="spellStart"/>
            <w:r w:rsidR="00D33217">
              <w:rPr>
                <w:sz w:val="24"/>
                <w:szCs w:val="24"/>
              </w:rPr>
              <w:t>пп</w:t>
            </w:r>
            <w:proofErr w:type="spellEnd"/>
          </w:p>
        </w:tc>
        <w:tc>
          <w:tcPr>
            <w:tcW w:w="4536" w:type="dxa"/>
            <w:vAlign w:val="center"/>
          </w:tcPr>
          <w:p w:rsidR="00544463" w:rsidRDefault="00070EE1" w:rsidP="00BB7CF5">
            <w:pPr>
              <w:widowControl/>
              <w:snapToGrid/>
              <w:spacing w:line="276" w:lineRule="auto"/>
              <w:jc w:val="center"/>
              <w:rPr>
                <w:sz w:val="24"/>
                <w:szCs w:val="24"/>
              </w:rPr>
            </w:pPr>
            <w:r w:rsidRPr="00500A94">
              <w:rPr>
                <w:sz w:val="24"/>
                <w:szCs w:val="24"/>
              </w:rPr>
              <w:t>Мероприятия по проектированию, строительству и реконструкции</w:t>
            </w:r>
            <w:r w:rsidR="00544463">
              <w:rPr>
                <w:sz w:val="24"/>
                <w:szCs w:val="24"/>
              </w:rPr>
              <w:t xml:space="preserve"> (капитальному ремонту)</w:t>
            </w:r>
          </w:p>
          <w:p w:rsidR="00070EE1" w:rsidRPr="00500A94" w:rsidRDefault="00070EE1" w:rsidP="00BB7CF5">
            <w:pPr>
              <w:widowControl/>
              <w:snapToGrid/>
              <w:spacing w:line="276" w:lineRule="auto"/>
              <w:jc w:val="center"/>
              <w:rPr>
                <w:sz w:val="24"/>
                <w:szCs w:val="24"/>
              </w:rPr>
            </w:pPr>
            <w:r w:rsidRPr="00500A94">
              <w:rPr>
                <w:sz w:val="24"/>
                <w:szCs w:val="24"/>
              </w:rPr>
              <w:t xml:space="preserve"> объектов социальной инфраструктуры</w:t>
            </w:r>
          </w:p>
        </w:tc>
        <w:tc>
          <w:tcPr>
            <w:tcW w:w="4252" w:type="dxa"/>
            <w:vAlign w:val="center"/>
          </w:tcPr>
          <w:p w:rsidR="00070EE1" w:rsidRPr="00500A94" w:rsidRDefault="00070EE1" w:rsidP="00BB7CF5">
            <w:pPr>
              <w:widowControl/>
              <w:snapToGrid/>
              <w:spacing w:line="276" w:lineRule="auto"/>
              <w:jc w:val="center"/>
              <w:rPr>
                <w:sz w:val="24"/>
                <w:szCs w:val="24"/>
              </w:rPr>
            </w:pPr>
            <w:r w:rsidRPr="00500A94">
              <w:rPr>
                <w:sz w:val="24"/>
                <w:szCs w:val="24"/>
              </w:rPr>
              <w:t xml:space="preserve">Достижение расчетного уровня обеспеченности населения </w:t>
            </w:r>
            <w:r w:rsidR="00C07FE9" w:rsidRPr="00500A94">
              <w:rPr>
                <w:sz w:val="24"/>
                <w:szCs w:val="24"/>
              </w:rPr>
              <w:t>поселения</w:t>
            </w:r>
            <w:r w:rsidRPr="00500A94">
              <w:rPr>
                <w:sz w:val="24"/>
                <w:szCs w:val="24"/>
              </w:rPr>
              <w:t xml:space="preserve"> услугами</w:t>
            </w:r>
          </w:p>
        </w:tc>
      </w:tr>
      <w:tr w:rsidR="00070EE1" w:rsidRPr="00070EE1" w:rsidTr="00BB7CF5">
        <w:trPr>
          <w:trHeight w:val="556"/>
        </w:trPr>
        <w:tc>
          <w:tcPr>
            <w:tcW w:w="9634" w:type="dxa"/>
            <w:gridSpan w:val="3"/>
            <w:vAlign w:val="center"/>
          </w:tcPr>
          <w:p w:rsidR="00070EE1" w:rsidRPr="00500A94" w:rsidRDefault="00070EE1" w:rsidP="00BB7CF5">
            <w:pPr>
              <w:widowControl/>
              <w:snapToGrid/>
              <w:spacing w:line="276" w:lineRule="auto"/>
              <w:jc w:val="center"/>
              <w:rPr>
                <w:sz w:val="24"/>
                <w:szCs w:val="24"/>
              </w:rPr>
            </w:pPr>
            <w:r w:rsidRPr="00500A94">
              <w:rPr>
                <w:sz w:val="24"/>
                <w:szCs w:val="24"/>
              </w:rPr>
              <w:t>Объекты в области развития здравоохранения</w:t>
            </w:r>
          </w:p>
        </w:tc>
      </w:tr>
      <w:tr w:rsidR="00BB7CF5" w:rsidRPr="00070EE1" w:rsidTr="00BB7CF5">
        <w:trPr>
          <w:trHeight w:val="1223"/>
        </w:trPr>
        <w:tc>
          <w:tcPr>
            <w:tcW w:w="846" w:type="dxa"/>
            <w:vAlign w:val="center"/>
          </w:tcPr>
          <w:p w:rsidR="00BB7CF5" w:rsidRPr="00500A94" w:rsidRDefault="00BB7CF5" w:rsidP="00BB7CF5">
            <w:pPr>
              <w:widowControl/>
              <w:snapToGrid/>
              <w:spacing w:line="276" w:lineRule="auto"/>
              <w:jc w:val="center"/>
              <w:rPr>
                <w:sz w:val="24"/>
                <w:szCs w:val="24"/>
              </w:rPr>
            </w:pPr>
            <w:r w:rsidRPr="00500A94">
              <w:rPr>
                <w:sz w:val="24"/>
                <w:szCs w:val="24"/>
              </w:rPr>
              <w:t>1</w:t>
            </w:r>
          </w:p>
        </w:tc>
        <w:tc>
          <w:tcPr>
            <w:tcW w:w="4536" w:type="dxa"/>
            <w:vAlign w:val="center"/>
          </w:tcPr>
          <w:p w:rsidR="00BB7CF5" w:rsidRPr="00A80F82" w:rsidRDefault="00BB7CF5" w:rsidP="00BB7CF5">
            <w:pPr>
              <w:widowControl/>
              <w:snapToGrid/>
              <w:spacing w:line="276" w:lineRule="auto"/>
              <w:jc w:val="left"/>
              <w:rPr>
                <w:color w:val="000000"/>
                <w:sz w:val="24"/>
                <w:szCs w:val="24"/>
              </w:rPr>
            </w:pPr>
            <w:r w:rsidRPr="004B72F1">
              <w:rPr>
                <w:sz w:val="24"/>
                <w:szCs w:val="24"/>
              </w:rPr>
              <w:t>Замена имеющейся изношенн</w:t>
            </w:r>
            <w:r>
              <w:rPr>
                <w:sz w:val="24"/>
                <w:szCs w:val="24"/>
              </w:rPr>
              <w:t>ой материально-технической базы</w:t>
            </w:r>
          </w:p>
        </w:tc>
        <w:tc>
          <w:tcPr>
            <w:tcW w:w="4252" w:type="dxa"/>
            <w:vMerge w:val="restart"/>
            <w:vAlign w:val="center"/>
          </w:tcPr>
          <w:p w:rsidR="00BB7CF5" w:rsidRPr="00500A94" w:rsidRDefault="00BB7CF5" w:rsidP="00BB7CF5">
            <w:pPr>
              <w:widowControl/>
              <w:snapToGrid/>
              <w:spacing w:line="276" w:lineRule="auto"/>
              <w:jc w:val="left"/>
              <w:rPr>
                <w:sz w:val="24"/>
                <w:szCs w:val="24"/>
              </w:rPr>
            </w:pPr>
            <w:r w:rsidRPr="00500A94">
              <w:rPr>
                <w:sz w:val="24"/>
                <w:szCs w:val="24"/>
              </w:rPr>
              <w:t>Обеспечение выполнения стандартов качества и доступности медицинской помощи на основе модернизации системы здравоохранения;</w:t>
            </w:r>
          </w:p>
          <w:p w:rsidR="00BB7CF5" w:rsidRPr="00500A94" w:rsidRDefault="00BB7CF5" w:rsidP="00BB7CF5">
            <w:pPr>
              <w:widowControl/>
              <w:snapToGrid/>
              <w:spacing w:line="276" w:lineRule="auto"/>
              <w:jc w:val="left"/>
              <w:rPr>
                <w:sz w:val="24"/>
                <w:szCs w:val="24"/>
              </w:rPr>
            </w:pPr>
            <w:r w:rsidRPr="00500A94">
              <w:rPr>
                <w:sz w:val="24"/>
                <w:szCs w:val="24"/>
              </w:rPr>
              <w:t xml:space="preserve">Совершенствование организационно-экономического потенциала здравоохранения; усиление профилактической составляющей в </w:t>
            </w:r>
            <w:r w:rsidRPr="00500A94">
              <w:rPr>
                <w:sz w:val="24"/>
                <w:szCs w:val="24"/>
              </w:rPr>
              <w:lastRenderedPageBreak/>
              <w:t>здравоохранении.</w:t>
            </w:r>
          </w:p>
        </w:tc>
      </w:tr>
      <w:tr w:rsidR="00BB7CF5" w:rsidRPr="00070EE1" w:rsidTr="00BB7CF5">
        <w:trPr>
          <w:trHeight w:val="645"/>
        </w:trPr>
        <w:tc>
          <w:tcPr>
            <w:tcW w:w="846" w:type="dxa"/>
            <w:vAlign w:val="center"/>
          </w:tcPr>
          <w:p w:rsidR="00BB7CF5" w:rsidRPr="00500A94" w:rsidRDefault="00BB7CF5" w:rsidP="00BB7CF5">
            <w:pPr>
              <w:widowControl/>
              <w:snapToGrid/>
              <w:spacing w:line="276" w:lineRule="auto"/>
              <w:jc w:val="center"/>
              <w:rPr>
                <w:sz w:val="24"/>
                <w:szCs w:val="24"/>
              </w:rPr>
            </w:pPr>
            <w:r>
              <w:rPr>
                <w:sz w:val="24"/>
                <w:szCs w:val="24"/>
              </w:rPr>
              <w:t>2</w:t>
            </w:r>
          </w:p>
        </w:tc>
        <w:tc>
          <w:tcPr>
            <w:tcW w:w="4536" w:type="dxa"/>
            <w:vAlign w:val="center"/>
          </w:tcPr>
          <w:p w:rsidR="00BB7CF5" w:rsidRPr="00A80F82" w:rsidRDefault="00BB7CF5" w:rsidP="00BB7CF5">
            <w:pPr>
              <w:widowControl/>
              <w:snapToGrid/>
              <w:spacing w:line="276" w:lineRule="auto"/>
              <w:jc w:val="left"/>
              <w:rPr>
                <w:color w:val="000000"/>
                <w:sz w:val="24"/>
                <w:szCs w:val="24"/>
              </w:rPr>
            </w:pPr>
            <w:r>
              <w:rPr>
                <w:color w:val="000000"/>
                <w:sz w:val="24"/>
                <w:szCs w:val="24"/>
              </w:rPr>
              <w:t xml:space="preserve">Капитальный ремонт </w:t>
            </w:r>
            <w:r w:rsidRPr="003005C5">
              <w:rPr>
                <w:color w:val="000000"/>
                <w:sz w:val="24"/>
                <w:szCs w:val="24"/>
              </w:rPr>
              <w:t>Амбулатори</w:t>
            </w:r>
            <w:r>
              <w:rPr>
                <w:color w:val="000000"/>
                <w:sz w:val="24"/>
                <w:szCs w:val="24"/>
              </w:rPr>
              <w:t xml:space="preserve">и п. Шаталово-1 </w:t>
            </w:r>
          </w:p>
        </w:tc>
        <w:tc>
          <w:tcPr>
            <w:tcW w:w="4252" w:type="dxa"/>
            <w:vMerge/>
            <w:vAlign w:val="center"/>
          </w:tcPr>
          <w:p w:rsidR="00BB7CF5" w:rsidRPr="00500A94" w:rsidRDefault="00BB7CF5" w:rsidP="00BB7CF5">
            <w:pPr>
              <w:widowControl/>
              <w:snapToGrid/>
              <w:spacing w:line="276" w:lineRule="auto"/>
              <w:rPr>
                <w:sz w:val="24"/>
                <w:szCs w:val="24"/>
              </w:rPr>
            </w:pPr>
          </w:p>
        </w:tc>
      </w:tr>
      <w:tr w:rsidR="00BB7CF5" w:rsidRPr="00070EE1" w:rsidTr="00BB7CF5">
        <w:trPr>
          <w:trHeight w:val="645"/>
        </w:trPr>
        <w:tc>
          <w:tcPr>
            <w:tcW w:w="846" w:type="dxa"/>
            <w:vAlign w:val="center"/>
          </w:tcPr>
          <w:p w:rsidR="00BB7CF5" w:rsidRDefault="00BB7CF5" w:rsidP="00BB7CF5">
            <w:pPr>
              <w:widowControl/>
              <w:snapToGrid/>
              <w:spacing w:line="276" w:lineRule="auto"/>
              <w:jc w:val="center"/>
              <w:rPr>
                <w:sz w:val="24"/>
                <w:szCs w:val="24"/>
              </w:rPr>
            </w:pPr>
            <w:r>
              <w:rPr>
                <w:sz w:val="24"/>
                <w:szCs w:val="24"/>
              </w:rPr>
              <w:t>3</w:t>
            </w:r>
          </w:p>
        </w:tc>
        <w:tc>
          <w:tcPr>
            <w:tcW w:w="4536" w:type="dxa"/>
            <w:vAlign w:val="center"/>
          </w:tcPr>
          <w:p w:rsidR="00BB7CF5" w:rsidRPr="00A80F82" w:rsidRDefault="00BB7CF5" w:rsidP="00BB7CF5">
            <w:pPr>
              <w:widowControl/>
              <w:snapToGrid/>
              <w:spacing w:line="276" w:lineRule="auto"/>
              <w:jc w:val="left"/>
              <w:rPr>
                <w:color w:val="000000"/>
                <w:sz w:val="24"/>
                <w:szCs w:val="24"/>
              </w:rPr>
            </w:pPr>
            <w:r>
              <w:rPr>
                <w:sz w:val="24"/>
                <w:szCs w:val="24"/>
              </w:rPr>
              <w:t>О</w:t>
            </w:r>
            <w:r w:rsidRPr="00710474">
              <w:rPr>
                <w:sz w:val="24"/>
                <w:szCs w:val="24"/>
              </w:rPr>
              <w:t>рганиз</w:t>
            </w:r>
            <w:r>
              <w:rPr>
                <w:sz w:val="24"/>
                <w:szCs w:val="24"/>
              </w:rPr>
              <w:t xml:space="preserve">ация </w:t>
            </w:r>
            <w:r w:rsidRPr="00710474">
              <w:rPr>
                <w:sz w:val="24"/>
                <w:szCs w:val="24"/>
              </w:rPr>
              <w:t>деятельност</w:t>
            </w:r>
            <w:r>
              <w:rPr>
                <w:sz w:val="24"/>
                <w:szCs w:val="24"/>
              </w:rPr>
              <w:t>и</w:t>
            </w:r>
            <w:r w:rsidRPr="00710474">
              <w:rPr>
                <w:sz w:val="24"/>
                <w:szCs w:val="24"/>
              </w:rPr>
              <w:t xml:space="preserve"> аптечного пункта в деревне </w:t>
            </w:r>
            <w:proofErr w:type="spellStart"/>
            <w:r w:rsidRPr="00710474">
              <w:rPr>
                <w:sz w:val="24"/>
                <w:szCs w:val="24"/>
              </w:rPr>
              <w:t>Мачулы</w:t>
            </w:r>
            <w:proofErr w:type="spellEnd"/>
            <w:r w:rsidRPr="00710474">
              <w:rPr>
                <w:sz w:val="24"/>
                <w:szCs w:val="24"/>
              </w:rPr>
              <w:t xml:space="preserve"> с доведением </w:t>
            </w:r>
            <w:r w:rsidRPr="00710474">
              <w:rPr>
                <w:sz w:val="24"/>
                <w:szCs w:val="24"/>
              </w:rPr>
              <w:lastRenderedPageBreak/>
              <w:t>общей площади аптечной сети до 73 м</w:t>
            </w:r>
            <w:r w:rsidRPr="00710474">
              <w:rPr>
                <w:sz w:val="24"/>
                <w:szCs w:val="24"/>
                <w:vertAlign w:val="superscript"/>
              </w:rPr>
              <w:t>2</w:t>
            </w:r>
          </w:p>
        </w:tc>
        <w:tc>
          <w:tcPr>
            <w:tcW w:w="4252" w:type="dxa"/>
            <w:vMerge/>
            <w:vAlign w:val="center"/>
          </w:tcPr>
          <w:p w:rsidR="00BB7CF5" w:rsidRPr="00500A94" w:rsidRDefault="00BB7CF5" w:rsidP="00BB7CF5">
            <w:pPr>
              <w:widowControl/>
              <w:snapToGrid/>
              <w:spacing w:line="276" w:lineRule="auto"/>
              <w:rPr>
                <w:sz w:val="24"/>
                <w:szCs w:val="24"/>
              </w:rPr>
            </w:pPr>
          </w:p>
        </w:tc>
      </w:tr>
      <w:tr w:rsidR="001B301C" w:rsidRPr="00070EE1" w:rsidTr="00BB7CF5">
        <w:trPr>
          <w:trHeight w:val="557"/>
        </w:trPr>
        <w:tc>
          <w:tcPr>
            <w:tcW w:w="9634" w:type="dxa"/>
            <w:gridSpan w:val="3"/>
            <w:vAlign w:val="center"/>
          </w:tcPr>
          <w:p w:rsidR="001B301C" w:rsidRPr="00500A94" w:rsidRDefault="001B301C" w:rsidP="00BB7CF5">
            <w:pPr>
              <w:widowControl/>
              <w:snapToGrid/>
              <w:spacing w:line="276" w:lineRule="auto"/>
              <w:jc w:val="center"/>
              <w:rPr>
                <w:sz w:val="24"/>
                <w:szCs w:val="24"/>
              </w:rPr>
            </w:pPr>
            <w:r w:rsidRPr="00500A94">
              <w:rPr>
                <w:sz w:val="24"/>
                <w:szCs w:val="24"/>
              </w:rPr>
              <w:lastRenderedPageBreak/>
              <w:t>Объекты в области образования</w:t>
            </w:r>
          </w:p>
        </w:tc>
      </w:tr>
      <w:tr w:rsidR="00BB7CF5" w:rsidRPr="00070EE1" w:rsidTr="00BB7CF5">
        <w:trPr>
          <w:trHeight w:val="700"/>
        </w:trPr>
        <w:tc>
          <w:tcPr>
            <w:tcW w:w="846" w:type="dxa"/>
            <w:vAlign w:val="center"/>
          </w:tcPr>
          <w:p w:rsidR="00BB7CF5" w:rsidRPr="00500A94" w:rsidRDefault="00BB7CF5" w:rsidP="00BB7CF5">
            <w:pPr>
              <w:widowControl/>
              <w:snapToGrid/>
              <w:spacing w:line="276" w:lineRule="auto"/>
              <w:jc w:val="center"/>
              <w:rPr>
                <w:sz w:val="24"/>
                <w:szCs w:val="24"/>
              </w:rPr>
            </w:pPr>
            <w:r w:rsidRPr="00500A94">
              <w:rPr>
                <w:sz w:val="24"/>
                <w:szCs w:val="24"/>
              </w:rPr>
              <w:t>1</w:t>
            </w:r>
          </w:p>
        </w:tc>
        <w:tc>
          <w:tcPr>
            <w:tcW w:w="4536" w:type="dxa"/>
            <w:vAlign w:val="center"/>
          </w:tcPr>
          <w:p w:rsidR="00BB7CF5" w:rsidRPr="00A80F82" w:rsidRDefault="00BB7CF5" w:rsidP="00BB7CF5">
            <w:pPr>
              <w:widowControl/>
              <w:snapToGrid/>
              <w:spacing w:line="276" w:lineRule="auto"/>
              <w:jc w:val="left"/>
              <w:rPr>
                <w:color w:val="000000"/>
                <w:sz w:val="24"/>
                <w:szCs w:val="24"/>
              </w:rPr>
            </w:pPr>
            <w:r>
              <w:rPr>
                <w:sz w:val="24"/>
                <w:szCs w:val="24"/>
              </w:rPr>
              <w:t xml:space="preserve">Модернизация материально-технической базы </w:t>
            </w:r>
            <w:r w:rsidRPr="00A51688">
              <w:rPr>
                <w:sz w:val="24"/>
                <w:szCs w:val="24"/>
              </w:rPr>
              <w:t>образовательных</w:t>
            </w:r>
            <w:r>
              <w:rPr>
                <w:sz w:val="24"/>
                <w:szCs w:val="24"/>
              </w:rPr>
              <w:t xml:space="preserve"> учреждений, </w:t>
            </w:r>
            <w:r w:rsidRPr="00A51688">
              <w:rPr>
                <w:sz w:val="24"/>
                <w:szCs w:val="24"/>
              </w:rPr>
              <w:t>приобретение технических средств обучения, физкультурного оборудования и программно-методических пособий</w:t>
            </w:r>
          </w:p>
        </w:tc>
        <w:tc>
          <w:tcPr>
            <w:tcW w:w="4252" w:type="dxa"/>
            <w:vMerge w:val="restart"/>
            <w:vAlign w:val="center"/>
          </w:tcPr>
          <w:p w:rsidR="00BB7CF5" w:rsidRPr="00500A94" w:rsidRDefault="00BB7CF5" w:rsidP="00BB7CF5">
            <w:pPr>
              <w:widowControl/>
              <w:snapToGrid/>
              <w:spacing w:line="276" w:lineRule="auto"/>
              <w:jc w:val="left"/>
              <w:rPr>
                <w:sz w:val="24"/>
                <w:szCs w:val="24"/>
              </w:rPr>
            </w:pPr>
            <w:r w:rsidRPr="00500A94">
              <w:rPr>
                <w:sz w:val="24"/>
                <w:szCs w:val="24"/>
              </w:rPr>
              <w:t xml:space="preserve">Повышение доступности и качества услуг образования </w:t>
            </w:r>
            <w:r w:rsidRPr="002B412A">
              <w:rPr>
                <w:sz w:val="24"/>
                <w:szCs w:val="24"/>
              </w:rPr>
              <w:t xml:space="preserve">сельского поселения </w:t>
            </w:r>
            <w:r w:rsidRPr="00500A94">
              <w:rPr>
                <w:sz w:val="24"/>
                <w:szCs w:val="24"/>
              </w:rPr>
              <w:t>за счёт ввода в эксплуатацию новых объектов;</w:t>
            </w:r>
          </w:p>
          <w:p w:rsidR="00BB7CF5" w:rsidRPr="00500A94" w:rsidRDefault="00BB7CF5" w:rsidP="00BB7CF5">
            <w:pPr>
              <w:widowControl/>
              <w:snapToGrid/>
              <w:spacing w:line="276" w:lineRule="auto"/>
              <w:jc w:val="left"/>
              <w:rPr>
                <w:sz w:val="24"/>
                <w:szCs w:val="24"/>
              </w:rPr>
            </w:pPr>
            <w:r w:rsidRPr="00500A94">
              <w:rPr>
                <w:sz w:val="24"/>
                <w:szCs w:val="24"/>
              </w:rPr>
              <w:t>Удовлетворение потребности населения в услугах дошкольного образования;</w:t>
            </w:r>
          </w:p>
          <w:p w:rsidR="00BB7CF5" w:rsidRPr="00500A94" w:rsidRDefault="00BB7CF5" w:rsidP="00BB7CF5">
            <w:pPr>
              <w:widowControl/>
              <w:snapToGrid/>
              <w:spacing w:line="276" w:lineRule="auto"/>
              <w:jc w:val="left"/>
              <w:rPr>
                <w:sz w:val="24"/>
                <w:szCs w:val="24"/>
              </w:rPr>
            </w:pPr>
            <w:r w:rsidRPr="00500A94">
              <w:rPr>
                <w:sz w:val="24"/>
                <w:szCs w:val="24"/>
              </w:rPr>
              <w:t>Обновление материально-технической базы объектов сферы образования и обеспечение их современными информационными ресурсами;</w:t>
            </w:r>
          </w:p>
          <w:p w:rsidR="00BB7CF5" w:rsidRPr="00500A94" w:rsidRDefault="00BB7CF5" w:rsidP="00BB7CF5">
            <w:pPr>
              <w:widowControl/>
              <w:snapToGrid/>
              <w:spacing w:line="276" w:lineRule="auto"/>
              <w:jc w:val="left"/>
              <w:rPr>
                <w:sz w:val="24"/>
                <w:szCs w:val="24"/>
              </w:rPr>
            </w:pPr>
            <w:r w:rsidRPr="00500A94">
              <w:rPr>
                <w:sz w:val="24"/>
                <w:szCs w:val="24"/>
              </w:rPr>
              <w:t>Внедрение федеральных государственных образовательных стандартов.</w:t>
            </w:r>
          </w:p>
        </w:tc>
      </w:tr>
      <w:tr w:rsidR="00BB7CF5" w:rsidRPr="00070EE1" w:rsidTr="00BB7CF5">
        <w:trPr>
          <w:trHeight w:val="710"/>
        </w:trPr>
        <w:tc>
          <w:tcPr>
            <w:tcW w:w="846" w:type="dxa"/>
            <w:vAlign w:val="center"/>
          </w:tcPr>
          <w:p w:rsidR="00BB7CF5" w:rsidRPr="00500A94" w:rsidRDefault="00BB7CF5" w:rsidP="00BB7CF5">
            <w:pPr>
              <w:widowControl/>
              <w:snapToGrid/>
              <w:spacing w:line="276" w:lineRule="auto"/>
              <w:jc w:val="center"/>
              <w:rPr>
                <w:sz w:val="24"/>
                <w:szCs w:val="24"/>
              </w:rPr>
            </w:pPr>
            <w:r w:rsidRPr="00500A94">
              <w:rPr>
                <w:sz w:val="24"/>
                <w:szCs w:val="24"/>
              </w:rPr>
              <w:t>2</w:t>
            </w:r>
          </w:p>
        </w:tc>
        <w:tc>
          <w:tcPr>
            <w:tcW w:w="4536" w:type="dxa"/>
            <w:vAlign w:val="center"/>
          </w:tcPr>
          <w:p w:rsidR="00BB7CF5" w:rsidRPr="00A80F82" w:rsidRDefault="00BB7CF5" w:rsidP="00BB7CF5">
            <w:pPr>
              <w:widowControl/>
              <w:snapToGrid/>
              <w:spacing w:line="276" w:lineRule="auto"/>
              <w:jc w:val="left"/>
              <w:rPr>
                <w:color w:val="000000"/>
                <w:sz w:val="24"/>
                <w:szCs w:val="24"/>
              </w:rPr>
            </w:pPr>
            <w:r>
              <w:rPr>
                <w:sz w:val="24"/>
                <w:szCs w:val="24"/>
              </w:rPr>
              <w:t>Повышение охвата детей всеми видами</w:t>
            </w:r>
            <w:r w:rsidRPr="00A51688">
              <w:rPr>
                <w:sz w:val="24"/>
                <w:szCs w:val="24"/>
              </w:rPr>
              <w:t xml:space="preserve"> образ</w:t>
            </w:r>
            <w:r>
              <w:rPr>
                <w:sz w:val="24"/>
                <w:szCs w:val="24"/>
              </w:rPr>
              <w:t xml:space="preserve">ования, развитие профильного </w:t>
            </w:r>
            <w:r w:rsidRPr="00A51688">
              <w:rPr>
                <w:sz w:val="24"/>
                <w:szCs w:val="24"/>
              </w:rPr>
              <w:t>обучения</w:t>
            </w:r>
          </w:p>
        </w:tc>
        <w:tc>
          <w:tcPr>
            <w:tcW w:w="4252" w:type="dxa"/>
            <w:vMerge/>
            <w:vAlign w:val="center"/>
          </w:tcPr>
          <w:p w:rsidR="00BB7CF5" w:rsidRPr="00500A94" w:rsidRDefault="00BB7CF5" w:rsidP="00BB7CF5">
            <w:pPr>
              <w:widowControl/>
              <w:snapToGrid/>
              <w:spacing w:line="276" w:lineRule="auto"/>
              <w:jc w:val="left"/>
              <w:rPr>
                <w:sz w:val="24"/>
                <w:szCs w:val="24"/>
              </w:rPr>
            </w:pPr>
          </w:p>
        </w:tc>
      </w:tr>
      <w:tr w:rsidR="00BB7CF5" w:rsidRPr="00070EE1" w:rsidTr="00BB7CF5">
        <w:trPr>
          <w:trHeight w:val="1409"/>
        </w:trPr>
        <w:tc>
          <w:tcPr>
            <w:tcW w:w="846" w:type="dxa"/>
            <w:vAlign w:val="center"/>
          </w:tcPr>
          <w:p w:rsidR="00BB7CF5" w:rsidRPr="00500A94" w:rsidRDefault="00BB7CF5" w:rsidP="00BB7CF5">
            <w:pPr>
              <w:widowControl/>
              <w:snapToGrid/>
              <w:spacing w:line="276" w:lineRule="auto"/>
              <w:jc w:val="center"/>
              <w:rPr>
                <w:sz w:val="24"/>
                <w:szCs w:val="24"/>
              </w:rPr>
            </w:pPr>
            <w:r w:rsidRPr="00500A94">
              <w:rPr>
                <w:sz w:val="24"/>
                <w:szCs w:val="24"/>
              </w:rPr>
              <w:t>3</w:t>
            </w:r>
          </w:p>
        </w:tc>
        <w:tc>
          <w:tcPr>
            <w:tcW w:w="4536" w:type="dxa"/>
            <w:vAlign w:val="center"/>
          </w:tcPr>
          <w:p w:rsidR="00BB7CF5" w:rsidRDefault="00BB7CF5" w:rsidP="00BB7CF5">
            <w:pPr>
              <w:widowControl/>
              <w:snapToGrid/>
              <w:spacing w:line="276" w:lineRule="auto"/>
              <w:jc w:val="left"/>
              <w:rPr>
                <w:sz w:val="24"/>
                <w:szCs w:val="24"/>
              </w:rPr>
            </w:pPr>
            <w:r>
              <w:rPr>
                <w:sz w:val="24"/>
                <w:szCs w:val="24"/>
              </w:rPr>
              <w:t xml:space="preserve">Капитальный ремонт </w:t>
            </w:r>
            <w:r w:rsidRPr="00B0237D">
              <w:rPr>
                <w:color w:val="000000"/>
                <w:sz w:val="24"/>
                <w:szCs w:val="24"/>
              </w:rPr>
              <w:t>Муниципально</w:t>
            </w:r>
            <w:r>
              <w:rPr>
                <w:color w:val="000000"/>
                <w:sz w:val="24"/>
                <w:szCs w:val="24"/>
              </w:rPr>
              <w:t>го</w:t>
            </w:r>
            <w:r w:rsidRPr="00B0237D">
              <w:rPr>
                <w:color w:val="000000"/>
                <w:sz w:val="24"/>
                <w:szCs w:val="24"/>
              </w:rPr>
              <w:t xml:space="preserve"> бюджетно</w:t>
            </w:r>
            <w:r>
              <w:rPr>
                <w:color w:val="000000"/>
                <w:sz w:val="24"/>
                <w:szCs w:val="24"/>
              </w:rPr>
              <w:t>го</w:t>
            </w:r>
            <w:r w:rsidRPr="00B0237D">
              <w:rPr>
                <w:color w:val="000000"/>
                <w:sz w:val="24"/>
                <w:szCs w:val="24"/>
              </w:rPr>
              <w:t xml:space="preserve"> дошкольно</w:t>
            </w:r>
            <w:r>
              <w:rPr>
                <w:color w:val="000000"/>
                <w:sz w:val="24"/>
                <w:szCs w:val="24"/>
              </w:rPr>
              <w:t>го</w:t>
            </w:r>
            <w:r w:rsidRPr="00B0237D">
              <w:rPr>
                <w:color w:val="000000"/>
                <w:sz w:val="24"/>
                <w:szCs w:val="24"/>
              </w:rPr>
              <w:t xml:space="preserve"> образовательно</w:t>
            </w:r>
            <w:r>
              <w:rPr>
                <w:color w:val="000000"/>
                <w:sz w:val="24"/>
                <w:szCs w:val="24"/>
              </w:rPr>
              <w:t xml:space="preserve">го </w:t>
            </w:r>
            <w:r w:rsidRPr="00B0237D">
              <w:rPr>
                <w:color w:val="000000"/>
                <w:sz w:val="24"/>
                <w:szCs w:val="24"/>
              </w:rPr>
              <w:t>учреждени</w:t>
            </w:r>
            <w:r>
              <w:rPr>
                <w:color w:val="000000"/>
                <w:sz w:val="24"/>
                <w:szCs w:val="24"/>
              </w:rPr>
              <w:t>я</w:t>
            </w:r>
            <w:r w:rsidRPr="00B0237D">
              <w:rPr>
                <w:color w:val="000000"/>
                <w:sz w:val="24"/>
                <w:szCs w:val="24"/>
              </w:rPr>
              <w:t xml:space="preserve"> центр развития ребенка </w:t>
            </w:r>
            <w:proofErr w:type="gramStart"/>
            <w:r w:rsidRPr="00B0237D">
              <w:rPr>
                <w:color w:val="000000"/>
                <w:sz w:val="24"/>
                <w:szCs w:val="24"/>
              </w:rPr>
              <w:t>–«</w:t>
            </w:r>
            <w:proofErr w:type="gramEnd"/>
            <w:r w:rsidRPr="00B0237D">
              <w:rPr>
                <w:color w:val="000000"/>
                <w:sz w:val="24"/>
                <w:szCs w:val="24"/>
              </w:rPr>
              <w:t>Детский сад № 11»</w:t>
            </w:r>
            <w:r>
              <w:rPr>
                <w:color w:val="000000"/>
                <w:sz w:val="24"/>
                <w:szCs w:val="24"/>
              </w:rPr>
              <w:t xml:space="preserve"> </w:t>
            </w:r>
          </w:p>
        </w:tc>
        <w:tc>
          <w:tcPr>
            <w:tcW w:w="4252" w:type="dxa"/>
            <w:vMerge/>
            <w:vAlign w:val="center"/>
          </w:tcPr>
          <w:p w:rsidR="00BB7CF5" w:rsidRPr="00500A94" w:rsidRDefault="00BB7CF5" w:rsidP="00BB7CF5">
            <w:pPr>
              <w:widowControl/>
              <w:snapToGrid/>
              <w:spacing w:line="276" w:lineRule="auto"/>
              <w:jc w:val="center"/>
              <w:rPr>
                <w:sz w:val="24"/>
                <w:szCs w:val="24"/>
              </w:rPr>
            </w:pPr>
          </w:p>
        </w:tc>
      </w:tr>
      <w:tr w:rsidR="00BB7CF5" w:rsidRPr="00070EE1" w:rsidTr="00BB7CF5">
        <w:trPr>
          <w:trHeight w:val="952"/>
        </w:trPr>
        <w:tc>
          <w:tcPr>
            <w:tcW w:w="846" w:type="dxa"/>
            <w:vAlign w:val="center"/>
          </w:tcPr>
          <w:p w:rsidR="00BB7CF5" w:rsidRPr="00500A94" w:rsidRDefault="00BB7CF5" w:rsidP="00BB7CF5">
            <w:pPr>
              <w:widowControl/>
              <w:snapToGrid/>
              <w:spacing w:line="276" w:lineRule="auto"/>
              <w:jc w:val="center"/>
              <w:rPr>
                <w:sz w:val="24"/>
                <w:szCs w:val="24"/>
              </w:rPr>
            </w:pPr>
            <w:r w:rsidRPr="00500A94">
              <w:rPr>
                <w:sz w:val="24"/>
                <w:szCs w:val="24"/>
              </w:rPr>
              <w:t>4</w:t>
            </w:r>
          </w:p>
        </w:tc>
        <w:tc>
          <w:tcPr>
            <w:tcW w:w="4536" w:type="dxa"/>
            <w:vAlign w:val="center"/>
          </w:tcPr>
          <w:p w:rsidR="00BB7CF5" w:rsidRDefault="00BB7CF5" w:rsidP="00BB7CF5">
            <w:pPr>
              <w:widowControl/>
              <w:snapToGrid/>
              <w:spacing w:line="276" w:lineRule="auto"/>
              <w:jc w:val="left"/>
              <w:rPr>
                <w:sz w:val="24"/>
                <w:szCs w:val="24"/>
              </w:rPr>
            </w:pPr>
            <w:r>
              <w:rPr>
                <w:sz w:val="24"/>
                <w:szCs w:val="24"/>
              </w:rPr>
              <w:t xml:space="preserve">Капитальный ремонт </w:t>
            </w:r>
            <w:r w:rsidRPr="00B0237D">
              <w:rPr>
                <w:sz w:val="24"/>
                <w:szCs w:val="24"/>
              </w:rPr>
              <w:t>Муниципально</w:t>
            </w:r>
            <w:r>
              <w:rPr>
                <w:sz w:val="24"/>
                <w:szCs w:val="24"/>
              </w:rPr>
              <w:t>го</w:t>
            </w:r>
            <w:r w:rsidRPr="00B0237D">
              <w:rPr>
                <w:sz w:val="24"/>
                <w:szCs w:val="24"/>
              </w:rPr>
              <w:t xml:space="preserve"> бюджетно</w:t>
            </w:r>
            <w:r>
              <w:rPr>
                <w:sz w:val="24"/>
                <w:szCs w:val="24"/>
              </w:rPr>
              <w:t>го</w:t>
            </w:r>
            <w:r w:rsidRPr="00B0237D">
              <w:rPr>
                <w:sz w:val="24"/>
                <w:szCs w:val="24"/>
              </w:rPr>
              <w:t xml:space="preserve"> дошкольно</w:t>
            </w:r>
            <w:r>
              <w:rPr>
                <w:sz w:val="24"/>
                <w:szCs w:val="24"/>
              </w:rPr>
              <w:t>го</w:t>
            </w:r>
            <w:r w:rsidRPr="00B0237D">
              <w:rPr>
                <w:sz w:val="24"/>
                <w:szCs w:val="24"/>
              </w:rPr>
              <w:t xml:space="preserve"> образовательно</w:t>
            </w:r>
            <w:r>
              <w:rPr>
                <w:sz w:val="24"/>
                <w:szCs w:val="24"/>
              </w:rPr>
              <w:t>го</w:t>
            </w:r>
            <w:r w:rsidRPr="00B0237D">
              <w:rPr>
                <w:sz w:val="24"/>
                <w:szCs w:val="24"/>
              </w:rPr>
              <w:t xml:space="preserve"> учреждени</w:t>
            </w:r>
            <w:proofErr w:type="gramStart"/>
            <w:r>
              <w:rPr>
                <w:sz w:val="24"/>
                <w:szCs w:val="24"/>
              </w:rPr>
              <w:t>я</w:t>
            </w:r>
            <w:r w:rsidRPr="00B0237D">
              <w:rPr>
                <w:sz w:val="24"/>
                <w:szCs w:val="24"/>
              </w:rPr>
              <w:t>-</w:t>
            </w:r>
            <w:proofErr w:type="gramEnd"/>
            <w:r w:rsidRPr="00B0237D">
              <w:rPr>
                <w:sz w:val="24"/>
                <w:szCs w:val="24"/>
              </w:rPr>
              <w:t>«Детский сад № 8»</w:t>
            </w:r>
            <w:r>
              <w:rPr>
                <w:sz w:val="24"/>
                <w:szCs w:val="24"/>
              </w:rPr>
              <w:t xml:space="preserve"> </w:t>
            </w:r>
          </w:p>
        </w:tc>
        <w:tc>
          <w:tcPr>
            <w:tcW w:w="4252" w:type="dxa"/>
            <w:vMerge/>
            <w:vAlign w:val="center"/>
          </w:tcPr>
          <w:p w:rsidR="00BB7CF5" w:rsidRPr="00500A94" w:rsidRDefault="00BB7CF5" w:rsidP="00BB7CF5">
            <w:pPr>
              <w:widowControl/>
              <w:snapToGrid/>
              <w:spacing w:line="276" w:lineRule="auto"/>
              <w:jc w:val="center"/>
              <w:rPr>
                <w:sz w:val="24"/>
                <w:szCs w:val="24"/>
              </w:rPr>
            </w:pPr>
          </w:p>
        </w:tc>
      </w:tr>
      <w:tr w:rsidR="00BB7CF5" w:rsidRPr="00070EE1" w:rsidTr="00BB7CF5">
        <w:trPr>
          <w:trHeight w:val="952"/>
        </w:trPr>
        <w:tc>
          <w:tcPr>
            <w:tcW w:w="846" w:type="dxa"/>
            <w:vAlign w:val="center"/>
          </w:tcPr>
          <w:p w:rsidR="00BB7CF5" w:rsidRPr="00500A94" w:rsidRDefault="00BB7CF5" w:rsidP="00BB7CF5">
            <w:pPr>
              <w:widowControl/>
              <w:snapToGrid/>
              <w:spacing w:line="276" w:lineRule="auto"/>
              <w:jc w:val="center"/>
              <w:rPr>
                <w:sz w:val="24"/>
                <w:szCs w:val="24"/>
              </w:rPr>
            </w:pPr>
            <w:r>
              <w:rPr>
                <w:sz w:val="24"/>
                <w:szCs w:val="24"/>
              </w:rPr>
              <w:t>5</w:t>
            </w:r>
          </w:p>
        </w:tc>
        <w:tc>
          <w:tcPr>
            <w:tcW w:w="4536" w:type="dxa"/>
            <w:vAlign w:val="center"/>
          </w:tcPr>
          <w:p w:rsidR="00BB7CF5" w:rsidRDefault="00BB7CF5" w:rsidP="00BB7CF5">
            <w:pPr>
              <w:widowControl/>
              <w:snapToGrid/>
              <w:spacing w:line="276" w:lineRule="auto"/>
              <w:jc w:val="left"/>
              <w:rPr>
                <w:sz w:val="24"/>
                <w:szCs w:val="24"/>
              </w:rPr>
            </w:pPr>
            <w:r>
              <w:rPr>
                <w:sz w:val="24"/>
                <w:szCs w:val="24"/>
              </w:rPr>
              <w:t xml:space="preserve">Капитальный ремонт </w:t>
            </w:r>
            <w:r w:rsidRPr="00A159DF">
              <w:rPr>
                <w:color w:val="000000"/>
                <w:sz w:val="24"/>
                <w:szCs w:val="24"/>
              </w:rPr>
              <w:t xml:space="preserve">Муниципального бюджетного образовательного учреждения </w:t>
            </w:r>
            <w:proofErr w:type="spellStart"/>
            <w:r w:rsidRPr="00A159DF">
              <w:rPr>
                <w:color w:val="000000"/>
                <w:sz w:val="24"/>
                <w:szCs w:val="24"/>
              </w:rPr>
              <w:t>Шаталовская</w:t>
            </w:r>
            <w:proofErr w:type="spellEnd"/>
            <w:r w:rsidRPr="00A159DF">
              <w:rPr>
                <w:color w:val="000000"/>
                <w:sz w:val="24"/>
                <w:szCs w:val="24"/>
              </w:rPr>
              <w:t xml:space="preserve"> средняя общеобразовательная школа</w:t>
            </w:r>
          </w:p>
        </w:tc>
        <w:tc>
          <w:tcPr>
            <w:tcW w:w="4252" w:type="dxa"/>
            <w:vMerge/>
            <w:vAlign w:val="center"/>
          </w:tcPr>
          <w:p w:rsidR="00BB7CF5" w:rsidRPr="00500A94" w:rsidRDefault="00BB7CF5" w:rsidP="00BB7CF5">
            <w:pPr>
              <w:widowControl/>
              <w:snapToGrid/>
              <w:spacing w:line="276" w:lineRule="auto"/>
              <w:jc w:val="center"/>
              <w:rPr>
                <w:sz w:val="24"/>
                <w:szCs w:val="24"/>
              </w:rPr>
            </w:pPr>
          </w:p>
        </w:tc>
      </w:tr>
      <w:tr w:rsidR="00BB7CF5" w:rsidRPr="00070EE1" w:rsidTr="00BB7CF5">
        <w:trPr>
          <w:trHeight w:val="952"/>
        </w:trPr>
        <w:tc>
          <w:tcPr>
            <w:tcW w:w="846" w:type="dxa"/>
            <w:vAlign w:val="center"/>
          </w:tcPr>
          <w:p w:rsidR="00BB7CF5" w:rsidRPr="00500A94" w:rsidRDefault="00BB7CF5" w:rsidP="00BB7CF5">
            <w:pPr>
              <w:widowControl/>
              <w:snapToGrid/>
              <w:spacing w:line="276" w:lineRule="auto"/>
              <w:jc w:val="center"/>
              <w:rPr>
                <w:sz w:val="24"/>
                <w:szCs w:val="24"/>
              </w:rPr>
            </w:pPr>
            <w:r>
              <w:rPr>
                <w:sz w:val="24"/>
                <w:szCs w:val="24"/>
              </w:rPr>
              <w:t>6</w:t>
            </w:r>
          </w:p>
        </w:tc>
        <w:tc>
          <w:tcPr>
            <w:tcW w:w="4536" w:type="dxa"/>
            <w:vAlign w:val="center"/>
          </w:tcPr>
          <w:p w:rsidR="00BB7CF5" w:rsidRDefault="00BB7CF5" w:rsidP="00BB7CF5">
            <w:pPr>
              <w:widowControl/>
              <w:snapToGrid/>
              <w:spacing w:line="276" w:lineRule="auto"/>
              <w:jc w:val="left"/>
              <w:rPr>
                <w:sz w:val="24"/>
                <w:szCs w:val="24"/>
              </w:rPr>
            </w:pPr>
            <w:r>
              <w:rPr>
                <w:sz w:val="24"/>
                <w:szCs w:val="24"/>
              </w:rPr>
              <w:t xml:space="preserve">Капитальный ремонт </w:t>
            </w:r>
            <w:r w:rsidRPr="00A159DF">
              <w:rPr>
                <w:sz w:val="24"/>
                <w:szCs w:val="24"/>
              </w:rPr>
              <w:t>Муниципально</w:t>
            </w:r>
            <w:r>
              <w:rPr>
                <w:sz w:val="24"/>
                <w:szCs w:val="24"/>
              </w:rPr>
              <w:t>го</w:t>
            </w:r>
            <w:r w:rsidRPr="00A159DF">
              <w:rPr>
                <w:sz w:val="24"/>
                <w:szCs w:val="24"/>
              </w:rPr>
              <w:t xml:space="preserve"> бюджетно</w:t>
            </w:r>
            <w:r>
              <w:rPr>
                <w:sz w:val="24"/>
                <w:szCs w:val="24"/>
              </w:rPr>
              <w:t>го</w:t>
            </w:r>
            <w:r w:rsidRPr="00A159DF">
              <w:rPr>
                <w:sz w:val="24"/>
                <w:szCs w:val="24"/>
              </w:rPr>
              <w:t xml:space="preserve"> образовательно</w:t>
            </w:r>
            <w:r>
              <w:rPr>
                <w:sz w:val="24"/>
                <w:szCs w:val="24"/>
              </w:rPr>
              <w:t>го</w:t>
            </w:r>
            <w:r w:rsidRPr="00A159DF">
              <w:rPr>
                <w:sz w:val="24"/>
                <w:szCs w:val="24"/>
              </w:rPr>
              <w:t xml:space="preserve"> учреждени</w:t>
            </w:r>
            <w:r>
              <w:rPr>
                <w:sz w:val="24"/>
                <w:szCs w:val="24"/>
              </w:rPr>
              <w:t>я</w:t>
            </w:r>
            <w:r w:rsidRPr="00A159DF">
              <w:rPr>
                <w:sz w:val="24"/>
                <w:szCs w:val="24"/>
              </w:rPr>
              <w:t xml:space="preserve"> </w:t>
            </w:r>
            <w:proofErr w:type="spellStart"/>
            <w:r w:rsidRPr="00A159DF">
              <w:rPr>
                <w:sz w:val="24"/>
                <w:szCs w:val="24"/>
              </w:rPr>
              <w:t>Мачулинская</w:t>
            </w:r>
            <w:proofErr w:type="spellEnd"/>
            <w:r w:rsidRPr="00A159DF">
              <w:rPr>
                <w:sz w:val="24"/>
                <w:szCs w:val="24"/>
              </w:rPr>
              <w:t xml:space="preserve"> средняя общеобразовательная школа</w:t>
            </w:r>
          </w:p>
        </w:tc>
        <w:tc>
          <w:tcPr>
            <w:tcW w:w="4252" w:type="dxa"/>
            <w:vMerge/>
            <w:vAlign w:val="center"/>
          </w:tcPr>
          <w:p w:rsidR="00BB7CF5" w:rsidRPr="00500A94" w:rsidRDefault="00BB7CF5" w:rsidP="00BB7CF5">
            <w:pPr>
              <w:widowControl/>
              <w:snapToGrid/>
              <w:spacing w:line="276" w:lineRule="auto"/>
              <w:jc w:val="center"/>
              <w:rPr>
                <w:sz w:val="24"/>
                <w:szCs w:val="24"/>
              </w:rPr>
            </w:pPr>
          </w:p>
        </w:tc>
      </w:tr>
      <w:tr w:rsidR="00BB7CF5" w:rsidRPr="00070EE1" w:rsidTr="00BB7CF5">
        <w:trPr>
          <w:trHeight w:val="952"/>
        </w:trPr>
        <w:tc>
          <w:tcPr>
            <w:tcW w:w="846" w:type="dxa"/>
            <w:vAlign w:val="center"/>
          </w:tcPr>
          <w:p w:rsidR="00BB7CF5" w:rsidRPr="00500A94" w:rsidRDefault="00BB7CF5" w:rsidP="00BB7CF5">
            <w:pPr>
              <w:widowControl/>
              <w:snapToGrid/>
              <w:spacing w:line="276" w:lineRule="auto"/>
              <w:jc w:val="center"/>
              <w:rPr>
                <w:sz w:val="24"/>
                <w:szCs w:val="24"/>
              </w:rPr>
            </w:pPr>
            <w:r>
              <w:rPr>
                <w:sz w:val="24"/>
                <w:szCs w:val="24"/>
              </w:rPr>
              <w:t>7</w:t>
            </w:r>
          </w:p>
        </w:tc>
        <w:tc>
          <w:tcPr>
            <w:tcW w:w="4536" w:type="dxa"/>
            <w:vAlign w:val="center"/>
          </w:tcPr>
          <w:p w:rsidR="00BB7CF5" w:rsidRDefault="00BB7CF5" w:rsidP="00BB7CF5">
            <w:pPr>
              <w:widowControl/>
              <w:snapToGrid/>
              <w:spacing w:line="276" w:lineRule="auto"/>
              <w:jc w:val="left"/>
              <w:rPr>
                <w:sz w:val="24"/>
                <w:szCs w:val="24"/>
              </w:rPr>
            </w:pPr>
            <w:r>
              <w:rPr>
                <w:sz w:val="24"/>
                <w:szCs w:val="24"/>
              </w:rPr>
              <w:t xml:space="preserve">Капитальный ремонт </w:t>
            </w:r>
            <w:r w:rsidRPr="00A159DF">
              <w:rPr>
                <w:sz w:val="24"/>
                <w:szCs w:val="24"/>
              </w:rPr>
              <w:t>Муниципально</w:t>
            </w:r>
            <w:r>
              <w:rPr>
                <w:sz w:val="24"/>
                <w:szCs w:val="24"/>
              </w:rPr>
              <w:t>го</w:t>
            </w:r>
            <w:r w:rsidRPr="00A159DF">
              <w:rPr>
                <w:sz w:val="24"/>
                <w:szCs w:val="24"/>
              </w:rPr>
              <w:t xml:space="preserve"> бюджетно</w:t>
            </w:r>
            <w:r>
              <w:rPr>
                <w:sz w:val="24"/>
                <w:szCs w:val="24"/>
              </w:rPr>
              <w:t>го</w:t>
            </w:r>
            <w:r w:rsidRPr="00A159DF">
              <w:rPr>
                <w:sz w:val="24"/>
                <w:szCs w:val="24"/>
              </w:rPr>
              <w:t xml:space="preserve"> образовательно</w:t>
            </w:r>
            <w:r>
              <w:rPr>
                <w:sz w:val="24"/>
                <w:szCs w:val="24"/>
              </w:rPr>
              <w:t>го</w:t>
            </w:r>
            <w:r w:rsidRPr="00A159DF">
              <w:rPr>
                <w:sz w:val="24"/>
                <w:szCs w:val="24"/>
              </w:rPr>
              <w:t xml:space="preserve"> учреждени</w:t>
            </w:r>
            <w:r>
              <w:rPr>
                <w:sz w:val="24"/>
                <w:szCs w:val="24"/>
              </w:rPr>
              <w:t>я</w:t>
            </w:r>
            <w:r w:rsidRPr="00A159DF">
              <w:rPr>
                <w:sz w:val="24"/>
                <w:szCs w:val="24"/>
              </w:rPr>
              <w:t xml:space="preserve"> дополнительного образования детей «Детская музыкальная школа п. Шаталово»</w:t>
            </w:r>
            <w:r>
              <w:rPr>
                <w:sz w:val="24"/>
                <w:szCs w:val="24"/>
              </w:rPr>
              <w:t xml:space="preserve"> </w:t>
            </w:r>
          </w:p>
        </w:tc>
        <w:tc>
          <w:tcPr>
            <w:tcW w:w="4252" w:type="dxa"/>
            <w:vMerge/>
            <w:vAlign w:val="center"/>
          </w:tcPr>
          <w:p w:rsidR="00BB7CF5" w:rsidRPr="00500A94" w:rsidRDefault="00BB7CF5" w:rsidP="00BB7CF5">
            <w:pPr>
              <w:widowControl/>
              <w:snapToGrid/>
              <w:spacing w:line="276" w:lineRule="auto"/>
              <w:jc w:val="center"/>
              <w:rPr>
                <w:sz w:val="24"/>
                <w:szCs w:val="24"/>
              </w:rPr>
            </w:pPr>
          </w:p>
        </w:tc>
      </w:tr>
      <w:tr w:rsidR="00BB7CF5" w:rsidRPr="00070EE1" w:rsidTr="00BB7CF5">
        <w:trPr>
          <w:trHeight w:val="496"/>
        </w:trPr>
        <w:tc>
          <w:tcPr>
            <w:tcW w:w="9634" w:type="dxa"/>
            <w:gridSpan w:val="3"/>
            <w:vAlign w:val="center"/>
          </w:tcPr>
          <w:p w:rsidR="00BB7CF5" w:rsidRPr="00500A94" w:rsidRDefault="00BB7CF5" w:rsidP="00BB7CF5">
            <w:pPr>
              <w:widowControl/>
              <w:snapToGrid/>
              <w:spacing w:line="276" w:lineRule="auto"/>
              <w:jc w:val="center"/>
              <w:rPr>
                <w:sz w:val="24"/>
                <w:szCs w:val="24"/>
              </w:rPr>
            </w:pPr>
            <w:r w:rsidRPr="00500A94">
              <w:rPr>
                <w:sz w:val="24"/>
                <w:szCs w:val="24"/>
              </w:rPr>
              <w:t>Объекты в области культуры</w:t>
            </w:r>
          </w:p>
        </w:tc>
      </w:tr>
      <w:tr w:rsidR="00BB7CF5" w:rsidRPr="00070EE1" w:rsidTr="00BB7CF5">
        <w:trPr>
          <w:trHeight w:val="907"/>
        </w:trPr>
        <w:tc>
          <w:tcPr>
            <w:tcW w:w="846" w:type="dxa"/>
            <w:vAlign w:val="center"/>
          </w:tcPr>
          <w:p w:rsidR="00BB7CF5" w:rsidRPr="00500A94" w:rsidRDefault="00BB7CF5" w:rsidP="00BB7CF5">
            <w:pPr>
              <w:widowControl/>
              <w:snapToGrid/>
              <w:spacing w:line="276" w:lineRule="auto"/>
              <w:jc w:val="center"/>
              <w:rPr>
                <w:sz w:val="24"/>
                <w:szCs w:val="24"/>
              </w:rPr>
            </w:pPr>
            <w:r w:rsidRPr="00500A94">
              <w:rPr>
                <w:sz w:val="24"/>
                <w:szCs w:val="24"/>
              </w:rPr>
              <w:t>1</w:t>
            </w:r>
          </w:p>
        </w:tc>
        <w:tc>
          <w:tcPr>
            <w:tcW w:w="4536" w:type="dxa"/>
            <w:vAlign w:val="center"/>
          </w:tcPr>
          <w:p w:rsidR="00BB7CF5" w:rsidRPr="00A80F82" w:rsidRDefault="00BB7CF5" w:rsidP="00BB7CF5">
            <w:pPr>
              <w:widowControl/>
              <w:snapToGrid/>
              <w:spacing w:line="276" w:lineRule="auto"/>
              <w:jc w:val="left"/>
              <w:rPr>
                <w:color w:val="000000"/>
                <w:sz w:val="24"/>
                <w:szCs w:val="24"/>
              </w:rPr>
            </w:pPr>
            <w:r w:rsidRPr="007E53E0">
              <w:rPr>
                <w:color w:val="000000"/>
                <w:sz w:val="24"/>
                <w:szCs w:val="24"/>
              </w:rPr>
              <w:t>Развитие материально – технической базы учреждений культуры</w:t>
            </w:r>
          </w:p>
        </w:tc>
        <w:tc>
          <w:tcPr>
            <w:tcW w:w="4252" w:type="dxa"/>
            <w:vMerge w:val="restart"/>
            <w:vAlign w:val="center"/>
          </w:tcPr>
          <w:p w:rsidR="00BB7CF5" w:rsidRPr="00500A94" w:rsidRDefault="00BB7CF5" w:rsidP="00BB7CF5">
            <w:pPr>
              <w:widowControl/>
              <w:snapToGrid/>
              <w:spacing w:line="276" w:lineRule="auto"/>
              <w:jc w:val="left"/>
              <w:rPr>
                <w:sz w:val="24"/>
                <w:szCs w:val="24"/>
              </w:rPr>
            </w:pPr>
            <w:r w:rsidRPr="00500A94">
              <w:rPr>
                <w:sz w:val="24"/>
                <w:szCs w:val="24"/>
              </w:rPr>
              <w:t xml:space="preserve">Расширение возможностей для культурно-духовного развития жителей </w:t>
            </w:r>
            <w:r w:rsidRPr="002B412A">
              <w:rPr>
                <w:sz w:val="24"/>
                <w:szCs w:val="24"/>
              </w:rPr>
              <w:t>сельского поселения</w:t>
            </w:r>
            <w:r w:rsidRPr="00500A94">
              <w:rPr>
                <w:sz w:val="24"/>
                <w:szCs w:val="24"/>
              </w:rPr>
              <w:t>;</w:t>
            </w:r>
          </w:p>
          <w:p w:rsidR="00BB7CF5" w:rsidRPr="00500A94" w:rsidRDefault="00BB7CF5" w:rsidP="00BB7CF5">
            <w:pPr>
              <w:widowControl/>
              <w:snapToGrid/>
              <w:spacing w:line="276" w:lineRule="auto"/>
              <w:jc w:val="left"/>
              <w:rPr>
                <w:sz w:val="24"/>
                <w:szCs w:val="24"/>
              </w:rPr>
            </w:pPr>
            <w:r w:rsidRPr="00500A94">
              <w:rPr>
                <w:sz w:val="24"/>
                <w:szCs w:val="24"/>
              </w:rPr>
              <w:t>Сохранение и развитие творческого потенциала специалистов учреждений культуры, сохранение и пополнение материально-технической базы;</w:t>
            </w:r>
          </w:p>
          <w:p w:rsidR="00BB7CF5" w:rsidRPr="00500A94" w:rsidRDefault="00BB7CF5" w:rsidP="00BB7CF5">
            <w:pPr>
              <w:widowControl/>
              <w:snapToGrid/>
              <w:spacing w:line="276" w:lineRule="auto"/>
              <w:jc w:val="left"/>
              <w:rPr>
                <w:sz w:val="24"/>
                <w:szCs w:val="24"/>
              </w:rPr>
            </w:pPr>
            <w:r w:rsidRPr="00500A94">
              <w:rPr>
                <w:sz w:val="24"/>
                <w:szCs w:val="24"/>
              </w:rPr>
              <w:t>Увеличение количества посетителей культурно-досуговых мероприятий;</w:t>
            </w:r>
          </w:p>
          <w:p w:rsidR="00BB7CF5" w:rsidRPr="00500A94" w:rsidRDefault="00BB7CF5" w:rsidP="00BB7CF5">
            <w:pPr>
              <w:widowControl/>
              <w:snapToGrid/>
              <w:spacing w:line="276" w:lineRule="auto"/>
              <w:jc w:val="left"/>
              <w:rPr>
                <w:sz w:val="24"/>
                <w:szCs w:val="24"/>
              </w:rPr>
            </w:pPr>
            <w:r w:rsidRPr="00500A94">
              <w:rPr>
                <w:sz w:val="24"/>
                <w:szCs w:val="24"/>
              </w:rPr>
              <w:t xml:space="preserve">Увеличение количества библиотек, </w:t>
            </w:r>
            <w:r w:rsidRPr="00500A94">
              <w:rPr>
                <w:sz w:val="24"/>
                <w:szCs w:val="24"/>
              </w:rPr>
              <w:lastRenderedPageBreak/>
              <w:t>оказывающих информационные услуги и расширение их спектра.</w:t>
            </w:r>
          </w:p>
        </w:tc>
      </w:tr>
      <w:tr w:rsidR="00BB7CF5" w:rsidRPr="00070EE1" w:rsidTr="00BB7CF5">
        <w:trPr>
          <w:trHeight w:val="754"/>
        </w:trPr>
        <w:tc>
          <w:tcPr>
            <w:tcW w:w="846" w:type="dxa"/>
            <w:vAlign w:val="center"/>
          </w:tcPr>
          <w:p w:rsidR="00BB7CF5" w:rsidRPr="00500A94" w:rsidRDefault="00BB7CF5" w:rsidP="00BB7CF5">
            <w:pPr>
              <w:widowControl/>
              <w:snapToGrid/>
              <w:spacing w:line="276" w:lineRule="auto"/>
              <w:jc w:val="center"/>
              <w:rPr>
                <w:sz w:val="24"/>
                <w:szCs w:val="24"/>
              </w:rPr>
            </w:pPr>
            <w:r>
              <w:rPr>
                <w:sz w:val="24"/>
                <w:szCs w:val="24"/>
              </w:rPr>
              <w:t>2</w:t>
            </w:r>
          </w:p>
        </w:tc>
        <w:tc>
          <w:tcPr>
            <w:tcW w:w="4536" w:type="dxa"/>
            <w:vAlign w:val="center"/>
          </w:tcPr>
          <w:p w:rsidR="00BB7CF5" w:rsidRPr="00A80F82" w:rsidRDefault="00BB7CF5" w:rsidP="00BB7CF5">
            <w:pPr>
              <w:widowControl/>
              <w:snapToGrid/>
              <w:spacing w:line="276" w:lineRule="auto"/>
              <w:jc w:val="left"/>
              <w:rPr>
                <w:color w:val="000000"/>
                <w:sz w:val="24"/>
                <w:szCs w:val="24"/>
              </w:rPr>
            </w:pPr>
            <w:r>
              <w:rPr>
                <w:sz w:val="24"/>
                <w:szCs w:val="24"/>
              </w:rPr>
              <w:t xml:space="preserve">Капитальный ремонт </w:t>
            </w:r>
            <w:r w:rsidRPr="00C40DC8">
              <w:rPr>
                <w:color w:val="000000"/>
                <w:sz w:val="24"/>
                <w:szCs w:val="24"/>
              </w:rPr>
              <w:t>Шаталовского сельского дома культуры</w:t>
            </w:r>
          </w:p>
        </w:tc>
        <w:tc>
          <w:tcPr>
            <w:tcW w:w="4252" w:type="dxa"/>
            <w:vMerge/>
            <w:vAlign w:val="center"/>
          </w:tcPr>
          <w:p w:rsidR="00BB7CF5" w:rsidRPr="00500A94" w:rsidRDefault="00BB7CF5" w:rsidP="00BB7CF5">
            <w:pPr>
              <w:widowControl/>
              <w:snapToGrid/>
              <w:spacing w:line="276" w:lineRule="auto"/>
              <w:rPr>
                <w:sz w:val="24"/>
                <w:szCs w:val="24"/>
              </w:rPr>
            </w:pPr>
          </w:p>
        </w:tc>
      </w:tr>
      <w:tr w:rsidR="00BB7CF5" w:rsidRPr="00070EE1" w:rsidTr="00BB7CF5">
        <w:trPr>
          <w:trHeight w:val="834"/>
        </w:trPr>
        <w:tc>
          <w:tcPr>
            <w:tcW w:w="846" w:type="dxa"/>
            <w:vAlign w:val="center"/>
          </w:tcPr>
          <w:p w:rsidR="00BB7CF5" w:rsidRDefault="00BB7CF5" w:rsidP="00BB7CF5">
            <w:pPr>
              <w:widowControl/>
              <w:snapToGrid/>
              <w:spacing w:line="276" w:lineRule="auto"/>
              <w:jc w:val="center"/>
              <w:rPr>
                <w:sz w:val="24"/>
                <w:szCs w:val="24"/>
              </w:rPr>
            </w:pPr>
            <w:r>
              <w:rPr>
                <w:sz w:val="24"/>
                <w:szCs w:val="24"/>
              </w:rPr>
              <w:t>3</w:t>
            </w:r>
          </w:p>
        </w:tc>
        <w:tc>
          <w:tcPr>
            <w:tcW w:w="4536" w:type="dxa"/>
            <w:vAlign w:val="center"/>
          </w:tcPr>
          <w:p w:rsidR="00BB7CF5" w:rsidRPr="00A80F82" w:rsidRDefault="00BB7CF5" w:rsidP="00BB7CF5">
            <w:pPr>
              <w:widowControl/>
              <w:snapToGrid/>
              <w:spacing w:line="276" w:lineRule="auto"/>
              <w:jc w:val="left"/>
              <w:rPr>
                <w:color w:val="000000"/>
                <w:sz w:val="24"/>
                <w:szCs w:val="24"/>
              </w:rPr>
            </w:pPr>
            <w:r>
              <w:rPr>
                <w:sz w:val="24"/>
                <w:szCs w:val="24"/>
              </w:rPr>
              <w:t xml:space="preserve">Капитальный ремонт </w:t>
            </w:r>
            <w:proofErr w:type="spellStart"/>
            <w:r w:rsidRPr="00C40DC8">
              <w:rPr>
                <w:color w:val="000000"/>
                <w:sz w:val="24"/>
                <w:szCs w:val="24"/>
              </w:rPr>
              <w:t>Мачулинск</w:t>
            </w:r>
            <w:r>
              <w:rPr>
                <w:color w:val="000000"/>
                <w:sz w:val="24"/>
                <w:szCs w:val="24"/>
              </w:rPr>
              <w:t>ого</w:t>
            </w:r>
            <w:proofErr w:type="spellEnd"/>
            <w:r w:rsidRPr="00C40DC8">
              <w:rPr>
                <w:color w:val="000000"/>
                <w:sz w:val="24"/>
                <w:szCs w:val="24"/>
              </w:rPr>
              <w:t xml:space="preserve"> сельск</w:t>
            </w:r>
            <w:r>
              <w:rPr>
                <w:color w:val="000000"/>
                <w:sz w:val="24"/>
                <w:szCs w:val="24"/>
              </w:rPr>
              <w:t>ого</w:t>
            </w:r>
            <w:r w:rsidRPr="00C40DC8">
              <w:rPr>
                <w:color w:val="000000"/>
                <w:sz w:val="24"/>
                <w:szCs w:val="24"/>
              </w:rPr>
              <w:t xml:space="preserve"> дом</w:t>
            </w:r>
            <w:r>
              <w:rPr>
                <w:color w:val="000000"/>
                <w:sz w:val="24"/>
                <w:szCs w:val="24"/>
              </w:rPr>
              <w:t>а</w:t>
            </w:r>
            <w:r w:rsidRPr="00C40DC8">
              <w:rPr>
                <w:color w:val="000000"/>
                <w:sz w:val="24"/>
                <w:szCs w:val="24"/>
              </w:rPr>
              <w:t xml:space="preserve"> культуры</w:t>
            </w:r>
            <w:r>
              <w:rPr>
                <w:color w:val="000000"/>
                <w:sz w:val="24"/>
                <w:szCs w:val="24"/>
              </w:rPr>
              <w:t xml:space="preserve"> </w:t>
            </w:r>
          </w:p>
        </w:tc>
        <w:tc>
          <w:tcPr>
            <w:tcW w:w="4252" w:type="dxa"/>
            <w:vMerge/>
            <w:vAlign w:val="center"/>
          </w:tcPr>
          <w:p w:rsidR="00BB7CF5" w:rsidRPr="00500A94" w:rsidRDefault="00BB7CF5" w:rsidP="00BB7CF5">
            <w:pPr>
              <w:widowControl/>
              <w:snapToGrid/>
              <w:spacing w:line="276" w:lineRule="auto"/>
              <w:rPr>
                <w:sz w:val="24"/>
                <w:szCs w:val="24"/>
              </w:rPr>
            </w:pPr>
          </w:p>
        </w:tc>
      </w:tr>
      <w:tr w:rsidR="00BB7CF5" w:rsidRPr="00070EE1" w:rsidTr="00BB7CF5">
        <w:trPr>
          <w:trHeight w:val="900"/>
        </w:trPr>
        <w:tc>
          <w:tcPr>
            <w:tcW w:w="846" w:type="dxa"/>
            <w:vAlign w:val="center"/>
          </w:tcPr>
          <w:p w:rsidR="00BB7CF5" w:rsidRDefault="00BB7CF5" w:rsidP="00BB7CF5">
            <w:pPr>
              <w:widowControl/>
              <w:snapToGrid/>
              <w:spacing w:line="276" w:lineRule="auto"/>
              <w:jc w:val="center"/>
              <w:rPr>
                <w:sz w:val="24"/>
                <w:szCs w:val="24"/>
              </w:rPr>
            </w:pPr>
            <w:r>
              <w:rPr>
                <w:sz w:val="24"/>
                <w:szCs w:val="24"/>
              </w:rPr>
              <w:t>4</w:t>
            </w:r>
          </w:p>
        </w:tc>
        <w:tc>
          <w:tcPr>
            <w:tcW w:w="4536" w:type="dxa"/>
            <w:vAlign w:val="center"/>
          </w:tcPr>
          <w:p w:rsidR="00BB7CF5" w:rsidRDefault="00BB7CF5" w:rsidP="00BB7CF5">
            <w:pPr>
              <w:widowControl/>
              <w:snapToGrid/>
              <w:spacing w:line="276" w:lineRule="auto"/>
              <w:jc w:val="left"/>
              <w:rPr>
                <w:sz w:val="24"/>
                <w:szCs w:val="24"/>
              </w:rPr>
            </w:pPr>
            <w:r>
              <w:rPr>
                <w:sz w:val="24"/>
                <w:szCs w:val="24"/>
              </w:rPr>
              <w:t xml:space="preserve">Капитальный ремонт </w:t>
            </w:r>
            <w:proofErr w:type="spellStart"/>
            <w:r w:rsidRPr="00C40DC8">
              <w:rPr>
                <w:color w:val="000000"/>
                <w:sz w:val="24"/>
                <w:szCs w:val="24"/>
              </w:rPr>
              <w:t>Шаталовск</w:t>
            </w:r>
            <w:r>
              <w:rPr>
                <w:color w:val="000000"/>
                <w:sz w:val="24"/>
                <w:szCs w:val="24"/>
              </w:rPr>
              <w:t>ой</w:t>
            </w:r>
            <w:proofErr w:type="spellEnd"/>
            <w:r w:rsidRPr="00C40DC8">
              <w:rPr>
                <w:color w:val="000000"/>
                <w:sz w:val="24"/>
                <w:szCs w:val="24"/>
              </w:rPr>
              <w:t xml:space="preserve"> сельск</w:t>
            </w:r>
            <w:r>
              <w:rPr>
                <w:color w:val="000000"/>
                <w:sz w:val="24"/>
                <w:szCs w:val="24"/>
              </w:rPr>
              <w:t>ой</w:t>
            </w:r>
            <w:r w:rsidRPr="00C40DC8">
              <w:rPr>
                <w:color w:val="000000"/>
                <w:sz w:val="24"/>
                <w:szCs w:val="24"/>
              </w:rPr>
              <w:t xml:space="preserve"> библиотек</w:t>
            </w:r>
            <w:r>
              <w:rPr>
                <w:color w:val="000000"/>
                <w:sz w:val="24"/>
                <w:szCs w:val="24"/>
              </w:rPr>
              <w:t xml:space="preserve">и </w:t>
            </w:r>
          </w:p>
        </w:tc>
        <w:tc>
          <w:tcPr>
            <w:tcW w:w="4252" w:type="dxa"/>
            <w:vMerge/>
            <w:vAlign w:val="center"/>
          </w:tcPr>
          <w:p w:rsidR="00BB7CF5" w:rsidRPr="00500A94" w:rsidRDefault="00BB7CF5" w:rsidP="00BB7CF5">
            <w:pPr>
              <w:widowControl/>
              <w:snapToGrid/>
              <w:spacing w:line="276" w:lineRule="auto"/>
              <w:rPr>
                <w:sz w:val="24"/>
                <w:szCs w:val="24"/>
              </w:rPr>
            </w:pPr>
          </w:p>
        </w:tc>
      </w:tr>
      <w:tr w:rsidR="00BB7CF5" w:rsidRPr="00070EE1" w:rsidTr="00BB7CF5">
        <w:trPr>
          <w:trHeight w:val="526"/>
        </w:trPr>
        <w:tc>
          <w:tcPr>
            <w:tcW w:w="846" w:type="dxa"/>
            <w:vAlign w:val="center"/>
          </w:tcPr>
          <w:p w:rsidR="00BB7CF5" w:rsidRDefault="00BB7CF5" w:rsidP="00BB7CF5">
            <w:pPr>
              <w:widowControl/>
              <w:snapToGrid/>
              <w:spacing w:line="276" w:lineRule="auto"/>
              <w:jc w:val="center"/>
              <w:rPr>
                <w:sz w:val="24"/>
                <w:szCs w:val="24"/>
              </w:rPr>
            </w:pPr>
            <w:r>
              <w:rPr>
                <w:sz w:val="24"/>
                <w:szCs w:val="24"/>
              </w:rPr>
              <w:lastRenderedPageBreak/>
              <w:t>5</w:t>
            </w:r>
          </w:p>
        </w:tc>
        <w:tc>
          <w:tcPr>
            <w:tcW w:w="4536" w:type="dxa"/>
            <w:vAlign w:val="center"/>
          </w:tcPr>
          <w:p w:rsidR="00BB7CF5" w:rsidRDefault="00BB7CF5" w:rsidP="00BB7CF5">
            <w:pPr>
              <w:widowControl/>
              <w:snapToGrid/>
              <w:spacing w:line="276" w:lineRule="auto"/>
              <w:jc w:val="left"/>
              <w:rPr>
                <w:sz w:val="24"/>
                <w:szCs w:val="24"/>
              </w:rPr>
            </w:pPr>
            <w:r>
              <w:rPr>
                <w:sz w:val="24"/>
                <w:szCs w:val="24"/>
              </w:rPr>
              <w:t xml:space="preserve">Капитальный </w:t>
            </w:r>
            <w:r w:rsidRPr="00C862E8">
              <w:rPr>
                <w:sz w:val="24"/>
                <w:szCs w:val="24"/>
              </w:rPr>
              <w:t xml:space="preserve">ремонт </w:t>
            </w:r>
            <w:r w:rsidRPr="00C862E8">
              <w:rPr>
                <w:color w:val="000000"/>
                <w:sz w:val="24"/>
                <w:szCs w:val="24"/>
              </w:rPr>
              <w:t>Дома офицеров</w:t>
            </w:r>
          </w:p>
        </w:tc>
        <w:tc>
          <w:tcPr>
            <w:tcW w:w="4252" w:type="dxa"/>
            <w:vMerge/>
            <w:vAlign w:val="center"/>
          </w:tcPr>
          <w:p w:rsidR="00BB7CF5" w:rsidRPr="00500A94" w:rsidRDefault="00BB7CF5" w:rsidP="00BB7CF5">
            <w:pPr>
              <w:widowControl/>
              <w:snapToGrid/>
              <w:spacing w:line="276" w:lineRule="auto"/>
              <w:rPr>
                <w:sz w:val="24"/>
                <w:szCs w:val="24"/>
              </w:rPr>
            </w:pPr>
          </w:p>
        </w:tc>
      </w:tr>
      <w:tr w:rsidR="00BB7CF5" w:rsidRPr="00070EE1" w:rsidTr="00070EE1">
        <w:tc>
          <w:tcPr>
            <w:tcW w:w="9634" w:type="dxa"/>
            <w:gridSpan w:val="3"/>
            <w:vAlign w:val="center"/>
          </w:tcPr>
          <w:p w:rsidR="00BB7CF5" w:rsidRPr="00500A94" w:rsidRDefault="00BB7CF5" w:rsidP="00BB7CF5">
            <w:pPr>
              <w:widowControl/>
              <w:snapToGrid/>
              <w:spacing w:line="276" w:lineRule="auto"/>
              <w:jc w:val="center"/>
              <w:rPr>
                <w:sz w:val="24"/>
                <w:szCs w:val="24"/>
              </w:rPr>
            </w:pPr>
            <w:r w:rsidRPr="00500A94">
              <w:rPr>
                <w:sz w:val="24"/>
                <w:szCs w:val="24"/>
              </w:rPr>
              <w:lastRenderedPageBreak/>
              <w:t>Объекты в области физической культуры и спорта</w:t>
            </w:r>
          </w:p>
        </w:tc>
      </w:tr>
      <w:tr w:rsidR="00BB7CF5" w:rsidTr="00BB7CF5">
        <w:tc>
          <w:tcPr>
            <w:tcW w:w="846" w:type="dxa"/>
            <w:vAlign w:val="center"/>
          </w:tcPr>
          <w:p w:rsidR="00BB7CF5" w:rsidRPr="00500A94" w:rsidRDefault="00BB7CF5" w:rsidP="00BB7CF5">
            <w:pPr>
              <w:widowControl/>
              <w:snapToGrid/>
              <w:spacing w:line="276" w:lineRule="auto"/>
              <w:jc w:val="center"/>
              <w:rPr>
                <w:sz w:val="24"/>
                <w:szCs w:val="24"/>
              </w:rPr>
            </w:pPr>
            <w:r w:rsidRPr="00500A94">
              <w:rPr>
                <w:sz w:val="24"/>
                <w:szCs w:val="24"/>
              </w:rPr>
              <w:t>1</w:t>
            </w:r>
          </w:p>
        </w:tc>
        <w:tc>
          <w:tcPr>
            <w:tcW w:w="4536" w:type="dxa"/>
            <w:vAlign w:val="center"/>
          </w:tcPr>
          <w:p w:rsidR="00BB7CF5" w:rsidRPr="00A80F82" w:rsidRDefault="00BB7CF5" w:rsidP="00BB7CF5">
            <w:pPr>
              <w:widowControl/>
              <w:snapToGrid/>
              <w:spacing w:line="276" w:lineRule="auto"/>
              <w:jc w:val="left"/>
              <w:rPr>
                <w:color w:val="000000"/>
                <w:sz w:val="24"/>
                <w:szCs w:val="24"/>
              </w:rPr>
            </w:pPr>
            <w:r>
              <w:rPr>
                <w:sz w:val="24"/>
                <w:szCs w:val="24"/>
              </w:rPr>
              <w:t>Строительство</w:t>
            </w:r>
            <w:r w:rsidRPr="008F40E0">
              <w:t xml:space="preserve"> </w:t>
            </w:r>
            <w:r>
              <w:rPr>
                <w:sz w:val="24"/>
                <w:szCs w:val="24"/>
              </w:rPr>
              <w:t>спортивной</w:t>
            </w:r>
            <w:r w:rsidRPr="008F40E0">
              <w:rPr>
                <w:sz w:val="24"/>
                <w:szCs w:val="24"/>
              </w:rPr>
              <w:t xml:space="preserve"> площадки</w:t>
            </w:r>
            <w:r>
              <w:rPr>
                <w:sz w:val="24"/>
                <w:szCs w:val="24"/>
              </w:rPr>
              <w:t xml:space="preserve"> в д. Шаталово</w:t>
            </w:r>
          </w:p>
        </w:tc>
        <w:tc>
          <w:tcPr>
            <w:tcW w:w="4252" w:type="dxa"/>
            <w:vMerge w:val="restart"/>
            <w:vAlign w:val="center"/>
          </w:tcPr>
          <w:p w:rsidR="00BB7CF5" w:rsidRPr="00500A94" w:rsidRDefault="00BB7CF5" w:rsidP="00BB7CF5">
            <w:pPr>
              <w:widowControl/>
              <w:snapToGrid/>
              <w:spacing w:line="276" w:lineRule="auto"/>
              <w:jc w:val="left"/>
              <w:rPr>
                <w:sz w:val="24"/>
                <w:szCs w:val="24"/>
              </w:rPr>
            </w:pPr>
            <w:r w:rsidRPr="00500A94">
              <w:rPr>
                <w:sz w:val="24"/>
                <w:szCs w:val="24"/>
              </w:rPr>
              <w:t>Обеспечение доступности и привлекательности занятий физической культурой и спортом для всех групп населения;</w:t>
            </w:r>
          </w:p>
          <w:p w:rsidR="00BB7CF5" w:rsidRPr="00500A94" w:rsidRDefault="00BB7CF5" w:rsidP="00BB7CF5">
            <w:pPr>
              <w:widowControl/>
              <w:snapToGrid/>
              <w:spacing w:line="276" w:lineRule="auto"/>
              <w:jc w:val="left"/>
              <w:rPr>
                <w:sz w:val="24"/>
                <w:szCs w:val="24"/>
              </w:rPr>
            </w:pPr>
            <w:r w:rsidRPr="00500A94">
              <w:rPr>
                <w:sz w:val="24"/>
                <w:szCs w:val="24"/>
              </w:rPr>
              <w:t>Увеличение числа систематически занимающихся физической культурой и спортом;</w:t>
            </w:r>
          </w:p>
          <w:p w:rsidR="00BB7CF5" w:rsidRPr="00500A94" w:rsidRDefault="00BB7CF5" w:rsidP="00BB7CF5">
            <w:pPr>
              <w:widowControl/>
              <w:snapToGrid/>
              <w:spacing w:line="276" w:lineRule="auto"/>
              <w:jc w:val="left"/>
              <w:rPr>
                <w:sz w:val="24"/>
                <w:szCs w:val="24"/>
              </w:rPr>
            </w:pPr>
            <w:r w:rsidRPr="00500A94">
              <w:rPr>
                <w:sz w:val="24"/>
                <w:szCs w:val="24"/>
              </w:rPr>
              <w:t>Повышение уровня обеспеченности спортивными объектами и сооружениями.</w:t>
            </w:r>
          </w:p>
        </w:tc>
      </w:tr>
      <w:tr w:rsidR="00BB7CF5" w:rsidTr="00BB7CF5">
        <w:tc>
          <w:tcPr>
            <w:tcW w:w="846" w:type="dxa"/>
            <w:vAlign w:val="center"/>
          </w:tcPr>
          <w:p w:rsidR="00BB7CF5" w:rsidRPr="00500A94" w:rsidRDefault="00F9411D" w:rsidP="00BB7CF5">
            <w:pPr>
              <w:widowControl/>
              <w:snapToGrid/>
              <w:spacing w:line="276" w:lineRule="auto"/>
              <w:jc w:val="center"/>
              <w:rPr>
                <w:sz w:val="24"/>
                <w:szCs w:val="24"/>
              </w:rPr>
            </w:pPr>
            <w:r>
              <w:rPr>
                <w:sz w:val="24"/>
                <w:szCs w:val="24"/>
              </w:rPr>
              <w:t>2</w:t>
            </w:r>
          </w:p>
        </w:tc>
        <w:tc>
          <w:tcPr>
            <w:tcW w:w="4536" w:type="dxa"/>
            <w:vAlign w:val="center"/>
          </w:tcPr>
          <w:p w:rsidR="00BB7CF5" w:rsidRPr="00A80F82" w:rsidRDefault="00BB7CF5" w:rsidP="00BB7CF5">
            <w:pPr>
              <w:widowControl/>
              <w:snapToGrid/>
              <w:spacing w:line="276" w:lineRule="auto"/>
              <w:jc w:val="left"/>
              <w:rPr>
                <w:color w:val="000000"/>
                <w:sz w:val="24"/>
                <w:szCs w:val="24"/>
              </w:rPr>
            </w:pPr>
            <w:r>
              <w:rPr>
                <w:sz w:val="24"/>
                <w:szCs w:val="24"/>
              </w:rPr>
              <w:t>Строительство</w:t>
            </w:r>
            <w:r w:rsidRPr="00C55B73">
              <w:rPr>
                <w:sz w:val="24"/>
                <w:szCs w:val="24"/>
              </w:rPr>
              <w:t xml:space="preserve"> территорий плоскостных спортивных сооружений – в деревне Шаталово, </w:t>
            </w:r>
            <w:proofErr w:type="spellStart"/>
            <w:r w:rsidRPr="00C55B73">
              <w:rPr>
                <w:sz w:val="24"/>
                <w:szCs w:val="24"/>
              </w:rPr>
              <w:t>Мачулы</w:t>
            </w:r>
            <w:proofErr w:type="spellEnd"/>
            <w:r w:rsidRPr="00C55B73">
              <w:rPr>
                <w:sz w:val="24"/>
                <w:szCs w:val="24"/>
              </w:rPr>
              <w:t>, Льнозавод и Дмитриевка – с общей площадью не менее 2,9 га</w:t>
            </w:r>
          </w:p>
        </w:tc>
        <w:tc>
          <w:tcPr>
            <w:tcW w:w="4252" w:type="dxa"/>
            <w:vMerge/>
            <w:vAlign w:val="center"/>
          </w:tcPr>
          <w:p w:rsidR="00BB7CF5" w:rsidRPr="00500A94" w:rsidRDefault="00BB7CF5" w:rsidP="00BB7CF5">
            <w:pPr>
              <w:widowControl/>
              <w:snapToGrid/>
              <w:spacing w:line="276" w:lineRule="auto"/>
              <w:rPr>
                <w:sz w:val="24"/>
                <w:szCs w:val="24"/>
              </w:rPr>
            </w:pPr>
          </w:p>
        </w:tc>
      </w:tr>
      <w:tr w:rsidR="00BB7CF5" w:rsidTr="00BB7CF5">
        <w:tc>
          <w:tcPr>
            <w:tcW w:w="846" w:type="dxa"/>
            <w:vAlign w:val="center"/>
          </w:tcPr>
          <w:p w:rsidR="00BB7CF5" w:rsidRPr="00500A94" w:rsidRDefault="00F9411D" w:rsidP="00BB7CF5">
            <w:pPr>
              <w:widowControl/>
              <w:snapToGrid/>
              <w:spacing w:line="276" w:lineRule="auto"/>
              <w:jc w:val="center"/>
              <w:rPr>
                <w:sz w:val="24"/>
                <w:szCs w:val="24"/>
              </w:rPr>
            </w:pPr>
            <w:r>
              <w:rPr>
                <w:sz w:val="24"/>
                <w:szCs w:val="24"/>
              </w:rPr>
              <w:t>3</w:t>
            </w:r>
          </w:p>
        </w:tc>
        <w:tc>
          <w:tcPr>
            <w:tcW w:w="4536" w:type="dxa"/>
            <w:vAlign w:val="center"/>
          </w:tcPr>
          <w:p w:rsidR="00BB7CF5" w:rsidRPr="00A80F82" w:rsidRDefault="00BB7CF5" w:rsidP="00BB7CF5">
            <w:pPr>
              <w:widowControl/>
              <w:snapToGrid/>
              <w:spacing w:line="276" w:lineRule="auto"/>
              <w:jc w:val="left"/>
              <w:rPr>
                <w:color w:val="000000"/>
                <w:sz w:val="24"/>
                <w:szCs w:val="24"/>
              </w:rPr>
            </w:pPr>
            <w:r>
              <w:rPr>
                <w:sz w:val="24"/>
                <w:szCs w:val="24"/>
              </w:rPr>
              <w:t>Строительство</w:t>
            </w:r>
            <w:r w:rsidRPr="00C55B73">
              <w:rPr>
                <w:sz w:val="24"/>
                <w:szCs w:val="24"/>
              </w:rPr>
              <w:t xml:space="preserve"> бассейна открытого общего пользования – с общей площадью зеркала воды не менее 110,65 м</w:t>
            </w:r>
            <w:r w:rsidRPr="00C55B73">
              <w:rPr>
                <w:sz w:val="24"/>
                <w:szCs w:val="24"/>
                <w:vertAlign w:val="superscript"/>
              </w:rPr>
              <w:t>2</w:t>
            </w:r>
          </w:p>
        </w:tc>
        <w:tc>
          <w:tcPr>
            <w:tcW w:w="4252" w:type="dxa"/>
            <w:vMerge/>
            <w:vAlign w:val="center"/>
          </w:tcPr>
          <w:p w:rsidR="00BB7CF5" w:rsidRPr="00500A94" w:rsidRDefault="00BB7CF5" w:rsidP="00BB7CF5">
            <w:pPr>
              <w:widowControl/>
              <w:snapToGrid/>
              <w:spacing w:line="276" w:lineRule="auto"/>
              <w:rPr>
                <w:sz w:val="24"/>
                <w:szCs w:val="24"/>
              </w:rPr>
            </w:pPr>
          </w:p>
        </w:tc>
      </w:tr>
    </w:tbl>
    <w:p w:rsidR="00070EE1" w:rsidRDefault="00070EE1" w:rsidP="00070EE1">
      <w:pPr>
        <w:widowControl/>
        <w:snapToGrid/>
        <w:spacing w:line="312" w:lineRule="auto"/>
        <w:ind w:firstLine="709"/>
        <w:jc w:val="center"/>
        <w:rPr>
          <w:sz w:val="24"/>
          <w:szCs w:val="24"/>
        </w:rPr>
      </w:pPr>
    </w:p>
    <w:p w:rsidR="00070EE1" w:rsidRDefault="00070EE1" w:rsidP="00694E22">
      <w:pPr>
        <w:widowControl/>
        <w:snapToGrid/>
        <w:spacing w:line="312" w:lineRule="auto"/>
        <w:ind w:firstLine="709"/>
        <w:rPr>
          <w:sz w:val="24"/>
          <w:szCs w:val="24"/>
        </w:rPr>
      </w:pPr>
    </w:p>
    <w:p w:rsidR="00070EE1" w:rsidRPr="00694E22" w:rsidRDefault="00070EE1" w:rsidP="00694E22">
      <w:pPr>
        <w:widowControl/>
        <w:snapToGrid/>
        <w:spacing w:line="312" w:lineRule="auto"/>
        <w:ind w:firstLine="709"/>
        <w:rPr>
          <w:b/>
          <w:color w:val="000000"/>
          <w:sz w:val="24"/>
          <w:szCs w:val="24"/>
          <w:lang w:bidi="ru-RU"/>
        </w:rPr>
        <w:sectPr w:rsidR="00070EE1" w:rsidRPr="00694E22" w:rsidSect="006A0378">
          <w:footerReference w:type="even" r:id="rId31"/>
          <w:footerReference w:type="default" r:id="rId32"/>
          <w:pgSz w:w="11906" w:h="16838"/>
          <w:pgMar w:top="993" w:right="851" w:bottom="1134" w:left="1418" w:header="709" w:footer="709" w:gutter="0"/>
          <w:cols w:space="708"/>
          <w:titlePg/>
          <w:docGrid w:linePitch="360"/>
        </w:sectPr>
      </w:pPr>
    </w:p>
    <w:p w:rsidR="003B3162" w:rsidRDefault="001820E0" w:rsidP="00060562">
      <w:pPr>
        <w:widowControl/>
        <w:snapToGrid/>
        <w:spacing w:after="200" w:line="276" w:lineRule="auto"/>
        <w:jc w:val="center"/>
        <w:rPr>
          <w:b/>
        </w:rPr>
      </w:pPr>
      <w:r>
        <w:rPr>
          <w:b/>
          <w:sz w:val="24"/>
          <w:szCs w:val="24"/>
        </w:rPr>
        <w:lastRenderedPageBreak/>
        <w:t>6</w:t>
      </w:r>
      <w:r w:rsidR="00A35050" w:rsidRPr="00957819">
        <w:rPr>
          <w:b/>
          <w:sz w:val="24"/>
          <w:szCs w:val="24"/>
        </w:rPr>
        <w:t xml:space="preserve">. </w:t>
      </w:r>
      <w:r w:rsidR="00C7173F" w:rsidRPr="00957819">
        <w:rPr>
          <w:b/>
          <w:sz w:val="24"/>
          <w:szCs w:val="24"/>
        </w:rPr>
        <w:t>Предложения</w:t>
      </w:r>
      <w:r w:rsidR="00C7173F" w:rsidRPr="006321C9">
        <w:rPr>
          <w:b/>
          <w:sz w:val="24"/>
          <w:szCs w:val="24"/>
        </w:rPr>
        <w:t xml:space="preserve">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 </w:t>
      </w:r>
    </w:p>
    <w:p w:rsidR="00A35050" w:rsidRDefault="00A35050" w:rsidP="00A35050">
      <w:pPr>
        <w:pStyle w:val="16"/>
        <w:shd w:val="clear" w:color="auto" w:fill="auto"/>
        <w:tabs>
          <w:tab w:val="left" w:pos="1130"/>
        </w:tabs>
        <w:spacing w:line="360" w:lineRule="exact"/>
        <w:rPr>
          <w:b/>
          <w:sz w:val="24"/>
          <w:szCs w:val="24"/>
        </w:rPr>
      </w:pPr>
    </w:p>
    <w:p w:rsidR="00234361" w:rsidRPr="00BF3CAF" w:rsidRDefault="00234361" w:rsidP="00234361">
      <w:pPr>
        <w:pStyle w:val="ConsPlusNonformat"/>
        <w:widowControl/>
        <w:spacing w:line="312" w:lineRule="auto"/>
        <w:ind w:firstLine="709"/>
        <w:jc w:val="both"/>
        <w:rPr>
          <w:b/>
          <w:sz w:val="24"/>
          <w:szCs w:val="24"/>
        </w:rPr>
      </w:pPr>
      <w:r w:rsidRPr="00BF3CAF">
        <w:rPr>
          <w:rFonts w:ascii="Times New Roman" w:hAnsi="Times New Roman" w:cs="Times New Roman"/>
          <w:sz w:val="24"/>
          <w:szCs w:val="24"/>
        </w:rPr>
        <w:t xml:space="preserve">Программа реализуется на всей территории </w:t>
      </w:r>
      <w:r w:rsidR="005B0BB5">
        <w:rPr>
          <w:rFonts w:ascii="Times New Roman" w:hAnsi="Times New Roman" w:cs="Times New Roman"/>
          <w:sz w:val="24"/>
          <w:szCs w:val="24"/>
        </w:rPr>
        <w:t>Шаталовского</w:t>
      </w:r>
      <w:r w:rsidR="00E01FEC">
        <w:rPr>
          <w:rFonts w:ascii="Times New Roman" w:hAnsi="Times New Roman" w:cs="Times New Roman"/>
          <w:sz w:val="24"/>
          <w:szCs w:val="24"/>
        </w:rPr>
        <w:t xml:space="preserve"> сельского поселения</w:t>
      </w:r>
      <w:r w:rsidRPr="00BF3CAF">
        <w:rPr>
          <w:rFonts w:ascii="Times New Roman" w:hAnsi="Times New Roman" w:cs="Times New Roman"/>
          <w:sz w:val="24"/>
          <w:szCs w:val="24"/>
        </w:rPr>
        <w:t>. Контроль за исполнением Программы осуществляет Администрация</w:t>
      </w:r>
      <w:r>
        <w:rPr>
          <w:rFonts w:ascii="Times New Roman" w:hAnsi="Times New Roman" w:cs="Times New Roman"/>
          <w:sz w:val="24"/>
          <w:szCs w:val="24"/>
        </w:rPr>
        <w:t xml:space="preserve"> </w:t>
      </w:r>
      <w:r w:rsidR="005B0BB5">
        <w:rPr>
          <w:rFonts w:ascii="Times New Roman" w:hAnsi="Times New Roman" w:cs="Times New Roman"/>
          <w:sz w:val="24"/>
          <w:szCs w:val="24"/>
        </w:rPr>
        <w:t>Шаталовского</w:t>
      </w:r>
      <w:r w:rsidR="00E01FEC">
        <w:rPr>
          <w:rFonts w:ascii="Times New Roman" w:hAnsi="Times New Roman" w:cs="Times New Roman"/>
          <w:sz w:val="24"/>
          <w:szCs w:val="24"/>
        </w:rPr>
        <w:t xml:space="preserve"> сельского поселения </w:t>
      </w:r>
      <w:proofErr w:type="spellStart"/>
      <w:r w:rsidR="005B0BB5">
        <w:rPr>
          <w:rFonts w:ascii="Times New Roman" w:hAnsi="Times New Roman" w:cs="Times New Roman"/>
          <w:sz w:val="24"/>
          <w:szCs w:val="24"/>
        </w:rPr>
        <w:t>Починсковского</w:t>
      </w:r>
      <w:proofErr w:type="spellEnd"/>
      <w:r w:rsidR="00E01FEC">
        <w:rPr>
          <w:rFonts w:ascii="Times New Roman" w:hAnsi="Times New Roman" w:cs="Times New Roman"/>
          <w:sz w:val="24"/>
          <w:szCs w:val="24"/>
        </w:rPr>
        <w:t xml:space="preserve"> района</w:t>
      </w:r>
      <w:r w:rsidR="005B0BB5">
        <w:rPr>
          <w:rFonts w:ascii="Times New Roman" w:hAnsi="Times New Roman" w:cs="Times New Roman"/>
          <w:sz w:val="24"/>
          <w:szCs w:val="24"/>
        </w:rPr>
        <w:t xml:space="preserve"> Смоленской области</w:t>
      </w:r>
      <w:r w:rsidR="0014609A">
        <w:rPr>
          <w:rFonts w:ascii="Times New Roman" w:hAnsi="Times New Roman" w:cs="Times New Roman"/>
          <w:sz w:val="24"/>
          <w:szCs w:val="24"/>
        </w:rPr>
        <w:t>.</w:t>
      </w:r>
      <w:r w:rsidRPr="00BF3CAF">
        <w:rPr>
          <w:rFonts w:cs="Arial"/>
          <w:sz w:val="24"/>
          <w:szCs w:val="24"/>
        </w:rPr>
        <w:t xml:space="preserve">                                                                           </w:t>
      </w:r>
    </w:p>
    <w:p w:rsidR="00234361" w:rsidRPr="00BF3CAF" w:rsidRDefault="00234361" w:rsidP="00234361">
      <w:pPr>
        <w:autoSpaceDE w:val="0"/>
        <w:spacing w:line="312" w:lineRule="auto"/>
        <w:ind w:firstLine="709"/>
        <w:rPr>
          <w:sz w:val="24"/>
          <w:szCs w:val="24"/>
        </w:rPr>
      </w:pPr>
      <w:r w:rsidRPr="00BF3CAF">
        <w:rPr>
          <w:sz w:val="24"/>
          <w:szCs w:val="24"/>
        </w:rPr>
        <w:t>Выполнени</w:t>
      </w:r>
      <w:r w:rsidR="00E01FEC">
        <w:rPr>
          <w:sz w:val="24"/>
          <w:szCs w:val="24"/>
        </w:rPr>
        <w:t>е оперативных функций по реализации</w:t>
      </w:r>
      <w:r w:rsidRPr="00BF3CAF">
        <w:rPr>
          <w:sz w:val="24"/>
          <w:szCs w:val="24"/>
        </w:rPr>
        <w:t xml:space="preserve"> </w:t>
      </w:r>
      <w:r w:rsidR="00A11867" w:rsidRPr="00BF3CAF">
        <w:rPr>
          <w:sz w:val="24"/>
          <w:szCs w:val="24"/>
        </w:rPr>
        <w:t>Программы возлагается на</w:t>
      </w:r>
      <w:r w:rsidRPr="00BF3CAF">
        <w:rPr>
          <w:sz w:val="24"/>
          <w:szCs w:val="24"/>
        </w:rPr>
        <w:t xml:space="preserve"> специалистов </w:t>
      </w:r>
      <w:r>
        <w:rPr>
          <w:sz w:val="24"/>
          <w:szCs w:val="24"/>
        </w:rPr>
        <w:t>А</w:t>
      </w:r>
      <w:r w:rsidRPr="00BF3CAF">
        <w:rPr>
          <w:sz w:val="24"/>
          <w:szCs w:val="24"/>
        </w:rPr>
        <w:t xml:space="preserve">дминистрации </w:t>
      </w:r>
      <w:r w:rsidR="005B0BB5">
        <w:rPr>
          <w:sz w:val="24"/>
          <w:szCs w:val="24"/>
        </w:rPr>
        <w:t>Шаталовского</w:t>
      </w:r>
      <w:r w:rsidR="00E01FEC">
        <w:rPr>
          <w:sz w:val="24"/>
          <w:szCs w:val="24"/>
        </w:rPr>
        <w:t xml:space="preserve"> сельского поселения </w:t>
      </w:r>
      <w:proofErr w:type="spellStart"/>
      <w:r w:rsidR="005B0BB5">
        <w:rPr>
          <w:sz w:val="24"/>
          <w:szCs w:val="24"/>
        </w:rPr>
        <w:t>Починсковского</w:t>
      </w:r>
      <w:proofErr w:type="spellEnd"/>
      <w:r w:rsidR="005B0BB5">
        <w:rPr>
          <w:sz w:val="24"/>
          <w:szCs w:val="24"/>
        </w:rPr>
        <w:t xml:space="preserve"> района Смоленской области</w:t>
      </w:r>
      <w:r w:rsidR="00DE3941">
        <w:rPr>
          <w:sz w:val="24"/>
          <w:szCs w:val="24"/>
        </w:rPr>
        <w:t>.</w:t>
      </w:r>
    </w:p>
    <w:p w:rsidR="00234361" w:rsidRPr="00BF3CAF" w:rsidRDefault="00234361" w:rsidP="00234361">
      <w:pPr>
        <w:pStyle w:val="23"/>
        <w:numPr>
          <w:ilvl w:val="0"/>
          <w:numId w:val="0"/>
        </w:numPr>
        <w:spacing w:before="0" w:line="312" w:lineRule="auto"/>
        <w:ind w:firstLine="709"/>
        <w:rPr>
          <w:sz w:val="24"/>
          <w:szCs w:val="24"/>
        </w:rPr>
      </w:pPr>
      <w:r w:rsidRPr="00BF3CAF">
        <w:rPr>
          <w:sz w:val="24"/>
          <w:szCs w:val="24"/>
        </w:rPr>
        <w:t xml:space="preserve">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w:t>
      </w:r>
      <w:r>
        <w:rPr>
          <w:sz w:val="24"/>
          <w:szCs w:val="24"/>
        </w:rPr>
        <w:t>комплексного развития социальной</w:t>
      </w:r>
      <w:r w:rsidRPr="00BF3CAF">
        <w:rPr>
          <w:sz w:val="24"/>
          <w:szCs w:val="24"/>
        </w:rPr>
        <w:t xml:space="preserve"> инфраструктуры, документам территориального планирования и сопутствующим схемам и программам.</w:t>
      </w:r>
    </w:p>
    <w:p w:rsidR="00234361" w:rsidRPr="00BF3CAF" w:rsidRDefault="00234361" w:rsidP="00234361">
      <w:pPr>
        <w:pStyle w:val="ConsPlusNormal"/>
        <w:spacing w:line="312" w:lineRule="auto"/>
        <w:ind w:firstLine="709"/>
        <w:jc w:val="both"/>
        <w:rPr>
          <w:rFonts w:ascii="Times New Roman" w:hAnsi="Times New Roman" w:cs="Times New Roman"/>
          <w:sz w:val="24"/>
          <w:szCs w:val="24"/>
        </w:rPr>
      </w:pPr>
      <w:r w:rsidRPr="00BF3CAF">
        <w:rPr>
          <w:rFonts w:ascii="Times New Roman" w:hAnsi="Times New Roman" w:cs="Times New Roman"/>
          <w:sz w:val="24"/>
          <w:szCs w:val="24"/>
        </w:rPr>
        <w:t>Программа может корректироваться в зависимости от обеспечения финансирования, изм</w:t>
      </w:r>
      <w:r>
        <w:rPr>
          <w:rFonts w:ascii="Times New Roman" w:hAnsi="Times New Roman" w:cs="Times New Roman"/>
          <w:sz w:val="24"/>
          <w:szCs w:val="24"/>
        </w:rPr>
        <w:t>енение условий функционирования и потребностей объектов социальной инфраструктуры</w:t>
      </w:r>
      <w:r w:rsidRPr="00BF3CAF">
        <w:rPr>
          <w:rFonts w:ascii="Times New Roman" w:hAnsi="Times New Roman" w:cs="Times New Roman"/>
          <w:sz w:val="24"/>
          <w:szCs w:val="24"/>
        </w:rPr>
        <w:t>, повлекшие значительное отклонение фактических показателей (индикаторов мониторинга) эффективности функцио</w:t>
      </w:r>
      <w:r w:rsidR="00E01FEC">
        <w:rPr>
          <w:rFonts w:ascii="Times New Roman" w:hAnsi="Times New Roman" w:cs="Times New Roman"/>
          <w:sz w:val="24"/>
          <w:szCs w:val="24"/>
        </w:rPr>
        <w:t>нирования систем по отношению к</w:t>
      </w:r>
      <w:r w:rsidRPr="00BF3CAF">
        <w:rPr>
          <w:rFonts w:ascii="Times New Roman" w:hAnsi="Times New Roman" w:cs="Times New Roman"/>
          <w:sz w:val="24"/>
          <w:szCs w:val="24"/>
        </w:rPr>
        <w:t xml:space="preserve"> показателям, предусмотренных </w:t>
      </w:r>
      <w:r>
        <w:rPr>
          <w:rFonts w:ascii="Times New Roman" w:hAnsi="Times New Roman" w:cs="Times New Roman"/>
          <w:sz w:val="24"/>
          <w:szCs w:val="24"/>
        </w:rPr>
        <w:t>П</w:t>
      </w:r>
      <w:r w:rsidRPr="00BF3CAF">
        <w:rPr>
          <w:rFonts w:ascii="Times New Roman" w:hAnsi="Times New Roman" w:cs="Times New Roman"/>
          <w:sz w:val="24"/>
          <w:szCs w:val="24"/>
        </w:rPr>
        <w:t xml:space="preserve">рограммой.           </w:t>
      </w:r>
    </w:p>
    <w:p w:rsidR="00234361" w:rsidRPr="00BF3CAF" w:rsidRDefault="00234361" w:rsidP="00234361">
      <w:pPr>
        <w:pStyle w:val="af3"/>
        <w:tabs>
          <w:tab w:val="left" w:pos="1134"/>
        </w:tabs>
        <w:spacing w:line="312" w:lineRule="auto"/>
        <w:ind w:left="0" w:firstLine="709"/>
        <w:rPr>
          <w:sz w:val="24"/>
          <w:szCs w:val="24"/>
        </w:rPr>
      </w:pPr>
      <w:r w:rsidRPr="00BF3CAF">
        <w:rPr>
          <w:sz w:val="24"/>
          <w:szCs w:val="24"/>
        </w:rPr>
        <w:t>В целях повышения результативности мероприятий Программы требуется разработка ряда муниципальных нормативных правовых документов, в том числе:</w:t>
      </w:r>
    </w:p>
    <w:p w:rsidR="00234361" w:rsidRPr="00BF3CAF" w:rsidRDefault="00234361" w:rsidP="00234361">
      <w:pPr>
        <w:pStyle w:val="210"/>
        <w:numPr>
          <w:ilvl w:val="0"/>
          <w:numId w:val="9"/>
        </w:numPr>
        <w:spacing w:line="312" w:lineRule="auto"/>
        <w:ind w:left="0" w:firstLine="709"/>
        <w:rPr>
          <w:sz w:val="24"/>
          <w:szCs w:val="24"/>
        </w:rPr>
      </w:pPr>
      <w:r>
        <w:rPr>
          <w:sz w:val="24"/>
          <w:szCs w:val="24"/>
        </w:rPr>
        <w:t>с</w:t>
      </w:r>
      <w:r w:rsidRPr="00BF3CAF">
        <w:rPr>
          <w:sz w:val="24"/>
          <w:szCs w:val="24"/>
        </w:rPr>
        <w:t xml:space="preserve">истема критериев, используемых для определения доступности для потребителей товаров и услуг организаций </w:t>
      </w:r>
      <w:r>
        <w:rPr>
          <w:sz w:val="24"/>
          <w:szCs w:val="24"/>
        </w:rPr>
        <w:t xml:space="preserve">социального </w:t>
      </w:r>
      <w:r w:rsidRPr="00BF3CAF">
        <w:rPr>
          <w:sz w:val="24"/>
          <w:szCs w:val="24"/>
        </w:rPr>
        <w:t xml:space="preserve">комплекса </w:t>
      </w:r>
      <w:r>
        <w:rPr>
          <w:sz w:val="24"/>
          <w:szCs w:val="24"/>
        </w:rPr>
        <w:t>-</w:t>
      </w:r>
      <w:r w:rsidRPr="00BF3CAF">
        <w:rPr>
          <w:sz w:val="24"/>
          <w:szCs w:val="24"/>
        </w:rPr>
        <w:t xml:space="preserve"> муниципальный правовой акт должен содержать перечень критериев, используемых при определении доступности товаров и услуг и их значения;</w:t>
      </w:r>
    </w:p>
    <w:p w:rsidR="00234361" w:rsidRPr="00BF3CAF" w:rsidRDefault="00234361" w:rsidP="00234361">
      <w:pPr>
        <w:pStyle w:val="210"/>
        <w:numPr>
          <w:ilvl w:val="0"/>
          <w:numId w:val="9"/>
        </w:numPr>
        <w:spacing w:line="312" w:lineRule="auto"/>
        <w:ind w:left="0" w:firstLine="709"/>
        <w:rPr>
          <w:sz w:val="24"/>
          <w:szCs w:val="24"/>
        </w:rPr>
      </w:pPr>
      <w:r>
        <w:rPr>
          <w:sz w:val="24"/>
          <w:szCs w:val="24"/>
        </w:rPr>
        <w:t>п</w:t>
      </w:r>
      <w:r w:rsidRPr="00BF3CAF">
        <w:rPr>
          <w:sz w:val="24"/>
          <w:szCs w:val="24"/>
        </w:rPr>
        <w:t xml:space="preserve">орядок утверждения технических заданий по разработке инвестиционных программ по развитию систем </w:t>
      </w:r>
      <w:r>
        <w:rPr>
          <w:sz w:val="24"/>
          <w:szCs w:val="24"/>
        </w:rPr>
        <w:t>социальной</w:t>
      </w:r>
      <w:r w:rsidRPr="00BF3CAF">
        <w:rPr>
          <w:sz w:val="24"/>
          <w:szCs w:val="24"/>
        </w:rPr>
        <w:t xml:space="preserve"> инфраструктуры </w:t>
      </w:r>
      <w:r>
        <w:rPr>
          <w:sz w:val="24"/>
          <w:szCs w:val="24"/>
        </w:rPr>
        <w:t>-</w:t>
      </w:r>
      <w:r w:rsidRPr="00BF3CAF">
        <w:rPr>
          <w:sz w:val="24"/>
          <w:szCs w:val="24"/>
        </w:rPr>
        <w:t xml:space="preserve">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w:t>
      </w:r>
      <w:r>
        <w:rPr>
          <w:sz w:val="24"/>
          <w:szCs w:val="24"/>
        </w:rPr>
        <w:t xml:space="preserve">социального </w:t>
      </w:r>
      <w:r w:rsidRPr="00BF3CAF">
        <w:rPr>
          <w:sz w:val="24"/>
          <w:szCs w:val="24"/>
        </w:rPr>
        <w:t xml:space="preserve">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программы </w:t>
      </w:r>
      <w:r>
        <w:rPr>
          <w:sz w:val="24"/>
          <w:szCs w:val="24"/>
        </w:rPr>
        <w:t xml:space="preserve">целевой </w:t>
      </w:r>
      <w:r w:rsidRPr="00BF3CAF">
        <w:rPr>
          <w:sz w:val="24"/>
          <w:szCs w:val="24"/>
        </w:rPr>
        <w:t>организации;</w:t>
      </w:r>
    </w:p>
    <w:p w:rsidR="00234361" w:rsidRPr="00BF3CAF" w:rsidRDefault="00234361" w:rsidP="00234361">
      <w:pPr>
        <w:pStyle w:val="210"/>
        <w:numPr>
          <w:ilvl w:val="0"/>
          <w:numId w:val="9"/>
        </w:numPr>
        <w:spacing w:line="312" w:lineRule="auto"/>
        <w:ind w:left="0" w:firstLine="709"/>
        <w:rPr>
          <w:sz w:val="24"/>
          <w:szCs w:val="24"/>
        </w:rPr>
      </w:pPr>
      <w:r>
        <w:rPr>
          <w:sz w:val="24"/>
          <w:szCs w:val="24"/>
        </w:rPr>
        <w:t>т</w:t>
      </w:r>
      <w:r w:rsidRPr="00BF3CAF">
        <w:rPr>
          <w:sz w:val="24"/>
          <w:szCs w:val="24"/>
        </w:rPr>
        <w:t>ехнические задания по разработке инвес</w:t>
      </w:r>
      <w:r>
        <w:rPr>
          <w:sz w:val="24"/>
          <w:szCs w:val="24"/>
        </w:rPr>
        <w:t>тиционных программ организаций социального</w:t>
      </w:r>
      <w:r w:rsidRPr="00BF3CAF">
        <w:rPr>
          <w:sz w:val="24"/>
          <w:szCs w:val="24"/>
        </w:rPr>
        <w:t xml:space="preserve"> комплекса по развитию систем </w:t>
      </w:r>
      <w:r>
        <w:rPr>
          <w:sz w:val="24"/>
          <w:szCs w:val="24"/>
        </w:rPr>
        <w:t>социальной</w:t>
      </w:r>
      <w:r w:rsidRPr="00BF3CAF">
        <w:rPr>
          <w:sz w:val="24"/>
          <w:szCs w:val="24"/>
        </w:rPr>
        <w:t xml:space="preserve"> инфраструктуры;</w:t>
      </w:r>
    </w:p>
    <w:p w:rsidR="00234361" w:rsidRPr="00BF3CAF" w:rsidRDefault="00234361" w:rsidP="00234361">
      <w:pPr>
        <w:pStyle w:val="210"/>
        <w:numPr>
          <w:ilvl w:val="0"/>
          <w:numId w:val="9"/>
        </w:numPr>
        <w:spacing w:line="312" w:lineRule="auto"/>
        <w:ind w:left="0" w:firstLine="709"/>
        <w:rPr>
          <w:sz w:val="24"/>
          <w:szCs w:val="24"/>
        </w:rPr>
      </w:pPr>
      <w:r>
        <w:rPr>
          <w:sz w:val="24"/>
          <w:szCs w:val="24"/>
        </w:rPr>
        <w:t>и</w:t>
      </w:r>
      <w:r w:rsidRPr="00BF3CAF">
        <w:rPr>
          <w:sz w:val="24"/>
          <w:szCs w:val="24"/>
        </w:rPr>
        <w:t xml:space="preserve">нвестиционные программы организаций </w:t>
      </w:r>
      <w:r>
        <w:rPr>
          <w:sz w:val="24"/>
          <w:szCs w:val="24"/>
        </w:rPr>
        <w:t>социального</w:t>
      </w:r>
      <w:r w:rsidRPr="00BF3CAF">
        <w:rPr>
          <w:sz w:val="24"/>
          <w:szCs w:val="24"/>
        </w:rPr>
        <w:t xml:space="preserve"> комплекса по развитию систем </w:t>
      </w:r>
      <w:r>
        <w:rPr>
          <w:sz w:val="24"/>
          <w:szCs w:val="24"/>
        </w:rPr>
        <w:t>социальной</w:t>
      </w:r>
      <w:r w:rsidRPr="00BF3CAF">
        <w:rPr>
          <w:sz w:val="24"/>
          <w:szCs w:val="24"/>
        </w:rPr>
        <w:t xml:space="preserve"> инфраструктуры;</w:t>
      </w:r>
    </w:p>
    <w:p w:rsidR="00234361" w:rsidRPr="00BF3CAF" w:rsidRDefault="00234361" w:rsidP="00234361">
      <w:pPr>
        <w:pStyle w:val="210"/>
        <w:numPr>
          <w:ilvl w:val="0"/>
          <w:numId w:val="9"/>
        </w:numPr>
        <w:spacing w:line="312" w:lineRule="auto"/>
        <w:ind w:left="0" w:firstLine="709"/>
        <w:rPr>
          <w:sz w:val="24"/>
          <w:szCs w:val="24"/>
        </w:rPr>
      </w:pPr>
      <w:r>
        <w:rPr>
          <w:sz w:val="24"/>
          <w:szCs w:val="24"/>
        </w:rPr>
        <w:t>п</w:t>
      </w:r>
      <w:r w:rsidRPr="00BF3CAF">
        <w:rPr>
          <w:sz w:val="24"/>
          <w:szCs w:val="24"/>
        </w:rPr>
        <w:t xml:space="preserve">орядок запроса информации у организаций </w:t>
      </w:r>
      <w:r>
        <w:rPr>
          <w:sz w:val="24"/>
          <w:szCs w:val="24"/>
        </w:rPr>
        <w:t>социальной инфраструктуры</w:t>
      </w:r>
      <w:r w:rsidRPr="00BF3CAF">
        <w:rPr>
          <w:sz w:val="24"/>
          <w:szCs w:val="24"/>
        </w:rPr>
        <w:t xml:space="preserve"> </w:t>
      </w:r>
      <w:r>
        <w:rPr>
          <w:sz w:val="24"/>
          <w:szCs w:val="24"/>
        </w:rPr>
        <w:t>-</w:t>
      </w:r>
      <w:r w:rsidRPr="00BF3CAF">
        <w:rPr>
          <w:sz w:val="24"/>
          <w:szCs w:val="24"/>
        </w:rPr>
        <w:t xml:space="preserve">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w:t>
      </w:r>
      <w:r w:rsidRPr="00BF3CAF">
        <w:rPr>
          <w:sz w:val="24"/>
          <w:szCs w:val="24"/>
        </w:rPr>
        <w:lastRenderedPageBreak/>
        <w:t>муниципального образования, а также требования к срокам и качеству информации, предоставляемой организацией</w:t>
      </w:r>
      <w:r>
        <w:rPr>
          <w:sz w:val="24"/>
          <w:szCs w:val="24"/>
        </w:rPr>
        <w:t>.</w:t>
      </w:r>
    </w:p>
    <w:p w:rsidR="00234361" w:rsidRPr="00BF3CAF" w:rsidRDefault="00234361" w:rsidP="00234361">
      <w:pPr>
        <w:pStyle w:val="af1"/>
        <w:spacing w:after="0" w:line="312" w:lineRule="auto"/>
        <w:ind w:firstLine="709"/>
        <w:rPr>
          <w:sz w:val="24"/>
          <w:szCs w:val="24"/>
        </w:rPr>
      </w:pPr>
      <w:r w:rsidRPr="00BF3CAF">
        <w:rPr>
          <w:sz w:val="24"/>
          <w:szCs w:val="24"/>
        </w:rPr>
        <w:t>Инвестиционная программа утверждается в соответствии с законодательством с</w:t>
      </w:r>
      <w:r w:rsidRPr="00BF3CAF">
        <w:rPr>
          <w:w w:val="99"/>
          <w:sz w:val="24"/>
          <w:szCs w:val="24"/>
        </w:rPr>
        <w:t xml:space="preserve"> </w:t>
      </w:r>
      <w:r w:rsidR="00144E50" w:rsidRPr="00BF3CAF">
        <w:rPr>
          <w:sz w:val="24"/>
          <w:szCs w:val="24"/>
        </w:rPr>
        <w:t>учетом соответствия мероприятий и сроков инвестиционной программы Программе</w:t>
      </w:r>
      <w:r w:rsidRPr="00BF3CAF">
        <w:rPr>
          <w:sz w:val="24"/>
          <w:szCs w:val="24"/>
        </w:rPr>
        <w:t xml:space="preserve"> комплексного развития </w:t>
      </w:r>
      <w:r>
        <w:rPr>
          <w:sz w:val="24"/>
          <w:szCs w:val="24"/>
        </w:rPr>
        <w:t>социальной</w:t>
      </w:r>
      <w:r w:rsidRPr="00BF3CAF">
        <w:rPr>
          <w:sz w:val="24"/>
          <w:szCs w:val="24"/>
        </w:rPr>
        <w:t xml:space="preserve"> инфраструктуры. При этом уточняются</w:t>
      </w:r>
      <w:r w:rsidRPr="00BF3CAF">
        <w:rPr>
          <w:w w:val="99"/>
          <w:sz w:val="24"/>
          <w:szCs w:val="24"/>
        </w:rPr>
        <w:t xml:space="preserve"> </w:t>
      </w:r>
      <w:r w:rsidRPr="00BF3CAF">
        <w:rPr>
          <w:sz w:val="24"/>
          <w:szCs w:val="24"/>
        </w:rPr>
        <w:t>необходимые объемы финансирования и приводится обоснование по источникам</w:t>
      </w:r>
      <w:r w:rsidRPr="00BF3CAF">
        <w:rPr>
          <w:w w:val="99"/>
          <w:sz w:val="24"/>
          <w:szCs w:val="24"/>
        </w:rPr>
        <w:t xml:space="preserve"> </w:t>
      </w:r>
      <w:r w:rsidRPr="00BF3CAF">
        <w:rPr>
          <w:sz w:val="24"/>
          <w:szCs w:val="24"/>
        </w:rPr>
        <w:t>финансирования: собственные средства</w:t>
      </w:r>
      <w:r>
        <w:rPr>
          <w:sz w:val="24"/>
          <w:szCs w:val="24"/>
        </w:rPr>
        <w:t>,</w:t>
      </w:r>
      <w:r w:rsidRPr="00BF3CAF">
        <w:rPr>
          <w:sz w:val="24"/>
          <w:szCs w:val="24"/>
        </w:rPr>
        <w:t xml:space="preserve"> привлеченные средства</w:t>
      </w:r>
      <w:r>
        <w:rPr>
          <w:sz w:val="24"/>
          <w:szCs w:val="24"/>
        </w:rPr>
        <w:t>,</w:t>
      </w:r>
      <w:r w:rsidRPr="00BF3CAF">
        <w:rPr>
          <w:sz w:val="24"/>
          <w:szCs w:val="24"/>
        </w:rPr>
        <w:t xml:space="preserve"> средства внебюджетных источников</w:t>
      </w:r>
      <w:r>
        <w:rPr>
          <w:sz w:val="24"/>
          <w:szCs w:val="24"/>
        </w:rPr>
        <w:t>,</w:t>
      </w:r>
      <w:r w:rsidRPr="00BF3CAF">
        <w:rPr>
          <w:sz w:val="24"/>
          <w:szCs w:val="24"/>
        </w:rPr>
        <w:t xml:space="preserve"> прочие источники.</w:t>
      </w:r>
    </w:p>
    <w:p w:rsidR="00234361" w:rsidRPr="00BF3CAF" w:rsidRDefault="00234361" w:rsidP="00234361">
      <w:pPr>
        <w:pStyle w:val="af1"/>
        <w:spacing w:after="0" w:line="312" w:lineRule="auto"/>
        <w:ind w:firstLine="709"/>
        <w:rPr>
          <w:sz w:val="24"/>
          <w:szCs w:val="24"/>
        </w:rPr>
      </w:pP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w:t>
      </w:r>
      <w:r w:rsidRPr="00BF3CAF">
        <w:rPr>
          <w:sz w:val="24"/>
          <w:szCs w:val="24"/>
        </w:rPr>
        <w:t>г</w:t>
      </w:r>
      <w:r w:rsidRPr="00BF3CAF">
        <w:rPr>
          <w:spacing w:val="17"/>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14"/>
          <w:sz w:val="24"/>
          <w:szCs w:val="24"/>
        </w:rPr>
        <w:t xml:space="preserve"> </w:t>
      </w:r>
      <w:r>
        <w:rPr>
          <w:spacing w:val="-1"/>
          <w:sz w:val="24"/>
          <w:szCs w:val="24"/>
        </w:rPr>
        <w:t xml:space="preserve">комплексного развития социальной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sidRPr="00BF3CAF">
        <w:rPr>
          <w:spacing w:val="-3"/>
          <w:sz w:val="24"/>
          <w:szCs w:val="24"/>
        </w:rPr>
        <w:t xml:space="preserve"> </w:t>
      </w:r>
      <w:r w:rsidR="005B0BB5">
        <w:rPr>
          <w:sz w:val="24"/>
          <w:szCs w:val="24"/>
        </w:rPr>
        <w:t xml:space="preserve">Шаталовского </w:t>
      </w:r>
      <w:r w:rsidR="00E01FEC">
        <w:rPr>
          <w:sz w:val="24"/>
          <w:szCs w:val="24"/>
        </w:rPr>
        <w:t xml:space="preserve">сельского поселения </w:t>
      </w:r>
      <w:r w:rsidRPr="00BF3CAF">
        <w:rPr>
          <w:sz w:val="24"/>
          <w:szCs w:val="24"/>
        </w:rPr>
        <w:t>в</w:t>
      </w:r>
      <w:r w:rsidRPr="00BF3CAF">
        <w:rPr>
          <w:spacing w:val="-1"/>
          <w:sz w:val="24"/>
          <w:szCs w:val="24"/>
        </w:rPr>
        <w:t>к</w:t>
      </w:r>
      <w:r w:rsidRPr="00BF3CAF">
        <w:rPr>
          <w:sz w:val="24"/>
          <w:szCs w:val="24"/>
        </w:rPr>
        <w:t>лю</w:t>
      </w:r>
      <w:r w:rsidRPr="00BF3CAF">
        <w:rPr>
          <w:spacing w:val="-1"/>
          <w:sz w:val="24"/>
          <w:szCs w:val="24"/>
        </w:rPr>
        <w:t>чае</w:t>
      </w:r>
      <w:r w:rsidRPr="00BF3CAF">
        <w:rPr>
          <w:sz w:val="24"/>
          <w:szCs w:val="24"/>
        </w:rPr>
        <w:t>т</w:t>
      </w:r>
      <w:r w:rsidRPr="00BF3CAF">
        <w:rPr>
          <w:spacing w:val="-5"/>
          <w:sz w:val="24"/>
          <w:szCs w:val="24"/>
        </w:rPr>
        <w:t xml:space="preserve"> </w:t>
      </w:r>
      <w:r>
        <w:rPr>
          <w:spacing w:val="-5"/>
          <w:sz w:val="24"/>
          <w:szCs w:val="24"/>
        </w:rPr>
        <w:t>два</w:t>
      </w:r>
      <w:r w:rsidRPr="00BF3CAF">
        <w:rPr>
          <w:spacing w:val="-5"/>
          <w:sz w:val="24"/>
          <w:szCs w:val="24"/>
        </w:rPr>
        <w:t xml:space="preserve"> </w:t>
      </w:r>
      <w:r w:rsidRPr="00BF3CAF">
        <w:rPr>
          <w:sz w:val="24"/>
          <w:szCs w:val="24"/>
        </w:rPr>
        <w:t>э</w:t>
      </w:r>
      <w:r w:rsidRPr="00BF3CAF">
        <w:rPr>
          <w:spacing w:val="-1"/>
          <w:sz w:val="24"/>
          <w:szCs w:val="24"/>
        </w:rPr>
        <w:t>тап</w:t>
      </w:r>
      <w:r>
        <w:rPr>
          <w:spacing w:val="-1"/>
          <w:sz w:val="24"/>
          <w:szCs w:val="24"/>
        </w:rPr>
        <w:t>а</w:t>
      </w:r>
      <w:r w:rsidRPr="00BF3CAF">
        <w:rPr>
          <w:sz w:val="24"/>
          <w:szCs w:val="24"/>
        </w:rPr>
        <w:t>:</w:t>
      </w:r>
    </w:p>
    <w:p w:rsidR="00234361" w:rsidRPr="00BF3CAF" w:rsidRDefault="00234361" w:rsidP="00234361">
      <w:pPr>
        <w:pStyle w:val="af1"/>
        <w:numPr>
          <w:ilvl w:val="0"/>
          <w:numId w:val="10"/>
        </w:numPr>
        <w:tabs>
          <w:tab w:val="left" w:pos="1158"/>
        </w:tabs>
        <w:snapToGrid/>
        <w:spacing w:after="0" w:line="312" w:lineRule="auto"/>
        <w:ind w:firstLine="709"/>
        <w:rPr>
          <w:sz w:val="24"/>
          <w:szCs w:val="24"/>
        </w:rPr>
      </w:pPr>
      <w:r>
        <w:rPr>
          <w:sz w:val="24"/>
          <w:szCs w:val="24"/>
        </w:rPr>
        <w:t>п</w:t>
      </w:r>
      <w:r w:rsidRPr="00BF3CAF">
        <w:rPr>
          <w:spacing w:val="-1"/>
          <w:sz w:val="24"/>
          <w:szCs w:val="24"/>
        </w:rPr>
        <w:t>е</w:t>
      </w:r>
      <w:r w:rsidRPr="00BF3CAF">
        <w:rPr>
          <w:sz w:val="24"/>
          <w:szCs w:val="24"/>
        </w:rPr>
        <w:t>р</w:t>
      </w:r>
      <w:r w:rsidRPr="00BF3CAF">
        <w:rPr>
          <w:spacing w:val="-1"/>
          <w:sz w:val="24"/>
          <w:szCs w:val="24"/>
        </w:rPr>
        <w:t>и</w:t>
      </w:r>
      <w:r w:rsidRPr="00BF3CAF">
        <w:rPr>
          <w:sz w:val="24"/>
          <w:szCs w:val="24"/>
        </w:rPr>
        <w:t>од</w:t>
      </w:r>
      <w:r w:rsidRPr="00BF3CAF">
        <w:rPr>
          <w:spacing w:val="-1"/>
          <w:sz w:val="24"/>
          <w:szCs w:val="24"/>
        </w:rPr>
        <w:t>ичес</w:t>
      </w:r>
      <w:r w:rsidRPr="00BF3CAF">
        <w:rPr>
          <w:spacing w:val="1"/>
          <w:sz w:val="24"/>
          <w:szCs w:val="24"/>
        </w:rPr>
        <w:t>к</w:t>
      </w:r>
      <w:r w:rsidRPr="00BF3CAF">
        <w:rPr>
          <w:spacing w:val="-1"/>
          <w:sz w:val="24"/>
          <w:szCs w:val="24"/>
        </w:rPr>
        <w:t>и</w:t>
      </w:r>
      <w:r w:rsidRPr="00BF3CAF">
        <w:rPr>
          <w:sz w:val="24"/>
          <w:szCs w:val="24"/>
        </w:rPr>
        <w:t>й</w:t>
      </w:r>
      <w:r w:rsidRPr="00BF3CAF">
        <w:rPr>
          <w:spacing w:val="41"/>
          <w:sz w:val="24"/>
          <w:szCs w:val="24"/>
        </w:rPr>
        <w:t xml:space="preserve"> </w:t>
      </w:r>
      <w:r w:rsidRPr="00BF3CAF">
        <w:rPr>
          <w:spacing w:val="-1"/>
          <w:sz w:val="24"/>
          <w:szCs w:val="24"/>
        </w:rPr>
        <w:t>с</w:t>
      </w:r>
      <w:r w:rsidRPr="00BF3CAF">
        <w:rPr>
          <w:sz w:val="24"/>
          <w:szCs w:val="24"/>
        </w:rPr>
        <w:t>бор</w:t>
      </w:r>
      <w:r w:rsidRPr="00BF3CAF">
        <w:rPr>
          <w:spacing w:val="42"/>
          <w:sz w:val="24"/>
          <w:szCs w:val="24"/>
        </w:rPr>
        <w:t xml:space="preserve"> </w:t>
      </w:r>
      <w:r w:rsidRPr="00BF3CAF">
        <w:rPr>
          <w:spacing w:val="-1"/>
          <w:sz w:val="24"/>
          <w:szCs w:val="24"/>
        </w:rPr>
        <w:t>ин</w:t>
      </w:r>
      <w:r w:rsidRPr="00BF3CAF">
        <w:rPr>
          <w:sz w:val="24"/>
          <w:szCs w:val="24"/>
        </w:rPr>
        <w:t>форм</w:t>
      </w:r>
      <w:r w:rsidRPr="00BF3CAF">
        <w:rPr>
          <w:spacing w:val="-1"/>
          <w:sz w:val="24"/>
          <w:szCs w:val="24"/>
        </w:rPr>
        <w:t>аци</w:t>
      </w:r>
      <w:r w:rsidRPr="00BF3CAF">
        <w:rPr>
          <w:sz w:val="24"/>
          <w:szCs w:val="24"/>
        </w:rPr>
        <w:t>и</w:t>
      </w:r>
      <w:r w:rsidRPr="00BF3CAF">
        <w:rPr>
          <w:spacing w:val="42"/>
          <w:sz w:val="24"/>
          <w:szCs w:val="24"/>
        </w:rPr>
        <w:t xml:space="preserve"> </w:t>
      </w:r>
      <w:r w:rsidRPr="00BF3CAF">
        <w:rPr>
          <w:sz w:val="24"/>
          <w:szCs w:val="24"/>
        </w:rPr>
        <w:t>о</w:t>
      </w:r>
      <w:r w:rsidRPr="00BF3CAF">
        <w:rPr>
          <w:spacing w:val="41"/>
          <w:sz w:val="24"/>
          <w:szCs w:val="24"/>
        </w:rPr>
        <w:t xml:space="preserve"> </w:t>
      </w:r>
      <w:r w:rsidRPr="00BF3CAF">
        <w:rPr>
          <w:sz w:val="24"/>
          <w:szCs w:val="24"/>
        </w:rPr>
        <w:t>р</w:t>
      </w:r>
      <w:r w:rsidRPr="00BF3CAF">
        <w:rPr>
          <w:spacing w:val="-1"/>
          <w:sz w:val="24"/>
          <w:szCs w:val="24"/>
        </w:rPr>
        <w:t>е</w:t>
      </w:r>
      <w:r w:rsidRPr="00BF3CAF">
        <w:rPr>
          <w:spacing w:val="1"/>
          <w:sz w:val="24"/>
          <w:szCs w:val="24"/>
        </w:rPr>
        <w:t>з</w:t>
      </w:r>
      <w:r w:rsidRPr="00BF3CAF">
        <w:rPr>
          <w:spacing w:val="-6"/>
          <w:sz w:val="24"/>
          <w:szCs w:val="24"/>
        </w:rPr>
        <w:t>у</w:t>
      </w:r>
      <w:r w:rsidRPr="00BF3CAF">
        <w:rPr>
          <w:spacing w:val="2"/>
          <w:sz w:val="24"/>
          <w:szCs w:val="24"/>
        </w:rPr>
        <w:t>л</w:t>
      </w:r>
      <w:r w:rsidRPr="00BF3CAF">
        <w:rPr>
          <w:sz w:val="24"/>
          <w:szCs w:val="24"/>
        </w:rPr>
        <w:t>ь</w:t>
      </w:r>
      <w:r w:rsidRPr="00BF3CAF">
        <w:rPr>
          <w:spacing w:val="-1"/>
          <w:sz w:val="24"/>
          <w:szCs w:val="24"/>
        </w:rPr>
        <w:t>т</w:t>
      </w:r>
      <w:r w:rsidRPr="00BF3CAF">
        <w:rPr>
          <w:spacing w:val="1"/>
          <w:sz w:val="24"/>
          <w:szCs w:val="24"/>
        </w:rPr>
        <w:t>а</w:t>
      </w:r>
      <w:r w:rsidRPr="00BF3CAF">
        <w:rPr>
          <w:spacing w:val="-1"/>
          <w:sz w:val="24"/>
          <w:szCs w:val="24"/>
        </w:rPr>
        <w:t>та</w:t>
      </w:r>
      <w:r w:rsidRPr="00BF3CAF">
        <w:rPr>
          <w:sz w:val="24"/>
          <w:szCs w:val="24"/>
        </w:rPr>
        <w:t>х</w:t>
      </w:r>
      <w:r w:rsidRPr="00BF3CAF">
        <w:rPr>
          <w:spacing w:val="44"/>
          <w:sz w:val="24"/>
          <w:szCs w:val="24"/>
        </w:rPr>
        <w:t xml:space="preserve"> </w:t>
      </w:r>
      <w:r w:rsidRPr="00BF3CAF">
        <w:rPr>
          <w:spacing w:val="-2"/>
          <w:sz w:val="24"/>
          <w:szCs w:val="24"/>
        </w:rPr>
        <w:t>в</w:t>
      </w:r>
      <w:r w:rsidRPr="00BF3CAF">
        <w:rPr>
          <w:sz w:val="24"/>
          <w:szCs w:val="24"/>
        </w:rPr>
        <w:t>ы</w:t>
      </w:r>
      <w:r w:rsidRPr="00BF3CAF">
        <w:rPr>
          <w:spacing w:val="-1"/>
          <w:sz w:val="24"/>
          <w:szCs w:val="24"/>
        </w:rPr>
        <w:t>п</w:t>
      </w:r>
      <w:r w:rsidRPr="00BF3CAF">
        <w:rPr>
          <w:sz w:val="24"/>
          <w:szCs w:val="24"/>
        </w:rPr>
        <w:t>ол</w:t>
      </w:r>
      <w:r w:rsidRPr="00BF3CAF">
        <w:rPr>
          <w:spacing w:val="-1"/>
          <w:sz w:val="24"/>
          <w:szCs w:val="24"/>
        </w:rPr>
        <w:t>нени</w:t>
      </w:r>
      <w:r w:rsidRPr="00BF3CAF">
        <w:rPr>
          <w:sz w:val="24"/>
          <w:szCs w:val="24"/>
        </w:rPr>
        <w:t>я</w:t>
      </w:r>
      <w:r w:rsidRPr="00BF3CAF">
        <w:rPr>
          <w:spacing w:val="42"/>
          <w:sz w:val="24"/>
          <w:szCs w:val="24"/>
        </w:rPr>
        <w:t xml:space="preserve"> </w:t>
      </w:r>
      <w:r w:rsidRPr="00BF3CAF">
        <w:rPr>
          <w:sz w:val="24"/>
          <w:szCs w:val="24"/>
        </w:rPr>
        <w:t>м</w:t>
      </w:r>
      <w:r w:rsidRPr="00BF3CAF">
        <w:rPr>
          <w:spacing w:val="-1"/>
          <w:sz w:val="24"/>
          <w:szCs w:val="24"/>
        </w:rPr>
        <w:t>е</w:t>
      </w:r>
      <w:r w:rsidRPr="00BF3CAF">
        <w:rPr>
          <w:sz w:val="24"/>
          <w:szCs w:val="24"/>
        </w:rPr>
        <w:t>ро</w:t>
      </w:r>
      <w:r w:rsidRPr="00BF3CAF">
        <w:rPr>
          <w:spacing w:val="-1"/>
          <w:sz w:val="24"/>
          <w:szCs w:val="24"/>
        </w:rPr>
        <w:t>п</w:t>
      </w:r>
      <w:r w:rsidRPr="00BF3CAF">
        <w:rPr>
          <w:sz w:val="24"/>
          <w:szCs w:val="24"/>
        </w:rPr>
        <w:t>р</w:t>
      </w:r>
      <w:r w:rsidRPr="00BF3CAF">
        <w:rPr>
          <w:spacing w:val="-1"/>
          <w:sz w:val="24"/>
          <w:szCs w:val="24"/>
        </w:rPr>
        <w:t>ият</w:t>
      </w:r>
      <w:r w:rsidRPr="00BF3CAF">
        <w:rPr>
          <w:spacing w:val="1"/>
          <w:sz w:val="24"/>
          <w:szCs w:val="24"/>
        </w:rPr>
        <w:t>и</w:t>
      </w:r>
      <w:r w:rsidRPr="00BF3CAF">
        <w:rPr>
          <w:sz w:val="24"/>
          <w:szCs w:val="24"/>
        </w:rPr>
        <w:t xml:space="preserve">й </w:t>
      </w:r>
      <w:r w:rsidRPr="00BF3CAF">
        <w:rPr>
          <w:spacing w:val="-2"/>
          <w:sz w:val="24"/>
          <w:szCs w:val="24"/>
        </w:rPr>
        <w:t>П</w:t>
      </w:r>
      <w:r w:rsidRPr="00BF3CAF">
        <w:rPr>
          <w:sz w:val="24"/>
          <w:szCs w:val="24"/>
        </w:rPr>
        <w:t>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58"/>
          <w:sz w:val="24"/>
          <w:szCs w:val="24"/>
        </w:rPr>
        <w:t xml:space="preserve"> </w:t>
      </w:r>
      <w:r w:rsidRPr="00BF3CAF">
        <w:rPr>
          <w:sz w:val="24"/>
          <w:szCs w:val="24"/>
        </w:rPr>
        <w:t>а</w:t>
      </w:r>
      <w:r w:rsidRPr="00BF3CAF">
        <w:rPr>
          <w:spacing w:val="59"/>
          <w:sz w:val="24"/>
          <w:szCs w:val="24"/>
        </w:rPr>
        <w:t xml:space="preserve"> </w:t>
      </w:r>
      <w:r w:rsidRPr="00BF3CAF">
        <w:rPr>
          <w:spacing w:val="-1"/>
          <w:sz w:val="24"/>
          <w:szCs w:val="24"/>
        </w:rPr>
        <w:t>так</w:t>
      </w:r>
      <w:r w:rsidRPr="00BF3CAF">
        <w:rPr>
          <w:sz w:val="24"/>
          <w:szCs w:val="24"/>
        </w:rPr>
        <w:t>же</w:t>
      </w:r>
      <w:r w:rsidRPr="00BF3CAF">
        <w:rPr>
          <w:spacing w:val="59"/>
          <w:sz w:val="24"/>
          <w:szCs w:val="24"/>
        </w:rPr>
        <w:t xml:space="preserve"> </w:t>
      </w:r>
      <w:r w:rsidRPr="00BF3CAF">
        <w:rPr>
          <w:spacing w:val="-1"/>
          <w:sz w:val="24"/>
          <w:szCs w:val="24"/>
        </w:rPr>
        <w:t>ин</w:t>
      </w:r>
      <w:r w:rsidRPr="00BF3CAF">
        <w:rPr>
          <w:sz w:val="24"/>
          <w:szCs w:val="24"/>
        </w:rPr>
        <w:t>форм</w:t>
      </w:r>
      <w:r w:rsidRPr="00BF3CAF">
        <w:rPr>
          <w:spacing w:val="-1"/>
          <w:sz w:val="24"/>
          <w:szCs w:val="24"/>
        </w:rPr>
        <w:t>аци</w:t>
      </w:r>
      <w:r w:rsidRPr="00BF3CAF">
        <w:rPr>
          <w:sz w:val="24"/>
          <w:szCs w:val="24"/>
        </w:rPr>
        <w:t>и</w:t>
      </w:r>
      <w:r w:rsidRPr="00BF3CAF">
        <w:rPr>
          <w:spacing w:val="1"/>
          <w:sz w:val="24"/>
          <w:szCs w:val="24"/>
        </w:rPr>
        <w:t xml:space="preserve"> </w:t>
      </w:r>
      <w:r w:rsidRPr="00BF3CAF">
        <w:rPr>
          <w:sz w:val="24"/>
          <w:szCs w:val="24"/>
        </w:rPr>
        <w:t>о</w:t>
      </w:r>
      <w:r w:rsidRPr="00BF3CAF">
        <w:rPr>
          <w:spacing w:val="59"/>
          <w:sz w:val="24"/>
          <w:szCs w:val="24"/>
        </w:rPr>
        <w:t xml:space="preserve"> </w:t>
      </w:r>
      <w:r w:rsidRPr="00BF3CAF">
        <w:rPr>
          <w:spacing w:val="-1"/>
          <w:sz w:val="24"/>
          <w:szCs w:val="24"/>
        </w:rPr>
        <w:t>с</w:t>
      </w:r>
      <w:r w:rsidRPr="00BF3CAF">
        <w:rPr>
          <w:sz w:val="24"/>
          <w:szCs w:val="24"/>
        </w:rPr>
        <w:t>о</w:t>
      </w:r>
      <w:r w:rsidRPr="00BF3CAF">
        <w:rPr>
          <w:spacing w:val="-1"/>
          <w:sz w:val="24"/>
          <w:szCs w:val="24"/>
        </w:rPr>
        <w:t>ст</w:t>
      </w:r>
      <w:r w:rsidRPr="00BF3CAF">
        <w:rPr>
          <w:sz w:val="24"/>
          <w:szCs w:val="24"/>
        </w:rPr>
        <w:t>о</w:t>
      </w:r>
      <w:r w:rsidRPr="00BF3CAF">
        <w:rPr>
          <w:spacing w:val="-1"/>
          <w:sz w:val="24"/>
          <w:szCs w:val="24"/>
        </w:rPr>
        <w:t>яни</w:t>
      </w:r>
      <w:r w:rsidRPr="00BF3CAF">
        <w:rPr>
          <w:sz w:val="24"/>
          <w:szCs w:val="24"/>
        </w:rPr>
        <w:t>и</w:t>
      </w:r>
      <w:r w:rsidRPr="00BF3CAF">
        <w:rPr>
          <w:spacing w:val="1"/>
          <w:sz w:val="24"/>
          <w:szCs w:val="24"/>
        </w:rPr>
        <w:t xml:space="preserve"> </w:t>
      </w:r>
      <w:r w:rsidRPr="00BF3CAF">
        <w:rPr>
          <w:sz w:val="24"/>
          <w:szCs w:val="24"/>
        </w:rPr>
        <w:t>и</w:t>
      </w:r>
      <w:r w:rsidRPr="00BF3CAF">
        <w:rPr>
          <w:spacing w:val="59"/>
          <w:sz w:val="24"/>
          <w:szCs w:val="24"/>
        </w:rPr>
        <w:t xml:space="preserve"> </w:t>
      </w:r>
      <w:r w:rsidRPr="00BF3CAF">
        <w:rPr>
          <w:sz w:val="24"/>
          <w:szCs w:val="24"/>
        </w:rPr>
        <w:t>р</w:t>
      </w:r>
      <w:r w:rsidRPr="00BF3CAF">
        <w:rPr>
          <w:spacing w:val="-1"/>
          <w:sz w:val="24"/>
          <w:szCs w:val="24"/>
        </w:rPr>
        <w:t>аз</w:t>
      </w:r>
      <w:r w:rsidRPr="00BF3CAF">
        <w:rPr>
          <w:sz w:val="24"/>
          <w:szCs w:val="24"/>
        </w:rPr>
        <w:t>в</w:t>
      </w:r>
      <w:r w:rsidRPr="00BF3CAF">
        <w:rPr>
          <w:spacing w:val="-1"/>
          <w:sz w:val="24"/>
          <w:szCs w:val="24"/>
        </w:rPr>
        <w:t>ити</w:t>
      </w:r>
      <w:r w:rsidRPr="00BF3CAF">
        <w:rPr>
          <w:sz w:val="24"/>
          <w:szCs w:val="24"/>
        </w:rPr>
        <w:t>и</w:t>
      </w:r>
      <w:r w:rsidRPr="00BF3CAF">
        <w:rPr>
          <w:spacing w:val="59"/>
          <w:sz w:val="24"/>
          <w:szCs w:val="24"/>
        </w:rPr>
        <w:t xml:space="preserve"> </w:t>
      </w:r>
      <w:r>
        <w:rPr>
          <w:spacing w:val="-1"/>
          <w:sz w:val="24"/>
          <w:szCs w:val="24"/>
        </w:rPr>
        <w:t xml:space="preserve">социальной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Pr>
          <w:sz w:val="24"/>
          <w:szCs w:val="24"/>
        </w:rPr>
        <w:t>;</w:t>
      </w:r>
    </w:p>
    <w:p w:rsidR="00234361" w:rsidRPr="00BF3CAF" w:rsidRDefault="00234361" w:rsidP="006B7042">
      <w:pPr>
        <w:pStyle w:val="af1"/>
        <w:numPr>
          <w:ilvl w:val="0"/>
          <w:numId w:val="10"/>
        </w:numPr>
        <w:tabs>
          <w:tab w:val="left" w:pos="1134"/>
        </w:tabs>
        <w:snapToGrid/>
        <w:spacing w:after="0" w:line="312" w:lineRule="auto"/>
        <w:ind w:firstLine="709"/>
        <w:rPr>
          <w:sz w:val="24"/>
          <w:szCs w:val="24"/>
        </w:rPr>
      </w:pPr>
      <w:r>
        <w:rPr>
          <w:sz w:val="24"/>
          <w:szCs w:val="24"/>
        </w:rPr>
        <w:t>а</w:t>
      </w:r>
      <w:r w:rsidRPr="00BF3CAF">
        <w:rPr>
          <w:spacing w:val="-1"/>
          <w:sz w:val="24"/>
          <w:szCs w:val="24"/>
        </w:rPr>
        <w:t>на</w:t>
      </w:r>
      <w:r w:rsidRPr="00BF3CAF">
        <w:rPr>
          <w:sz w:val="24"/>
          <w:szCs w:val="24"/>
        </w:rPr>
        <w:t>л</w:t>
      </w:r>
      <w:r w:rsidRPr="00BF3CAF">
        <w:rPr>
          <w:spacing w:val="-1"/>
          <w:sz w:val="24"/>
          <w:szCs w:val="24"/>
        </w:rPr>
        <w:t>и</w:t>
      </w:r>
      <w:r w:rsidRPr="00BF3CAF">
        <w:rPr>
          <w:sz w:val="24"/>
          <w:szCs w:val="24"/>
        </w:rPr>
        <w:t>з</w:t>
      </w:r>
      <w:r w:rsidRPr="00BF3CAF">
        <w:rPr>
          <w:spacing w:val="38"/>
          <w:sz w:val="24"/>
          <w:szCs w:val="24"/>
        </w:rPr>
        <w:t xml:space="preserve"> </w:t>
      </w:r>
      <w:r w:rsidRPr="00BF3CAF">
        <w:rPr>
          <w:sz w:val="24"/>
          <w:szCs w:val="24"/>
        </w:rPr>
        <w:t>д</w:t>
      </w:r>
      <w:r w:rsidRPr="00BF3CAF">
        <w:rPr>
          <w:spacing w:val="-1"/>
          <w:sz w:val="24"/>
          <w:szCs w:val="24"/>
        </w:rPr>
        <w:t>анн</w:t>
      </w:r>
      <w:r w:rsidRPr="00BF3CAF">
        <w:rPr>
          <w:sz w:val="24"/>
          <w:szCs w:val="24"/>
        </w:rPr>
        <w:t>ых</w:t>
      </w:r>
      <w:r w:rsidRPr="00BF3CAF">
        <w:rPr>
          <w:spacing w:val="39"/>
          <w:sz w:val="24"/>
          <w:szCs w:val="24"/>
        </w:rPr>
        <w:t xml:space="preserve"> </w:t>
      </w:r>
      <w:r w:rsidRPr="00BF3CAF">
        <w:rPr>
          <w:sz w:val="24"/>
          <w:szCs w:val="24"/>
        </w:rPr>
        <w:t>о</w:t>
      </w:r>
      <w:r w:rsidRPr="00BF3CAF">
        <w:rPr>
          <w:spacing w:val="37"/>
          <w:sz w:val="24"/>
          <w:szCs w:val="24"/>
        </w:rPr>
        <w:t xml:space="preserve"> </w:t>
      </w:r>
      <w:r w:rsidRPr="00BF3CAF">
        <w:rPr>
          <w:sz w:val="24"/>
          <w:szCs w:val="24"/>
        </w:rPr>
        <w:t>р</w:t>
      </w:r>
      <w:r w:rsidRPr="00BF3CAF">
        <w:rPr>
          <w:spacing w:val="-1"/>
          <w:sz w:val="24"/>
          <w:szCs w:val="24"/>
        </w:rPr>
        <w:t>ез</w:t>
      </w:r>
      <w:r w:rsidRPr="00BF3CAF">
        <w:rPr>
          <w:spacing w:val="-5"/>
          <w:sz w:val="24"/>
          <w:szCs w:val="24"/>
        </w:rPr>
        <w:t>у</w:t>
      </w:r>
      <w:r w:rsidRPr="00BF3CAF">
        <w:rPr>
          <w:sz w:val="24"/>
          <w:szCs w:val="24"/>
        </w:rPr>
        <w:t>л</w:t>
      </w:r>
      <w:r w:rsidRPr="00BF3CAF">
        <w:rPr>
          <w:spacing w:val="2"/>
          <w:sz w:val="24"/>
          <w:szCs w:val="24"/>
        </w:rPr>
        <w:t>ь</w:t>
      </w:r>
      <w:r w:rsidRPr="00BF3CAF">
        <w:rPr>
          <w:spacing w:val="-1"/>
          <w:sz w:val="24"/>
          <w:szCs w:val="24"/>
        </w:rPr>
        <w:t>та</w:t>
      </w:r>
      <w:r w:rsidRPr="00BF3CAF">
        <w:rPr>
          <w:spacing w:val="1"/>
          <w:sz w:val="24"/>
          <w:szCs w:val="24"/>
        </w:rPr>
        <w:t>т</w:t>
      </w:r>
      <w:r w:rsidRPr="00BF3CAF">
        <w:rPr>
          <w:spacing w:val="-1"/>
          <w:sz w:val="24"/>
          <w:szCs w:val="24"/>
        </w:rPr>
        <w:t>а</w:t>
      </w:r>
      <w:r w:rsidRPr="00BF3CAF">
        <w:rPr>
          <w:sz w:val="24"/>
          <w:szCs w:val="24"/>
        </w:rPr>
        <w:t>х</w:t>
      </w:r>
      <w:r w:rsidRPr="00BF3CAF">
        <w:rPr>
          <w:spacing w:val="39"/>
          <w:sz w:val="24"/>
          <w:szCs w:val="24"/>
        </w:rPr>
        <w:t xml:space="preserve"> </w:t>
      </w:r>
      <w:r w:rsidRPr="00BF3CAF">
        <w:rPr>
          <w:spacing w:val="-1"/>
          <w:sz w:val="24"/>
          <w:szCs w:val="24"/>
        </w:rPr>
        <w:t>п</w:t>
      </w:r>
      <w:r w:rsidRPr="00BF3CAF">
        <w:rPr>
          <w:sz w:val="24"/>
          <w:szCs w:val="24"/>
        </w:rPr>
        <w:t>ровод</w:t>
      </w:r>
      <w:r w:rsidRPr="00BF3CAF">
        <w:rPr>
          <w:spacing w:val="-1"/>
          <w:sz w:val="24"/>
          <w:szCs w:val="24"/>
        </w:rPr>
        <w:t>и</w:t>
      </w:r>
      <w:r w:rsidRPr="00BF3CAF">
        <w:rPr>
          <w:sz w:val="24"/>
          <w:szCs w:val="24"/>
        </w:rPr>
        <w:t>мых</w:t>
      </w:r>
      <w:r w:rsidRPr="00BF3CAF">
        <w:rPr>
          <w:spacing w:val="37"/>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обр</w:t>
      </w:r>
      <w:r w:rsidRPr="00BF3CAF">
        <w:rPr>
          <w:spacing w:val="-1"/>
          <w:sz w:val="24"/>
          <w:szCs w:val="24"/>
        </w:rPr>
        <w:t>аз</w:t>
      </w:r>
      <w:r w:rsidRPr="00BF3CAF">
        <w:rPr>
          <w:sz w:val="24"/>
          <w:szCs w:val="24"/>
        </w:rPr>
        <w:t>ов</w:t>
      </w:r>
      <w:r w:rsidRPr="00BF3CAF">
        <w:rPr>
          <w:spacing w:val="-1"/>
          <w:sz w:val="24"/>
          <w:szCs w:val="24"/>
        </w:rPr>
        <w:t>ани</w:t>
      </w:r>
      <w:r w:rsidRPr="00BF3CAF">
        <w:rPr>
          <w:sz w:val="24"/>
          <w:szCs w:val="24"/>
        </w:rPr>
        <w:t>й</w:t>
      </w:r>
      <w:r w:rsidRPr="00BF3CAF">
        <w:rPr>
          <w:spacing w:val="40"/>
          <w:sz w:val="24"/>
          <w:szCs w:val="24"/>
        </w:rPr>
        <w:t xml:space="preserve"> </w:t>
      </w:r>
      <w:r>
        <w:rPr>
          <w:spacing w:val="-1"/>
          <w:sz w:val="24"/>
          <w:szCs w:val="24"/>
        </w:rPr>
        <w:t>социальной</w:t>
      </w:r>
      <w:r w:rsidRPr="00BF3CAF">
        <w:rPr>
          <w:spacing w:val="-12"/>
          <w:sz w:val="24"/>
          <w:szCs w:val="24"/>
        </w:rPr>
        <w:t xml:space="preserve"> </w:t>
      </w:r>
      <w:r w:rsidRPr="00BF3CAF">
        <w:rPr>
          <w:spacing w:val="-1"/>
          <w:sz w:val="24"/>
          <w:szCs w:val="24"/>
        </w:rPr>
        <w:t>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p>
    <w:p w:rsidR="00234361" w:rsidRPr="00BF3CAF" w:rsidRDefault="00234361" w:rsidP="00234361">
      <w:pPr>
        <w:pStyle w:val="af1"/>
        <w:spacing w:after="0" w:line="312" w:lineRule="auto"/>
        <w:ind w:firstLine="709"/>
        <w:rPr>
          <w:sz w:val="24"/>
          <w:szCs w:val="24"/>
        </w:rPr>
      </w:pP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w:t>
      </w:r>
      <w:r w:rsidRPr="00BF3CAF">
        <w:rPr>
          <w:sz w:val="24"/>
          <w:szCs w:val="24"/>
        </w:rPr>
        <w:t>г</w:t>
      </w:r>
      <w:r w:rsidRPr="00BF3CAF">
        <w:rPr>
          <w:spacing w:val="17"/>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14"/>
          <w:sz w:val="24"/>
          <w:szCs w:val="24"/>
        </w:rPr>
        <w:t xml:space="preserve"> </w:t>
      </w:r>
      <w:r w:rsidRPr="00BF3CAF">
        <w:rPr>
          <w:spacing w:val="-1"/>
          <w:sz w:val="24"/>
          <w:szCs w:val="24"/>
        </w:rPr>
        <w:t>к</w:t>
      </w:r>
      <w:r w:rsidRPr="00BF3CAF">
        <w:rPr>
          <w:sz w:val="24"/>
          <w:szCs w:val="24"/>
        </w:rPr>
        <w:t>ом</w:t>
      </w:r>
      <w:r w:rsidRPr="00BF3CAF">
        <w:rPr>
          <w:spacing w:val="-1"/>
          <w:sz w:val="24"/>
          <w:szCs w:val="24"/>
        </w:rPr>
        <w:t>п</w:t>
      </w:r>
      <w:r w:rsidRPr="00BF3CAF">
        <w:rPr>
          <w:sz w:val="24"/>
          <w:szCs w:val="24"/>
        </w:rPr>
        <w:t>л</w:t>
      </w:r>
      <w:r w:rsidRPr="00BF3CAF">
        <w:rPr>
          <w:spacing w:val="-1"/>
          <w:sz w:val="24"/>
          <w:szCs w:val="24"/>
        </w:rPr>
        <w:t>ексн</w:t>
      </w:r>
      <w:r w:rsidRPr="00BF3CAF">
        <w:rPr>
          <w:spacing w:val="1"/>
          <w:sz w:val="24"/>
          <w:szCs w:val="24"/>
        </w:rPr>
        <w:t>о</w:t>
      </w:r>
      <w:r w:rsidRPr="00BF3CAF">
        <w:rPr>
          <w:spacing w:val="-1"/>
          <w:sz w:val="24"/>
          <w:szCs w:val="24"/>
        </w:rPr>
        <w:t>г</w:t>
      </w:r>
      <w:r w:rsidRPr="00BF3CAF">
        <w:rPr>
          <w:sz w:val="24"/>
          <w:szCs w:val="24"/>
        </w:rPr>
        <w:t>о</w:t>
      </w:r>
      <w:r w:rsidRPr="00BF3CAF">
        <w:rPr>
          <w:spacing w:val="19"/>
          <w:sz w:val="24"/>
          <w:szCs w:val="24"/>
        </w:rPr>
        <w:t xml:space="preserve"> </w:t>
      </w:r>
      <w:r w:rsidRPr="00BF3CAF">
        <w:rPr>
          <w:sz w:val="24"/>
          <w:szCs w:val="24"/>
        </w:rPr>
        <w:t>р</w:t>
      </w:r>
      <w:r w:rsidRPr="00BF3CAF">
        <w:rPr>
          <w:spacing w:val="-1"/>
          <w:sz w:val="24"/>
          <w:szCs w:val="24"/>
        </w:rPr>
        <w:t>аз</w:t>
      </w:r>
      <w:r w:rsidRPr="00BF3CAF">
        <w:rPr>
          <w:sz w:val="24"/>
          <w:szCs w:val="24"/>
        </w:rPr>
        <w:t>в</w:t>
      </w:r>
      <w:r w:rsidRPr="00BF3CAF">
        <w:rPr>
          <w:spacing w:val="-1"/>
          <w:sz w:val="24"/>
          <w:szCs w:val="24"/>
        </w:rPr>
        <w:t>ити</w:t>
      </w:r>
      <w:r w:rsidRPr="00BF3CAF">
        <w:rPr>
          <w:sz w:val="24"/>
          <w:szCs w:val="24"/>
        </w:rPr>
        <w:t>я</w:t>
      </w:r>
      <w:r w:rsidRPr="00BF3CAF">
        <w:rPr>
          <w:spacing w:val="15"/>
          <w:sz w:val="24"/>
          <w:szCs w:val="24"/>
        </w:rPr>
        <w:t xml:space="preserve"> </w:t>
      </w:r>
      <w:r>
        <w:rPr>
          <w:spacing w:val="-1"/>
          <w:sz w:val="24"/>
          <w:szCs w:val="24"/>
        </w:rPr>
        <w:t>социальной</w:t>
      </w:r>
      <w:r w:rsidRPr="00BF3CAF">
        <w:rPr>
          <w:spacing w:val="-1"/>
          <w:sz w:val="24"/>
          <w:szCs w:val="24"/>
        </w:rPr>
        <w:t xml:space="preserve"> ин</w:t>
      </w:r>
      <w:r w:rsidRPr="00BF3CAF">
        <w:rPr>
          <w:sz w:val="24"/>
          <w:szCs w:val="24"/>
        </w:rPr>
        <w:t>фр</w:t>
      </w:r>
      <w:r w:rsidRPr="00BF3CAF">
        <w:rPr>
          <w:spacing w:val="-1"/>
          <w:sz w:val="24"/>
          <w:szCs w:val="24"/>
        </w:rPr>
        <w:t>аст</w:t>
      </w:r>
      <w:r w:rsidRPr="00BF3CAF">
        <w:rPr>
          <w:spacing w:val="1"/>
          <w:sz w:val="24"/>
          <w:szCs w:val="24"/>
        </w:rPr>
        <w:t>р</w:t>
      </w:r>
      <w:r w:rsidRPr="00BF3CAF">
        <w:rPr>
          <w:spacing w:val="-6"/>
          <w:sz w:val="24"/>
          <w:szCs w:val="24"/>
        </w:rPr>
        <w:t>у</w:t>
      </w:r>
      <w:r w:rsidRPr="00BF3CAF">
        <w:rPr>
          <w:spacing w:val="1"/>
          <w:sz w:val="24"/>
          <w:szCs w:val="24"/>
        </w:rPr>
        <w:t>кт</w:t>
      </w:r>
      <w:r w:rsidRPr="00BF3CAF">
        <w:rPr>
          <w:spacing w:val="-5"/>
          <w:sz w:val="24"/>
          <w:szCs w:val="24"/>
        </w:rPr>
        <w:t>у</w:t>
      </w:r>
      <w:r w:rsidRPr="00BF3CAF">
        <w:rPr>
          <w:spacing w:val="1"/>
          <w:sz w:val="24"/>
          <w:szCs w:val="24"/>
        </w:rPr>
        <w:t>р</w:t>
      </w:r>
      <w:r w:rsidRPr="00BF3CAF">
        <w:rPr>
          <w:sz w:val="24"/>
          <w:szCs w:val="24"/>
        </w:rPr>
        <w:t>ы</w:t>
      </w:r>
      <w:r w:rsidRPr="00BF3CAF">
        <w:rPr>
          <w:spacing w:val="13"/>
          <w:sz w:val="24"/>
          <w:szCs w:val="24"/>
        </w:rPr>
        <w:t xml:space="preserve"> </w:t>
      </w:r>
      <w:r w:rsidR="005B0BB5">
        <w:rPr>
          <w:sz w:val="24"/>
          <w:szCs w:val="24"/>
        </w:rPr>
        <w:t>Шаталовского</w:t>
      </w:r>
      <w:r w:rsidR="00E01FEC">
        <w:rPr>
          <w:sz w:val="24"/>
          <w:szCs w:val="24"/>
        </w:rPr>
        <w:t xml:space="preserve"> сельского поселения </w:t>
      </w:r>
      <w:r w:rsidRPr="00BF3CAF">
        <w:rPr>
          <w:spacing w:val="-1"/>
          <w:sz w:val="24"/>
          <w:szCs w:val="24"/>
        </w:rPr>
        <w:t>п</w:t>
      </w:r>
      <w:r w:rsidRPr="00BF3CAF">
        <w:rPr>
          <w:sz w:val="24"/>
          <w:szCs w:val="24"/>
        </w:rPr>
        <w:t>р</w:t>
      </w:r>
      <w:r w:rsidRPr="00BF3CAF">
        <w:rPr>
          <w:spacing w:val="-1"/>
          <w:sz w:val="24"/>
          <w:szCs w:val="24"/>
        </w:rPr>
        <w:t>е</w:t>
      </w:r>
      <w:r w:rsidRPr="00BF3CAF">
        <w:rPr>
          <w:spacing w:val="1"/>
          <w:sz w:val="24"/>
          <w:szCs w:val="24"/>
        </w:rPr>
        <w:t>д</w:t>
      </w:r>
      <w:r w:rsidRPr="00BF3CAF">
        <w:rPr>
          <w:spacing w:val="-6"/>
          <w:sz w:val="24"/>
          <w:szCs w:val="24"/>
        </w:rPr>
        <w:t>у</w:t>
      </w:r>
      <w:r w:rsidRPr="00BF3CAF">
        <w:rPr>
          <w:spacing w:val="1"/>
          <w:sz w:val="24"/>
          <w:szCs w:val="24"/>
        </w:rPr>
        <w:t>с</w:t>
      </w:r>
      <w:r w:rsidRPr="00BF3CAF">
        <w:rPr>
          <w:sz w:val="24"/>
          <w:szCs w:val="24"/>
        </w:rPr>
        <w:t>м</w:t>
      </w:r>
      <w:r w:rsidRPr="00BF3CAF">
        <w:rPr>
          <w:spacing w:val="1"/>
          <w:sz w:val="24"/>
          <w:szCs w:val="24"/>
        </w:rPr>
        <w:t>а</w:t>
      </w:r>
      <w:r w:rsidRPr="00BF3CAF">
        <w:rPr>
          <w:spacing w:val="-1"/>
          <w:sz w:val="24"/>
          <w:szCs w:val="24"/>
        </w:rPr>
        <w:t>т</w:t>
      </w:r>
      <w:r w:rsidRPr="00BF3CAF">
        <w:rPr>
          <w:sz w:val="24"/>
          <w:szCs w:val="24"/>
        </w:rPr>
        <w:t>р</w:t>
      </w:r>
      <w:r w:rsidRPr="00BF3CAF">
        <w:rPr>
          <w:spacing w:val="-1"/>
          <w:sz w:val="24"/>
          <w:szCs w:val="24"/>
        </w:rPr>
        <w:t>и</w:t>
      </w:r>
      <w:r w:rsidRPr="00BF3CAF">
        <w:rPr>
          <w:sz w:val="24"/>
          <w:szCs w:val="24"/>
        </w:rPr>
        <w:t>в</w:t>
      </w:r>
      <w:r w:rsidRPr="00BF3CAF">
        <w:rPr>
          <w:spacing w:val="1"/>
          <w:sz w:val="24"/>
          <w:szCs w:val="24"/>
        </w:rPr>
        <w:t>а</w:t>
      </w:r>
      <w:r w:rsidRPr="00BF3CAF">
        <w:rPr>
          <w:spacing w:val="-1"/>
          <w:sz w:val="24"/>
          <w:szCs w:val="24"/>
        </w:rPr>
        <w:t>е</w:t>
      </w:r>
      <w:r w:rsidRPr="00BF3CAF">
        <w:rPr>
          <w:sz w:val="24"/>
          <w:szCs w:val="24"/>
        </w:rPr>
        <w:t>т</w:t>
      </w:r>
      <w:r w:rsidRPr="00BF3CAF">
        <w:rPr>
          <w:spacing w:val="11"/>
          <w:sz w:val="24"/>
          <w:szCs w:val="24"/>
        </w:rPr>
        <w:t xml:space="preserve"> </w:t>
      </w:r>
      <w:r w:rsidRPr="00BF3CAF">
        <w:rPr>
          <w:spacing w:val="-1"/>
          <w:sz w:val="24"/>
          <w:szCs w:val="24"/>
        </w:rPr>
        <w:t>с</w:t>
      </w:r>
      <w:r w:rsidRPr="00BF3CAF">
        <w:rPr>
          <w:sz w:val="24"/>
          <w:szCs w:val="24"/>
        </w:rPr>
        <w:t>о</w:t>
      </w:r>
      <w:r w:rsidRPr="00BF3CAF">
        <w:rPr>
          <w:spacing w:val="-1"/>
          <w:sz w:val="24"/>
          <w:szCs w:val="24"/>
        </w:rPr>
        <w:t>п</w:t>
      </w:r>
      <w:r w:rsidRPr="00BF3CAF">
        <w:rPr>
          <w:sz w:val="24"/>
          <w:szCs w:val="24"/>
        </w:rPr>
        <w:t>о</w:t>
      </w:r>
      <w:r w:rsidRPr="00BF3CAF">
        <w:rPr>
          <w:spacing w:val="-1"/>
          <w:sz w:val="24"/>
          <w:szCs w:val="24"/>
        </w:rPr>
        <w:t>ста</w:t>
      </w:r>
      <w:r w:rsidRPr="00BF3CAF">
        <w:rPr>
          <w:sz w:val="24"/>
          <w:szCs w:val="24"/>
        </w:rPr>
        <w:t>вл</w:t>
      </w:r>
      <w:r w:rsidRPr="00BF3CAF">
        <w:rPr>
          <w:spacing w:val="-1"/>
          <w:sz w:val="24"/>
          <w:szCs w:val="24"/>
        </w:rPr>
        <w:t>ени</w:t>
      </w:r>
      <w:r w:rsidRPr="00BF3CAF">
        <w:rPr>
          <w:sz w:val="24"/>
          <w:szCs w:val="24"/>
        </w:rPr>
        <w:t>е</w:t>
      </w:r>
      <w:r w:rsidRPr="00BF3CAF">
        <w:rPr>
          <w:spacing w:val="13"/>
          <w:sz w:val="24"/>
          <w:szCs w:val="24"/>
        </w:rPr>
        <w:t xml:space="preserve"> </w:t>
      </w:r>
      <w:r w:rsidRPr="00BF3CAF">
        <w:rPr>
          <w:sz w:val="24"/>
          <w:szCs w:val="24"/>
        </w:rPr>
        <w:t xml:space="preserve">и </w:t>
      </w:r>
      <w:r w:rsidRPr="00BF3CAF">
        <w:rPr>
          <w:spacing w:val="-1"/>
          <w:sz w:val="24"/>
          <w:szCs w:val="24"/>
        </w:rPr>
        <w:t>с</w:t>
      </w:r>
      <w:r w:rsidRPr="00BF3CAF">
        <w:rPr>
          <w:sz w:val="24"/>
          <w:szCs w:val="24"/>
        </w:rPr>
        <w:t>р</w:t>
      </w:r>
      <w:r w:rsidRPr="00BF3CAF">
        <w:rPr>
          <w:spacing w:val="-1"/>
          <w:sz w:val="24"/>
          <w:szCs w:val="24"/>
        </w:rPr>
        <w:t>а</w:t>
      </w:r>
      <w:r w:rsidRPr="00BF3CAF">
        <w:rPr>
          <w:sz w:val="24"/>
          <w:szCs w:val="24"/>
        </w:rPr>
        <w:t>в</w:t>
      </w:r>
      <w:r w:rsidRPr="00BF3CAF">
        <w:rPr>
          <w:spacing w:val="-1"/>
          <w:sz w:val="24"/>
          <w:szCs w:val="24"/>
        </w:rPr>
        <w:t>нени</w:t>
      </w:r>
      <w:r w:rsidRPr="00BF3CAF">
        <w:rPr>
          <w:sz w:val="24"/>
          <w:szCs w:val="24"/>
        </w:rPr>
        <w:t>е</w:t>
      </w:r>
      <w:r w:rsidRPr="00BF3CAF">
        <w:rPr>
          <w:spacing w:val="-5"/>
          <w:sz w:val="24"/>
          <w:szCs w:val="24"/>
        </w:rPr>
        <w:t xml:space="preserve"> </w:t>
      </w:r>
      <w:r w:rsidRPr="00BF3CAF">
        <w:rPr>
          <w:spacing w:val="-1"/>
          <w:sz w:val="24"/>
          <w:szCs w:val="24"/>
        </w:rPr>
        <w:t>значе</w:t>
      </w:r>
      <w:r w:rsidRPr="00BF3CAF">
        <w:rPr>
          <w:spacing w:val="1"/>
          <w:sz w:val="24"/>
          <w:szCs w:val="24"/>
        </w:rPr>
        <w:t>н</w:t>
      </w:r>
      <w:r w:rsidRPr="00BF3CAF">
        <w:rPr>
          <w:spacing w:val="-1"/>
          <w:sz w:val="24"/>
          <w:szCs w:val="24"/>
        </w:rPr>
        <w:t>и</w:t>
      </w:r>
      <w:r w:rsidRPr="00BF3CAF">
        <w:rPr>
          <w:sz w:val="24"/>
          <w:szCs w:val="24"/>
        </w:rPr>
        <w:t>й</w:t>
      </w:r>
      <w:r w:rsidRPr="00BF3CAF">
        <w:rPr>
          <w:spacing w:val="-5"/>
          <w:sz w:val="24"/>
          <w:szCs w:val="24"/>
        </w:rPr>
        <w:t xml:space="preserve"> </w:t>
      </w:r>
      <w:r w:rsidRPr="00BF3CAF">
        <w:rPr>
          <w:spacing w:val="-1"/>
          <w:sz w:val="24"/>
          <w:szCs w:val="24"/>
        </w:rPr>
        <w:t>п</w:t>
      </w:r>
      <w:r w:rsidRPr="00BF3CAF">
        <w:rPr>
          <w:sz w:val="24"/>
          <w:szCs w:val="24"/>
        </w:rPr>
        <w:t>о</w:t>
      </w:r>
      <w:r w:rsidRPr="00BF3CAF">
        <w:rPr>
          <w:spacing w:val="-1"/>
          <w:sz w:val="24"/>
          <w:szCs w:val="24"/>
        </w:rPr>
        <w:t>каз</w:t>
      </w:r>
      <w:r w:rsidRPr="00BF3CAF">
        <w:rPr>
          <w:spacing w:val="1"/>
          <w:sz w:val="24"/>
          <w:szCs w:val="24"/>
        </w:rPr>
        <w:t>а</w:t>
      </w:r>
      <w:r w:rsidRPr="00BF3CAF">
        <w:rPr>
          <w:spacing w:val="-1"/>
          <w:sz w:val="24"/>
          <w:szCs w:val="24"/>
        </w:rPr>
        <w:t>те</w:t>
      </w:r>
      <w:r w:rsidRPr="00BF3CAF">
        <w:rPr>
          <w:sz w:val="24"/>
          <w:szCs w:val="24"/>
        </w:rPr>
        <w:t>л</w:t>
      </w:r>
      <w:r w:rsidRPr="00BF3CAF">
        <w:rPr>
          <w:spacing w:val="1"/>
          <w:sz w:val="24"/>
          <w:szCs w:val="24"/>
        </w:rPr>
        <w:t>е</w:t>
      </w:r>
      <w:r w:rsidRPr="00BF3CAF">
        <w:rPr>
          <w:sz w:val="24"/>
          <w:szCs w:val="24"/>
        </w:rPr>
        <w:t>й</w:t>
      </w:r>
      <w:r w:rsidRPr="00BF3CAF">
        <w:rPr>
          <w:spacing w:val="-5"/>
          <w:sz w:val="24"/>
          <w:szCs w:val="24"/>
        </w:rPr>
        <w:t xml:space="preserve"> </w:t>
      </w:r>
      <w:r w:rsidRPr="00BF3CAF">
        <w:rPr>
          <w:sz w:val="24"/>
          <w:szCs w:val="24"/>
        </w:rPr>
        <w:t>во</w:t>
      </w:r>
      <w:r w:rsidRPr="00BF3CAF">
        <w:rPr>
          <w:spacing w:val="-5"/>
          <w:sz w:val="24"/>
          <w:szCs w:val="24"/>
        </w:rPr>
        <w:t xml:space="preserve"> </w:t>
      </w:r>
      <w:r w:rsidRPr="00BF3CAF">
        <w:rPr>
          <w:spacing w:val="-2"/>
          <w:sz w:val="24"/>
          <w:szCs w:val="24"/>
        </w:rPr>
        <w:t>в</w:t>
      </w:r>
      <w:r w:rsidRPr="00BF3CAF">
        <w:rPr>
          <w:sz w:val="24"/>
          <w:szCs w:val="24"/>
        </w:rPr>
        <w:t>р</w:t>
      </w:r>
      <w:r w:rsidRPr="00BF3CAF">
        <w:rPr>
          <w:spacing w:val="-1"/>
          <w:sz w:val="24"/>
          <w:szCs w:val="24"/>
        </w:rPr>
        <w:t>е</w:t>
      </w:r>
      <w:r w:rsidRPr="00BF3CAF">
        <w:rPr>
          <w:sz w:val="24"/>
          <w:szCs w:val="24"/>
        </w:rPr>
        <w:t>м</w:t>
      </w:r>
      <w:r w:rsidRPr="00BF3CAF">
        <w:rPr>
          <w:spacing w:val="-1"/>
          <w:sz w:val="24"/>
          <w:szCs w:val="24"/>
        </w:rPr>
        <w:t>енн</w:t>
      </w:r>
      <w:r w:rsidRPr="00BF3CAF">
        <w:rPr>
          <w:sz w:val="24"/>
          <w:szCs w:val="24"/>
        </w:rPr>
        <w:t>ом</w:t>
      </w:r>
      <w:r w:rsidRPr="00BF3CAF">
        <w:rPr>
          <w:spacing w:val="-4"/>
          <w:sz w:val="24"/>
          <w:szCs w:val="24"/>
        </w:rPr>
        <w:t xml:space="preserve"> </w:t>
      </w:r>
      <w:r w:rsidRPr="00BF3CAF">
        <w:rPr>
          <w:spacing w:val="-1"/>
          <w:sz w:val="24"/>
          <w:szCs w:val="24"/>
        </w:rPr>
        <w:t>аспек</w:t>
      </w:r>
      <w:r w:rsidRPr="00BF3CAF">
        <w:rPr>
          <w:spacing w:val="1"/>
          <w:sz w:val="24"/>
          <w:szCs w:val="24"/>
        </w:rPr>
        <w:t>т</w:t>
      </w:r>
      <w:r w:rsidRPr="00BF3CAF">
        <w:rPr>
          <w:spacing w:val="-1"/>
          <w:sz w:val="24"/>
          <w:szCs w:val="24"/>
        </w:rPr>
        <w:t>е</w:t>
      </w:r>
      <w:r w:rsidRPr="00BF3CAF">
        <w:rPr>
          <w:sz w:val="24"/>
          <w:szCs w:val="24"/>
        </w:rPr>
        <w:t>.</w:t>
      </w:r>
    </w:p>
    <w:p w:rsidR="00234361" w:rsidRPr="00BF3CAF" w:rsidRDefault="00234361" w:rsidP="00234361">
      <w:pPr>
        <w:pStyle w:val="af1"/>
        <w:spacing w:after="0" w:line="312" w:lineRule="auto"/>
        <w:ind w:firstLine="709"/>
        <w:rPr>
          <w:sz w:val="24"/>
          <w:szCs w:val="24"/>
        </w:rPr>
      </w:pPr>
      <w:r w:rsidRPr="00BF3CAF">
        <w:rPr>
          <w:sz w:val="24"/>
          <w:szCs w:val="24"/>
        </w:rPr>
        <w:t>По</w:t>
      </w:r>
      <w:r w:rsidRPr="00BF3CAF">
        <w:rPr>
          <w:spacing w:val="46"/>
          <w:sz w:val="24"/>
          <w:szCs w:val="24"/>
        </w:rPr>
        <w:t xml:space="preserve"> </w:t>
      </w:r>
      <w:r w:rsidRPr="00BF3CAF">
        <w:rPr>
          <w:spacing w:val="-1"/>
          <w:sz w:val="24"/>
          <w:szCs w:val="24"/>
        </w:rPr>
        <w:t>е</w:t>
      </w:r>
      <w:r w:rsidRPr="00BF3CAF">
        <w:rPr>
          <w:sz w:val="24"/>
          <w:szCs w:val="24"/>
        </w:rPr>
        <w:t>ж</w:t>
      </w:r>
      <w:r w:rsidRPr="00BF3CAF">
        <w:rPr>
          <w:spacing w:val="-1"/>
          <w:sz w:val="24"/>
          <w:szCs w:val="24"/>
        </w:rPr>
        <w:t>ег</w:t>
      </w:r>
      <w:r w:rsidRPr="00BF3CAF">
        <w:rPr>
          <w:sz w:val="24"/>
          <w:szCs w:val="24"/>
        </w:rPr>
        <w:t>од</w:t>
      </w:r>
      <w:r w:rsidRPr="00BF3CAF">
        <w:rPr>
          <w:spacing w:val="-1"/>
          <w:sz w:val="24"/>
          <w:szCs w:val="24"/>
        </w:rPr>
        <w:t>н</w:t>
      </w:r>
      <w:r w:rsidRPr="00BF3CAF">
        <w:rPr>
          <w:sz w:val="24"/>
          <w:szCs w:val="24"/>
        </w:rPr>
        <w:t>ым</w:t>
      </w:r>
      <w:r w:rsidRPr="00BF3CAF">
        <w:rPr>
          <w:spacing w:val="49"/>
          <w:sz w:val="24"/>
          <w:szCs w:val="24"/>
        </w:rPr>
        <w:t xml:space="preserve"> </w:t>
      </w:r>
      <w:r w:rsidRPr="00BF3CAF">
        <w:rPr>
          <w:sz w:val="24"/>
          <w:szCs w:val="24"/>
        </w:rPr>
        <w:t>р</w:t>
      </w:r>
      <w:r w:rsidRPr="00BF3CAF">
        <w:rPr>
          <w:spacing w:val="-1"/>
          <w:sz w:val="24"/>
          <w:szCs w:val="24"/>
        </w:rPr>
        <w:t>ез</w:t>
      </w:r>
      <w:r w:rsidRPr="00BF3CAF">
        <w:rPr>
          <w:spacing w:val="-5"/>
          <w:sz w:val="24"/>
          <w:szCs w:val="24"/>
        </w:rPr>
        <w:t>у</w:t>
      </w:r>
      <w:r w:rsidRPr="00BF3CAF">
        <w:rPr>
          <w:sz w:val="24"/>
          <w:szCs w:val="24"/>
        </w:rPr>
        <w:t>л</w:t>
      </w:r>
      <w:r w:rsidRPr="00BF3CAF">
        <w:rPr>
          <w:spacing w:val="2"/>
          <w:sz w:val="24"/>
          <w:szCs w:val="24"/>
        </w:rPr>
        <w:t>ь</w:t>
      </w:r>
      <w:r w:rsidRPr="00BF3CAF">
        <w:rPr>
          <w:spacing w:val="-1"/>
          <w:sz w:val="24"/>
          <w:szCs w:val="24"/>
        </w:rPr>
        <w:t>та</w:t>
      </w:r>
      <w:r w:rsidRPr="00BF3CAF">
        <w:rPr>
          <w:spacing w:val="1"/>
          <w:sz w:val="24"/>
          <w:szCs w:val="24"/>
        </w:rPr>
        <w:t>т</w:t>
      </w:r>
      <w:r w:rsidRPr="00BF3CAF">
        <w:rPr>
          <w:spacing w:val="-1"/>
          <w:sz w:val="24"/>
          <w:szCs w:val="24"/>
        </w:rPr>
        <w:t>а</w:t>
      </w:r>
      <w:r w:rsidRPr="00BF3CAF">
        <w:rPr>
          <w:sz w:val="24"/>
          <w:szCs w:val="24"/>
        </w:rPr>
        <w:t>м</w:t>
      </w:r>
      <w:r w:rsidRPr="00BF3CAF">
        <w:rPr>
          <w:spacing w:val="48"/>
          <w:sz w:val="24"/>
          <w:szCs w:val="24"/>
        </w:rPr>
        <w:t xml:space="preserve"> </w:t>
      </w:r>
      <w:r w:rsidRPr="00BF3CAF">
        <w:rPr>
          <w:sz w:val="24"/>
          <w:szCs w:val="24"/>
        </w:rPr>
        <w:t>мо</w:t>
      </w:r>
      <w:r w:rsidRPr="00BF3CAF">
        <w:rPr>
          <w:spacing w:val="-1"/>
          <w:sz w:val="24"/>
          <w:szCs w:val="24"/>
        </w:rPr>
        <w:t>нит</w:t>
      </w:r>
      <w:r w:rsidRPr="00BF3CAF">
        <w:rPr>
          <w:sz w:val="24"/>
          <w:szCs w:val="24"/>
        </w:rPr>
        <w:t>ор</w:t>
      </w:r>
      <w:r w:rsidRPr="00BF3CAF">
        <w:rPr>
          <w:spacing w:val="-1"/>
          <w:sz w:val="24"/>
          <w:szCs w:val="24"/>
        </w:rPr>
        <w:t>инг</w:t>
      </w:r>
      <w:r w:rsidRPr="00BF3CAF">
        <w:rPr>
          <w:sz w:val="24"/>
          <w:szCs w:val="24"/>
        </w:rPr>
        <w:t>а</w:t>
      </w:r>
      <w:r w:rsidRPr="00BF3CAF">
        <w:rPr>
          <w:spacing w:val="49"/>
          <w:sz w:val="24"/>
          <w:szCs w:val="24"/>
        </w:rPr>
        <w:t xml:space="preserve"> </w:t>
      </w:r>
      <w:r w:rsidRPr="00BF3CAF">
        <w:rPr>
          <w:sz w:val="24"/>
          <w:szCs w:val="24"/>
        </w:rPr>
        <w:t>о</w:t>
      </w:r>
      <w:r w:rsidRPr="00BF3CAF">
        <w:rPr>
          <w:spacing w:val="-1"/>
          <w:sz w:val="24"/>
          <w:szCs w:val="24"/>
        </w:rPr>
        <w:t>с</w:t>
      </w:r>
      <w:r w:rsidRPr="00BF3CAF">
        <w:rPr>
          <w:spacing w:val="-5"/>
          <w:sz w:val="24"/>
          <w:szCs w:val="24"/>
        </w:rPr>
        <w:t>у</w:t>
      </w:r>
      <w:r w:rsidRPr="00BF3CAF">
        <w:rPr>
          <w:spacing w:val="-1"/>
          <w:sz w:val="24"/>
          <w:szCs w:val="24"/>
        </w:rPr>
        <w:t>щ</w:t>
      </w:r>
      <w:r w:rsidRPr="00BF3CAF">
        <w:rPr>
          <w:spacing w:val="1"/>
          <w:sz w:val="24"/>
          <w:szCs w:val="24"/>
        </w:rPr>
        <w:t>е</w:t>
      </w:r>
      <w:r w:rsidRPr="00BF3CAF">
        <w:rPr>
          <w:spacing w:val="-1"/>
          <w:sz w:val="24"/>
          <w:szCs w:val="24"/>
        </w:rPr>
        <w:t>с</w:t>
      </w:r>
      <w:r w:rsidRPr="00BF3CAF">
        <w:rPr>
          <w:spacing w:val="1"/>
          <w:sz w:val="24"/>
          <w:szCs w:val="24"/>
        </w:rPr>
        <w:t>т</w:t>
      </w:r>
      <w:r w:rsidRPr="00BF3CAF">
        <w:rPr>
          <w:sz w:val="24"/>
          <w:szCs w:val="24"/>
        </w:rPr>
        <w:t>вл</w:t>
      </w:r>
      <w:r w:rsidRPr="00BF3CAF">
        <w:rPr>
          <w:spacing w:val="-1"/>
          <w:sz w:val="24"/>
          <w:szCs w:val="24"/>
        </w:rPr>
        <w:t>яе</w:t>
      </w:r>
      <w:r w:rsidRPr="00BF3CAF">
        <w:rPr>
          <w:spacing w:val="1"/>
          <w:sz w:val="24"/>
          <w:szCs w:val="24"/>
        </w:rPr>
        <w:t>т</w:t>
      </w:r>
      <w:r w:rsidRPr="00BF3CAF">
        <w:rPr>
          <w:spacing w:val="-1"/>
          <w:sz w:val="24"/>
          <w:szCs w:val="24"/>
        </w:rPr>
        <w:t>с</w:t>
      </w:r>
      <w:r w:rsidRPr="00BF3CAF">
        <w:rPr>
          <w:sz w:val="24"/>
          <w:szCs w:val="24"/>
        </w:rPr>
        <w:t>я</w:t>
      </w:r>
      <w:r w:rsidRPr="00BF3CAF">
        <w:rPr>
          <w:spacing w:val="48"/>
          <w:sz w:val="24"/>
          <w:szCs w:val="24"/>
        </w:rPr>
        <w:t xml:space="preserve"> </w:t>
      </w:r>
      <w:r w:rsidRPr="00BF3CAF">
        <w:rPr>
          <w:spacing w:val="-1"/>
          <w:sz w:val="24"/>
          <w:szCs w:val="24"/>
        </w:rPr>
        <w:t>с</w:t>
      </w:r>
      <w:r w:rsidRPr="00BF3CAF">
        <w:rPr>
          <w:sz w:val="24"/>
          <w:szCs w:val="24"/>
        </w:rPr>
        <w:t>во</w:t>
      </w:r>
      <w:r w:rsidRPr="00BF3CAF">
        <w:rPr>
          <w:spacing w:val="-1"/>
          <w:sz w:val="24"/>
          <w:szCs w:val="24"/>
        </w:rPr>
        <w:t>е</w:t>
      </w:r>
      <w:r w:rsidRPr="00BF3CAF">
        <w:rPr>
          <w:sz w:val="24"/>
          <w:szCs w:val="24"/>
        </w:rPr>
        <w:t>вр</w:t>
      </w:r>
      <w:r w:rsidRPr="00BF3CAF">
        <w:rPr>
          <w:spacing w:val="-1"/>
          <w:sz w:val="24"/>
          <w:szCs w:val="24"/>
        </w:rPr>
        <w:t>е</w:t>
      </w:r>
      <w:r w:rsidRPr="00BF3CAF">
        <w:rPr>
          <w:sz w:val="24"/>
          <w:szCs w:val="24"/>
        </w:rPr>
        <w:t>м</w:t>
      </w:r>
      <w:r w:rsidRPr="00BF3CAF">
        <w:rPr>
          <w:spacing w:val="-1"/>
          <w:sz w:val="24"/>
          <w:szCs w:val="24"/>
        </w:rPr>
        <w:t>енна</w:t>
      </w:r>
      <w:r w:rsidRPr="00BF3CAF">
        <w:rPr>
          <w:sz w:val="24"/>
          <w:szCs w:val="24"/>
        </w:rPr>
        <w:t>я</w:t>
      </w:r>
      <w:r w:rsidRPr="00BF3CAF">
        <w:rPr>
          <w:w w:val="99"/>
          <w:sz w:val="24"/>
          <w:szCs w:val="24"/>
        </w:rPr>
        <w:t xml:space="preserve"> </w:t>
      </w:r>
      <w:r w:rsidRPr="00BF3CAF">
        <w:rPr>
          <w:spacing w:val="-1"/>
          <w:sz w:val="24"/>
          <w:szCs w:val="24"/>
        </w:rPr>
        <w:t>к</w:t>
      </w:r>
      <w:r w:rsidRPr="00BF3CAF">
        <w:rPr>
          <w:sz w:val="24"/>
          <w:szCs w:val="24"/>
        </w:rPr>
        <w:t>орр</w:t>
      </w:r>
      <w:r w:rsidRPr="00BF3CAF">
        <w:rPr>
          <w:spacing w:val="-1"/>
          <w:sz w:val="24"/>
          <w:szCs w:val="24"/>
        </w:rPr>
        <w:t>екти</w:t>
      </w:r>
      <w:r w:rsidRPr="00BF3CAF">
        <w:rPr>
          <w:sz w:val="24"/>
          <w:szCs w:val="24"/>
        </w:rPr>
        <w:t>ров</w:t>
      </w:r>
      <w:r w:rsidRPr="00BF3CAF">
        <w:rPr>
          <w:spacing w:val="-1"/>
          <w:sz w:val="24"/>
          <w:szCs w:val="24"/>
        </w:rPr>
        <w:t>к</w:t>
      </w:r>
      <w:r w:rsidRPr="00BF3CAF">
        <w:rPr>
          <w:sz w:val="24"/>
          <w:szCs w:val="24"/>
        </w:rPr>
        <w:t>а</w:t>
      </w:r>
      <w:r w:rsidRPr="00BF3CAF">
        <w:rPr>
          <w:spacing w:val="10"/>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6"/>
          <w:sz w:val="24"/>
          <w:szCs w:val="24"/>
        </w:rPr>
        <w:t xml:space="preserve"> </w:t>
      </w:r>
      <w:r w:rsidRPr="00BF3CAF">
        <w:rPr>
          <w:sz w:val="24"/>
          <w:szCs w:val="24"/>
        </w:rPr>
        <w:t>Р</w:t>
      </w:r>
      <w:r w:rsidRPr="00BF3CAF">
        <w:rPr>
          <w:spacing w:val="-1"/>
          <w:sz w:val="24"/>
          <w:szCs w:val="24"/>
        </w:rPr>
        <w:t>ешени</w:t>
      </w:r>
      <w:r w:rsidRPr="00BF3CAF">
        <w:rPr>
          <w:sz w:val="24"/>
          <w:szCs w:val="24"/>
        </w:rPr>
        <w:t>е</w:t>
      </w:r>
      <w:r w:rsidRPr="00BF3CAF">
        <w:rPr>
          <w:spacing w:val="11"/>
          <w:sz w:val="24"/>
          <w:szCs w:val="24"/>
        </w:rPr>
        <w:t xml:space="preserve"> </w:t>
      </w:r>
      <w:r w:rsidRPr="00BF3CAF">
        <w:rPr>
          <w:sz w:val="24"/>
          <w:szCs w:val="24"/>
        </w:rPr>
        <w:t>о</w:t>
      </w:r>
      <w:r w:rsidRPr="00BF3CAF">
        <w:rPr>
          <w:spacing w:val="8"/>
          <w:sz w:val="24"/>
          <w:szCs w:val="24"/>
        </w:rPr>
        <w:t xml:space="preserve"> </w:t>
      </w:r>
      <w:r w:rsidRPr="00BF3CAF">
        <w:rPr>
          <w:spacing w:val="-1"/>
          <w:sz w:val="24"/>
          <w:szCs w:val="24"/>
        </w:rPr>
        <w:t>к</w:t>
      </w:r>
      <w:r w:rsidRPr="00BF3CAF">
        <w:rPr>
          <w:sz w:val="24"/>
          <w:szCs w:val="24"/>
        </w:rPr>
        <w:t>орр</w:t>
      </w:r>
      <w:r w:rsidRPr="00BF3CAF">
        <w:rPr>
          <w:spacing w:val="-1"/>
          <w:sz w:val="24"/>
          <w:szCs w:val="24"/>
        </w:rPr>
        <w:t>екти</w:t>
      </w:r>
      <w:r w:rsidRPr="00BF3CAF">
        <w:rPr>
          <w:sz w:val="24"/>
          <w:szCs w:val="24"/>
        </w:rPr>
        <w:t>ров</w:t>
      </w:r>
      <w:r w:rsidRPr="00BF3CAF">
        <w:rPr>
          <w:spacing w:val="-1"/>
          <w:sz w:val="24"/>
          <w:szCs w:val="24"/>
        </w:rPr>
        <w:t>к</w:t>
      </w:r>
      <w:r w:rsidRPr="00BF3CAF">
        <w:rPr>
          <w:sz w:val="24"/>
          <w:szCs w:val="24"/>
        </w:rPr>
        <w:t>е</w:t>
      </w:r>
      <w:r w:rsidRPr="00BF3CAF">
        <w:rPr>
          <w:spacing w:val="10"/>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8"/>
          <w:sz w:val="24"/>
          <w:szCs w:val="24"/>
        </w:rPr>
        <w:t xml:space="preserve"> </w:t>
      </w:r>
      <w:r w:rsidRPr="00BF3CAF">
        <w:rPr>
          <w:spacing w:val="-1"/>
          <w:sz w:val="24"/>
          <w:szCs w:val="24"/>
        </w:rPr>
        <w:t>п</w:t>
      </w:r>
      <w:r w:rsidRPr="00BF3CAF">
        <w:rPr>
          <w:sz w:val="24"/>
          <w:szCs w:val="24"/>
        </w:rPr>
        <w:t>р</w:t>
      </w:r>
      <w:r w:rsidRPr="00BF3CAF">
        <w:rPr>
          <w:spacing w:val="-1"/>
          <w:sz w:val="24"/>
          <w:szCs w:val="24"/>
        </w:rPr>
        <w:t>ини</w:t>
      </w:r>
      <w:r w:rsidRPr="00BF3CAF">
        <w:rPr>
          <w:sz w:val="24"/>
          <w:szCs w:val="24"/>
        </w:rPr>
        <w:t>м</w:t>
      </w:r>
      <w:r w:rsidRPr="00BF3CAF">
        <w:rPr>
          <w:spacing w:val="-1"/>
          <w:sz w:val="24"/>
          <w:szCs w:val="24"/>
        </w:rPr>
        <w:t>а</w:t>
      </w:r>
      <w:r w:rsidRPr="00BF3CAF">
        <w:rPr>
          <w:spacing w:val="1"/>
          <w:sz w:val="24"/>
          <w:szCs w:val="24"/>
        </w:rPr>
        <w:t>е</w:t>
      </w:r>
      <w:r w:rsidRPr="00BF3CAF">
        <w:rPr>
          <w:spacing w:val="-1"/>
          <w:sz w:val="24"/>
          <w:szCs w:val="24"/>
        </w:rPr>
        <w:t>тс</w:t>
      </w:r>
      <w:r w:rsidRPr="00BF3CAF">
        <w:rPr>
          <w:sz w:val="24"/>
          <w:szCs w:val="24"/>
        </w:rPr>
        <w:t>я</w:t>
      </w:r>
      <w:r w:rsidRPr="00BF3CAF">
        <w:rPr>
          <w:w w:val="99"/>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д</w:t>
      </w:r>
      <w:r w:rsidRPr="00BF3CAF">
        <w:rPr>
          <w:spacing w:val="-1"/>
          <w:sz w:val="24"/>
          <w:szCs w:val="24"/>
        </w:rPr>
        <w:t>ста</w:t>
      </w:r>
      <w:r w:rsidRPr="00BF3CAF">
        <w:rPr>
          <w:sz w:val="24"/>
          <w:szCs w:val="24"/>
        </w:rPr>
        <w:t>в</w:t>
      </w:r>
      <w:r w:rsidRPr="00BF3CAF">
        <w:rPr>
          <w:spacing w:val="-1"/>
          <w:sz w:val="24"/>
          <w:szCs w:val="24"/>
        </w:rPr>
        <w:t>ите</w:t>
      </w:r>
      <w:r w:rsidRPr="00BF3CAF">
        <w:rPr>
          <w:sz w:val="24"/>
          <w:szCs w:val="24"/>
        </w:rPr>
        <w:t>ль</w:t>
      </w:r>
      <w:r w:rsidRPr="00BF3CAF">
        <w:rPr>
          <w:spacing w:val="-1"/>
          <w:sz w:val="24"/>
          <w:szCs w:val="24"/>
        </w:rPr>
        <w:t>н</w:t>
      </w:r>
      <w:r w:rsidRPr="00BF3CAF">
        <w:rPr>
          <w:sz w:val="24"/>
          <w:szCs w:val="24"/>
        </w:rPr>
        <w:t>ым</w:t>
      </w:r>
      <w:r w:rsidRPr="00BF3CAF">
        <w:rPr>
          <w:spacing w:val="58"/>
          <w:sz w:val="24"/>
          <w:szCs w:val="24"/>
        </w:rPr>
        <w:t xml:space="preserve"> </w:t>
      </w:r>
      <w:r w:rsidRPr="00BF3CAF">
        <w:rPr>
          <w:sz w:val="24"/>
          <w:szCs w:val="24"/>
        </w:rPr>
        <w:t>ор</w:t>
      </w:r>
      <w:r w:rsidRPr="00BF3CAF">
        <w:rPr>
          <w:spacing w:val="-1"/>
          <w:sz w:val="24"/>
          <w:szCs w:val="24"/>
        </w:rPr>
        <w:t>ган</w:t>
      </w:r>
      <w:r w:rsidRPr="00BF3CAF">
        <w:rPr>
          <w:sz w:val="24"/>
          <w:szCs w:val="24"/>
        </w:rPr>
        <w:t>ом</w:t>
      </w:r>
      <w:r w:rsidRPr="00BF3CAF">
        <w:rPr>
          <w:spacing w:val="59"/>
          <w:sz w:val="24"/>
          <w:szCs w:val="24"/>
        </w:rPr>
        <w:t xml:space="preserve"> </w:t>
      </w:r>
      <w:r w:rsidRPr="00BF3CAF">
        <w:rPr>
          <w:spacing w:val="2"/>
          <w:sz w:val="24"/>
          <w:szCs w:val="24"/>
        </w:rPr>
        <w:t>м</w:t>
      </w:r>
      <w:r w:rsidRPr="00BF3CAF">
        <w:rPr>
          <w:spacing w:val="-6"/>
          <w:sz w:val="24"/>
          <w:szCs w:val="24"/>
        </w:rPr>
        <w:t>у</w:t>
      </w:r>
      <w:r w:rsidRPr="00BF3CAF">
        <w:rPr>
          <w:spacing w:val="1"/>
          <w:sz w:val="24"/>
          <w:szCs w:val="24"/>
        </w:rPr>
        <w:t>н</w:t>
      </w:r>
      <w:r w:rsidRPr="00BF3CAF">
        <w:rPr>
          <w:spacing w:val="-1"/>
          <w:sz w:val="24"/>
          <w:szCs w:val="24"/>
        </w:rPr>
        <w:t>иц</w:t>
      </w:r>
      <w:r w:rsidRPr="00BF3CAF">
        <w:rPr>
          <w:spacing w:val="1"/>
          <w:sz w:val="24"/>
          <w:szCs w:val="24"/>
        </w:rPr>
        <w:t>и</w:t>
      </w:r>
      <w:r w:rsidRPr="00BF3CAF">
        <w:rPr>
          <w:spacing w:val="-1"/>
          <w:sz w:val="24"/>
          <w:szCs w:val="24"/>
        </w:rPr>
        <w:t>па</w:t>
      </w:r>
      <w:r w:rsidRPr="00BF3CAF">
        <w:rPr>
          <w:sz w:val="24"/>
          <w:szCs w:val="24"/>
        </w:rPr>
        <w:t>ль</w:t>
      </w:r>
      <w:r w:rsidRPr="00BF3CAF">
        <w:rPr>
          <w:spacing w:val="-1"/>
          <w:sz w:val="24"/>
          <w:szCs w:val="24"/>
        </w:rPr>
        <w:t>н</w:t>
      </w:r>
      <w:r w:rsidRPr="00BF3CAF">
        <w:rPr>
          <w:sz w:val="24"/>
          <w:szCs w:val="24"/>
        </w:rPr>
        <w:t>о</w:t>
      </w:r>
      <w:r w:rsidRPr="00BF3CAF">
        <w:rPr>
          <w:spacing w:val="-1"/>
          <w:sz w:val="24"/>
          <w:szCs w:val="24"/>
        </w:rPr>
        <w:t>г</w:t>
      </w:r>
      <w:r w:rsidRPr="00BF3CAF">
        <w:rPr>
          <w:sz w:val="24"/>
          <w:szCs w:val="24"/>
        </w:rPr>
        <w:t>о</w:t>
      </w:r>
      <w:r w:rsidRPr="00BF3CAF">
        <w:rPr>
          <w:spacing w:val="1"/>
          <w:sz w:val="24"/>
          <w:szCs w:val="24"/>
        </w:rPr>
        <w:t xml:space="preserve"> </w:t>
      </w:r>
      <w:r w:rsidRPr="00BF3CAF">
        <w:rPr>
          <w:sz w:val="24"/>
          <w:szCs w:val="24"/>
        </w:rPr>
        <w:t>обр</w:t>
      </w:r>
      <w:r w:rsidRPr="00BF3CAF">
        <w:rPr>
          <w:spacing w:val="-1"/>
          <w:sz w:val="24"/>
          <w:szCs w:val="24"/>
        </w:rPr>
        <w:t>аз</w:t>
      </w:r>
      <w:r w:rsidRPr="00BF3CAF">
        <w:rPr>
          <w:sz w:val="24"/>
          <w:szCs w:val="24"/>
        </w:rPr>
        <w:t>ов</w:t>
      </w:r>
      <w:r w:rsidRPr="00BF3CAF">
        <w:rPr>
          <w:spacing w:val="-1"/>
          <w:sz w:val="24"/>
          <w:szCs w:val="24"/>
        </w:rPr>
        <w:t>ани</w:t>
      </w:r>
      <w:r w:rsidRPr="00BF3CAF">
        <w:rPr>
          <w:sz w:val="24"/>
          <w:szCs w:val="24"/>
        </w:rPr>
        <w:t>я</w:t>
      </w:r>
      <w:r w:rsidRPr="00BF3CAF">
        <w:rPr>
          <w:spacing w:val="57"/>
          <w:sz w:val="24"/>
          <w:szCs w:val="24"/>
        </w:rPr>
        <w:t xml:space="preserve"> </w:t>
      </w:r>
      <w:r w:rsidRPr="00BF3CAF">
        <w:rPr>
          <w:spacing w:val="-1"/>
          <w:sz w:val="24"/>
          <w:szCs w:val="24"/>
        </w:rPr>
        <w:t>п</w:t>
      </w:r>
      <w:r w:rsidRPr="00BF3CAF">
        <w:rPr>
          <w:sz w:val="24"/>
          <w:szCs w:val="24"/>
        </w:rPr>
        <w:t>о</w:t>
      </w:r>
      <w:r w:rsidRPr="00BF3CAF">
        <w:rPr>
          <w:spacing w:val="56"/>
          <w:sz w:val="24"/>
          <w:szCs w:val="24"/>
        </w:rPr>
        <w:t xml:space="preserve"> </w:t>
      </w:r>
      <w:r w:rsidRPr="00BF3CAF">
        <w:rPr>
          <w:spacing w:val="-1"/>
          <w:sz w:val="24"/>
          <w:szCs w:val="24"/>
        </w:rPr>
        <w:t>ит</w:t>
      </w:r>
      <w:r w:rsidRPr="00BF3CAF">
        <w:rPr>
          <w:sz w:val="24"/>
          <w:szCs w:val="24"/>
        </w:rPr>
        <w:t>о</w:t>
      </w:r>
      <w:r w:rsidRPr="00BF3CAF">
        <w:rPr>
          <w:spacing w:val="-1"/>
          <w:sz w:val="24"/>
          <w:szCs w:val="24"/>
        </w:rPr>
        <w:t>га</w:t>
      </w:r>
      <w:r w:rsidRPr="00BF3CAF">
        <w:rPr>
          <w:sz w:val="24"/>
          <w:szCs w:val="24"/>
        </w:rPr>
        <w:t>м</w:t>
      </w:r>
      <w:r w:rsidRPr="00BF3CAF">
        <w:rPr>
          <w:spacing w:val="59"/>
          <w:sz w:val="24"/>
          <w:szCs w:val="24"/>
        </w:rPr>
        <w:t xml:space="preserve"> </w:t>
      </w:r>
      <w:r w:rsidRPr="00BF3CAF">
        <w:rPr>
          <w:spacing w:val="-1"/>
          <w:sz w:val="24"/>
          <w:szCs w:val="24"/>
        </w:rPr>
        <w:t>е</w:t>
      </w:r>
      <w:r w:rsidRPr="00BF3CAF">
        <w:rPr>
          <w:sz w:val="24"/>
          <w:szCs w:val="24"/>
        </w:rPr>
        <w:t>ж</w:t>
      </w:r>
      <w:r w:rsidRPr="00BF3CAF">
        <w:rPr>
          <w:spacing w:val="-1"/>
          <w:sz w:val="24"/>
          <w:szCs w:val="24"/>
        </w:rPr>
        <w:t>ег</w:t>
      </w:r>
      <w:r w:rsidRPr="00BF3CAF">
        <w:rPr>
          <w:sz w:val="24"/>
          <w:szCs w:val="24"/>
        </w:rPr>
        <w:t>од</w:t>
      </w:r>
      <w:r w:rsidRPr="00BF3CAF">
        <w:rPr>
          <w:spacing w:val="-1"/>
          <w:sz w:val="24"/>
          <w:szCs w:val="24"/>
        </w:rPr>
        <w:t>н</w:t>
      </w:r>
      <w:r w:rsidRPr="00BF3CAF">
        <w:rPr>
          <w:sz w:val="24"/>
          <w:szCs w:val="24"/>
        </w:rPr>
        <w:t>о</w:t>
      </w:r>
      <w:r w:rsidRPr="00BF3CAF">
        <w:rPr>
          <w:spacing w:val="-1"/>
          <w:sz w:val="24"/>
          <w:szCs w:val="24"/>
        </w:rPr>
        <w:t>г</w:t>
      </w:r>
      <w:r w:rsidRPr="00BF3CAF">
        <w:rPr>
          <w:sz w:val="24"/>
          <w:szCs w:val="24"/>
        </w:rPr>
        <w:t>о р</w:t>
      </w:r>
      <w:r w:rsidRPr="00BF3CAF">
        <w:rPr>
          <w:spacing w:val="-1"/>
          <w:sz w:val="24"/>
          <w:szCs w:val="24"/>
        </w:rPr>
        <w:t>асс</w:t>
      </w:r>
      <w:r w:rsidRPr="00BF3CAF">
        <w:rPr>
          <w:sz w:val="24"/>
          <w:szCs w:val="24"/>
        </w:rPr>
        <w:t>мо</w:t>
      </w:r>
      <w:r w:rsidRPr="00BF3CAF">
        <w:rPr>
          <w:spacing w:val="-1"/>
          <w:sz w:val="24"/>
          <w:szCs w:val="24"/>
        </w:rPr>
        <w:t>т</w:t>
      </w:r>
      <w:r w:rsidRPr="00BF3CAF">
        <w:rPr>
          <w:sz w:val="24"/>
          <w:szCs w:val="24"/>
        </w:rPr>
        <w:t>р</w:t>
      </w:r>
      <w:r w:rsidRPr="00BF3CAF">
        <w:rPr>
          <w:spacing w:val="-1"/>
          <w:sz w:val="24"/>
          <w:szCs w:val="24"/>
        </w:rPr>
        <w:t>ени</w:t>
      </w:r>
      <w:r w:rsidRPr="00BF3CAF">
        <w:rPr>
          <w:sz w:val="24"/>
          <w:szCs w:val="24"/>
        </w:rPr>
        <w:t>я</w:t>
      </w:r>
      <w:r w:rsidRPr="00BF3CAF">
        <w:rPr>
          <w:spacing w:val="46"/>
          <w:sz w:val="24"/>
          <w:szCs w:val="24"/>
        </w:rPr>
        <w:t xml:space="preserve"> </w:t>
      </w:r>
      <w:r w:rsidRPr="00BF3CAF">
        <w:rPr>
          <w:sz w:val="24"/>
          <w:szCs w:val="24"/>
        </w:rPr>
        <w:t>о</w:t>
      </w:r>
      <w:r w:rsidRPr="00BF3CAF">
        <w:rPr>
          <w:spacing w:val="-1"/>
          <w:sz w:val="24"/>
          <w:szCs w:val="24"/>
        </w:rPr>
        <w:t>тчет</w:t>
      </w:r>
      <w:r w:rsidRPr="00BF3CAF">
        <w:rPr>
          <w:sz w:val="24"/>
          <w:szCs w:val="24"/>
        </w:rPr>
        <w:t>а</w:t>
      </w:r>
      <w:r w:rsidRPr="00BF3CAF">
        <w:rPr>
          <w:spacing w:val="47"/>
          <w:sz w:val="24"/>
          <w:szCs w:val="24"/>
        </w:rPr>
        <w:t xml:space="preserve"> </w:t>
      </w:r>
      <w:r w:rsidRPr="00BF3CAF">
        <w:rPr>
          <w:sz w:val="24"/>
          <w:szCs w:val="24"/>
        </w:rPr>
        <w:t>о</w:t>
      </w:r>
      <w:r w:rsidRPr="00BF3CAF">
        <w:rPr>
          <w:spacing w:val="45"/>
          <w:sz w:val="24"/>
          <w:szCs w:val="24"/>
        </w:rPr>
        <w:t xml:space="preserve"> </w:t>
      </w:r>
      <w:r w:rsidRPr="00BF3CAF">
        <w:rPr>
          <w:sz w:val="24"/>
          <w:szCs w:val="24"/>
        </w:rPr>
        <w:t>ходе</w:t>
      </w:r>
      <w:r w:rsidRPr="00BF3CAF">
        <w:rPr>
          <w:spacing w:val="45"/>
          <w:sz w:val="24"/>
          <w:szCs w:val="24"/>
        </w:rPr>
        <w:t xml:space="preserve"> </w:t>
      </w:r>
      <w:r w:rsidRPr="00BF3CAF">
        <w:rPr>
          <w:sz w:val="24"/>
          <w:szCs w:val="24"/>
        </w:rPr>
        <w:t>р</w:t>
      </w:r>
      <w:r w:rsidRPr="00BF3CAF">
        <w:rPr>
          <w:spacing w:val="-1"/>
          <w:sz w:val="24"/>
          <w:szCs w:val="24"/>
        </w:rPr>
        <w:t>еа</w:t>
      </w:r>
      <w:r w:rsidRPr="00BF3CAF">
        <w:rPr>
          <w:sz w:val="24"/>
          <w:szCs w:val="24"/>
        </w:rPr>
        <w:t>л</w:t>
      </w:r>
      <w:r w:rsidRPr="00BF3CAF">
        <w:rPr>
          <w:spacing w:val="-1"/>
          <w:sz w:val="24"/>
          <w:szCs w:val="24"/>
        </w:rPr>
        <w:t>изаци</w:t>
      </w:r>
      <w:r w:rsidRPr="00BF3CAF">
        <w:rPr>
          <w:sz w:val="24"/>
          <w:szCs w:val="24"/>
        </w:rPr>
        <w:t>и</w:t>
      </w:r>
      <w:r w:rsidRPr="00BF3CAF">
        <w:rPr>
          <w:spacing w:val="47"/>
          <w:sz w:val="24"/>
          <w:szCs w:val="24"/>
        </w:rPr>
        <w:t xml:space="preserve"> </w:t>
      </w:r>
      <w:r w:rsidRPr="00BF3CAF">
        <w:rPr>
          <w:sz w:val="24"/>
          <w:szCs w:val="24"/>
        </w:rPr>
        <w:t>Про</w:t>
      </w:r>
      <w:r w:rsidRPr="00BF3CAF">
        <w:rPr>
          <w:spacing w:val="-1"/>
          <w:sz w:val="24"/>
          <w:szCs w:val="24"/>
        </w:rPr>
        <w:t>г</w:t>
      </w:r>
      <w:r w:rsidRPr="00BF3CAF">
        <w:rPr>
          <w:sz w:val="24"/>
          <w:szCs w:val="24"/>
        </w:rPr>
        <w:t>р</w:t>
      </w:r>
      <w:r w:rsidRPr="00BF3CAF">
        <w:rPr>
          <w:spacing w:val="-1"/>
          <w:sz w:val="24"/>
          <w:szCs w:val="24"/>
        </w:rPr>
        <w:t>а</w:t>
      </w:r>
      <w:r w:rsidRPr="00BF3CAF">
        <w:rPr>
          <w:sz w:val="24"/>
          <w:szCs w:val="24"/>
        </w:rPr>
        <w:t>ммы</w:t>
      </w:r>
      <w:r w:rsidRPr="00BF3CAF">
        <w:rPr>
          <w:spacing w:val="46"/>
          <w:sz w:val="24"/>
          <w:szCs w:val="24"/>
        </w:rPr>
        <w:t xml:space="preserve"> </w:t>
      </w:r>
      <w:r w:rsidRPr="00BF3CAF">
        <w:rPr>
          <w:spacing w:val="-1"/>
          <w:sz w:val="24"/>
          <w:szCs w:val="24"/>
        </w:rPr>
        <w:t>и</w:t>
      </w:r>
      <w:r w:rsidRPr="00BF3CAF">
        <w:rPr>
          <w:sz w:val="24"/>
          <w:szCs w:val="24"/>
        </w:rPr>
        <w:t>ли</w:t>
      </w:r>
      <w:r w:rsidRPr="00BF3CAF">
        <w:rPr>
          <w:spacing w:val="43"/>
          <w:sz w:val="24"/>
          <w:szCs w:val="24"/>
        </w:rPr>
        <w:t xml:space="preserve"> </w:t>
      </w:r>
      <w:r w:rsidRPr="00BF3CAF">
        <w:rPr>
          <w:spacing w:val="-1"/>
          <w:sz w:val="24"/>
          <w:szCs w:val="24"/>
        </w:rPr>
        <w:t>п</w:t>
      </w:r>
      <w:r w:rsidRPr="00BF3CAF">
        <w:rPr>
          <w:sz w:val="24"/>
          <w:szCs w:val="24"/>
        </w:rPr>
        <w:t>о</w:t>
      </w:r>
      <w:r w:rsidR="00C45696">
        <w:rPr>
          <w:spacing w:val="45"/>
          <w:sz w:val="24"/>
          <w:szCs w:val="24"/>
        </w:rPr>
        <w:t xml:space="preserve"> </w:t>
      </w:r>
      <w:r w:rsidRPr="00BF3CAF">
        <w:rPr>
          <w:spacing w:val="-1"/>
          <w:sz w:val="24"/>
          <w:szCs w:val="24"/>
        </w:rPr>
        <w:t>п</w:t>
      </w:r>
      <w:r w:rsidRPr="00BF3CAF">
        <w:rPr>
          <w:sz w:val="24"/>
          <w:szCs w:val="24"/>
        </w:rPr>
        <w:t>р</w:t>
      </w:r>
      <w:r w:rsidRPr="00BF3CAF">
        <w:rPr>
          <w:spacing w:val="-1"/>
          <w:sz w:val="24"/>
          <w:szCs w:val="24"/>
        </w:rPr>
        <w:t>е</w:t>
      </w:r>
      <w:r w:rsidRPr="00BF3CAF">
        <w:rPr>
          <w:sz w:val="24"/>
          <w:szCs w:val="24"/>
        </w:rPr>
        <w:t>д</w:t>
      </w:r>
      <w:r w:rsidRPr="00BF3CAF">
        <w:rPr>
          <w:spacing w:val="-1"/>
          <w:sz w:val="24"/>
          <w:szCs w:val="24"/>
        </w:rPr>
        <w:t>ста</w:t>
      </w:r>
      <w:r w:rsidRPr="00BF3CAF">
        <w:rPr>
          <w:sz w:val="24"/>
          <w:szCs w:val="24"/>
        </w:rPr>
        <w:t>вл</w:t>
      </w:r>
      <w:r w:rsidRPr="00BF3CAF">
        <w:rPr>
          <w:spacing w:val="-1"/>
          <w:sz w:val="24"/>
          <w:szCs w:val="24"/>
        </w:rPr>
        <w:t>е</w:t>
      </w:r>
      <w:r w:rsidRPr="00BF3CAF">
        <w:rPr>
          <w:spacing w:val="1"/>
          <w:sz w:val="24"/>
          <w:szCs w:val="24"/>
        </w:rPr>
        <w:t>н</w:t>
      </w:r>
      <w:r w:rsidRPr="00BF3CAF">
        <w:rPr>
          <w:spacing w:val="-1"/>
          <w:sz w:val="24"/>
          <w:szCs w:val="24"/>
        </w:rPr>
        <w:t>и</w:t>
      </w:r>
      <w:r w:rsidRPr="00BF3CAF">
        <w:rPr>
          <w:sz w:val="24"/>
          <w:szCs w:val="24"/>
        </w:rPr>
        <w:t>ю</w:t>
      </w:r>
      <w:r w:rsidRPr="00BF3CAF">
        <w:rPr>
          <w:spacing w:val="46"/>
          <w:sz w:val="24"/>
          <w:szCs w:val="24"/>
        </w:rPr>
        <w:t xml:space="preserve"> </w:t>
      </w:r>
      <w:r>
        <w:rPr>
          <w:spacing w:val="-1"/>
          <w:sz w:val="24"/>
          <w:szCs w:val="24"/>
        </w:rPr>
        <w:t>Г</w:t>
      </w:r>
      <w:r w:rsidRPr="00BF3CAF">
        <w:rPr>
          <w:sz w:val="24"/>
          <w:szCs w:val="24"/>
        </w:rPr>
        <w:t>л</w:t>
      </w:r>
      <w:r w:rsidRPr="00BF3CAF">
        <w:rPr>
          <w:spacing w:val="-1"/>
          <w:sz w:val="24"/>
          <w:szCs w:val="24"/>
        </w:rPr>
        <w:t>а</w:t>
      </w:r>
      <w:r w:rsidRPr="00BF3CAF">
        <w:rPr>
          <w:sz w:val="24"/>
          <w:szCs w:val="24"/>
        </w:rPr>
        <w:t>вы</w:t>
      </w:r>
      <w:r w:rsidR="00C45696">
        <w:rPr>
          <w:sz w:val="24"/>
          <w:szCs w:val="24"/>
        </w:rPr>
        <w:t xml:space="preserve"> </w:t>
      </w:r>
      <w:r w:rsidR="00E01FEC">
        <w:rPr>
          <w:sz w:val="24"/>
          <w:szCs w:val="24"/>
        </w:rPr>
        <w:t xml:space="preserve">муниципального образования </w:t>
      </w:r>
      <w:r w:rsidR="005B0BB5">
        <w:rPr>
          <w:sz w:val="24"/>
          <w:szCs w:val="24"/>
        </w:rPr>
        <w:t>Шаталовского</w:t>
      </w:r>
      <w:r w:rsidR="00E01FEC">
        <w:rPr>
          <w:sz w:val="24"/>
          <w:szCs w:val="24"/>
        </w:rPr>
        <w:t xml:space="preserve"> сельского поселения </w:t>
      </w:r>
      <w:proofErr w:type="spellStart"/>
      <w:r w:rsidR="005B0BB5">
        <w:rPr>
          <w:sz w:val="24"/>
          <w:szCs w:val="24"/>
        </w:rPr>
        <w:t>Починсковского</w:t>
      </w:r>
      <w:proofErr w:type="spellEnd"/>
      <w:r w:rsidR="005B0BB5">
        <w:rPr>
          <w:sz w:val="24"/>
          <w:szCs w:val="24"/>
        </w:rPr>
        <w:t xml:space="preserve"> района Смоленской области</w:t>
      </w:r>
      <w:r w:rsidRPr="00BF3CAF">
        <w:rPr>
          <w:sz w:val="24"/>
          <w:szCs w:val="24"/>
        </w:rPr>
        <w:t>.</w:t>
      </w:r>
    </w:p>
    <w:p w:rsidR="0036364E" w:rsidRDefault="0036364E" w:rsidP="00BF3CAF">
      <w:pPr>
        <w:pStyle w:val="af5"/>
        <w:spacing w:before="0" w:after="0" w:line="312" w:lineRule="auto"/>
        <w:ind w:firstLine="709"/>
      </w:pPr>
    </w:p>
    <w:sectPr w:rsidR="0036364E" w:rsidSect="006E7ECC">
      <w:pgSz w:w="11906" w:h="16838"/>
      <w:pgMar w:top="993" w:right="851" w:bottom="1134" w:left="1418" w:header="709" w:footer="709" w:gutter="0"/>
      <w:pgNumType w:start="5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5A0" w:rsidRDefault="005375A0" w:rsidP="005D7E20">
      <w:r>
        <w:separator/>
      </w:r>
    </w:p>
  </w:endnote>
  <w:endnote w:type="continuationSeparator" w:id="0">
    <w:p w:rsidR="005375A0" w:rsidRDefault="005375A0" w:rsidP="005D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CE16AA" w:rsidP="00022B6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CE16AA" w:rsidRDefault="00CE16AA" w:rsidP="00022B6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4217706"/>
      <w:docPartObj>
        <w:docPartGallery w:val="Page Numbers (Bottom of Page)"/>
        <w:docPartUnique/>
      </w:docPartObj>
    </w:sdtPr>
    <w:sdtEndPr/>
    <w:sdtContent>
      <w:p w:rsidR="00CE16AA" w:rsidRDefault="00CE16AA">
        <w:pPr>
          <w:pStyle w:val="ab"/>
          <w:jc w:val="right"/>
        </w:pPr>
        <w:r>
          <w:fldChar w:fldCharType="begin"/>
        </w:r>
        <w:r>
          <w:instrText>PAGE   \* MERGEFORMAT</w:instrText>
        </w:r>
        <w:r>
          <w:fldChar w:fldCharType="separate"/>
        </w:r>
        <w:r w:rsidR="008774B7">
          <w:rPr>
            <w:noProof/>
          </w:rPr>
          <w:t>2</w:t>
        </w:r>
        <w:r>
          <w:fldChar w:fldCharType="end"/>
        </w:r>
      </w:p>
    </w:sdtContent>
  </w:sdt>
  <w:p w:rsidR="00CE16AA" w:rsidRDefault="00CE16AA" w:rsidP="00022B68">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898597"/>
      <w:docPartObj>
        <w:docPartGallery w:val="Page Numbers (Bottom of Page)"/>
        <w:docPartUnique/>
      </w:docPartObj>
    </w:sdtPr>
    <w:sdtEndPr/>
    <w:sdtContent>
      <w:p w:rsidR="00CE16AA" w:rsidRDefault="00CE16AA">
        <w:pPr>
          <w:pStyle w:val="ab"/>
          <w:jc w:val="right"/>
        </w:pPr>
        <w:r>
          <w:fldChar w:fldCharType="begin"/>
        </w:r>
        <w:r>
          <w:instrText>PAGE   \* MERGEFORMAT</w:instrText>
        </w:r>
        <w:r>
          <w:fldChar w:fldCharType="separate"/>
        </w:r>
        <w:r w:rsidR="008774B7">
          <w:rPr>
            <w:noProof/>
          </w:rPr>
          <w:t>1</w:t>
        </w:r>
        <w:r>
          <w:rPr>
            <w:noProof/>
          </w:rPr>
          <w:fldChar w:fldCharType="end"/>
        </w:r>
      </w:p>
    </w:sdtContent>
  </w:sdt>
  <w:p w:rsidR="00CE16AA" w:rsidRDefault="00CE16AA">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CE16A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286395"/>
      <w:docPartObj>
        <w:docPartGallery w:val="Page Numbers (Bottom of Page)"/>
        <w:docPartUnique/>
      </w:docPartObj>
    </w:sdtPr>
    <w:sdtEndPr/>
    <w:sdtContent>
      <w:p w:rsidR="00CE16AA" w:rsidRDefault="00CE16AA">
        <w:pPr>
          <w:pStyle w:val="ab"/>
          <w:jc w:val="right"/>
        </w:pPr>
        <w:r>
          <w:fldChar w:fldCharType="begin"/>
        </w:r>
        <w:r>
          <w:instrText>PAGE   \* MERGEFORMAT</w:instrText>
        </w:r>
        <w:r>
          <w:fldChar w:fldCharType="separate"/>
        </w:r>
        <w:r w:rsidR="008774B7">
          <w:rPr>
            <w:noProof/>
          </w:rPr>
          <w:t>27</w:t>
        </w:r>
        <w:r>
          <w:fldChar w:fldCharType="end"/>
        </w:r>
      </w:p>
    </w:sdtContent>
  </w:sdt>
  <w:p w:rsidR="00CE16AA" w:rsidRDefault="00CE16AA">
    <w:pPr>
      <w:pStyle w:val="ab"/>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6E7ECC" w:rsidP="007D09DB">
    <w:pPr>
      <w:jc w:val="right"/>
    </w:pPr>
    <w:r>
      <w:t>29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CE16AA" w:rsidP="001F7D7E">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2</w:t>
    </w:r>
    <w:r>
      <w:rPr>
        <w:rStyle w:val="ad"/>
      </w:rPr>
      <w:fldChar w:fldCharType="end"/>
    </w:r>
  </w:p>
  <w:p w:rsidR="00CE16AA" w:rsidRDefault="00CE16AA" w:rsidP="001F7D7E">
    <w:pPr>
      <w:pStyle w:val="ab"/>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53026"/>
      <w:docPartObj>
        <w:docPartGallery w:val="Page Numbers (Bottom of Page)"/>
        <w:docPartUnique/>
      </w:docPartObj>
    </w:sdtPr>
    <w:sdtEndPr/>
    <w:sdtContent>
      <w:p w:rsidR="00CE16AA" w:rsidRDefault="00CE16AA">
        <w:pPr>
          <w:pStyle w:val="ab"/>
          <w:jc w:val="right"/>
        </w:pPr>
        <w:r>
          <w:fldChar w:fldCharType="begin"/>
        </w:r>
        <w:r>
          <w:instrText>PAGE   \* MERGEFORMAT</w:instrText>
        </w:r>
        <w:r>
          <w:fldChar w:fldCharType="separate"/>
        </w:r>
        <w:r w:rsidR="008774B7">
          <w:rPr>
            <w:noProof/>
          </w:rPr>
          <w:t>54</w:t>
        </w:r>
        <w:r>
          <w:fldChar w:fldCharType="end"/>
        </w:r>
      </w:p>
    </w:sdtContent>
  </w:sdt>
  <w:p w:rsidR="00CE16AA" w:rsidRDefault="00CE16AA" w:rsidP="001F7D7E">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5A0" w:rsidRDefault="005375A0" w:rsidP="005D7E20">
      <w:r>
        <w:separator/>
      </w:r>
    </w:p>
  </w:footnote>
  <w:footnote w:type="continuationSeparator" w:id="0">
    <w:p w:rsidR="005375A0" w:rsidRDefault="005375A0" w:rsidP="005D7E20">
      <w:r>
        <w:continuationSeparator/>
      </w:r>
    </w:p>
  </w:footnote>
  <w:footnote w:id="1">
    <w:p w:rsidR="00CE16AA" w:rsidRPr="00E338A8" w:rsidRDefault="00CE16AA" w:rsidP="00E22C68">
      <w:pPr>
        <w:pStyle w:val="af7"/>
        <w:ind w:firstLine="709"/>
      </w:pPr>
      <w:r w:rsidRPr="002D3682">
        <w:rPr>
          <w:rStyle w:val="af9"/>
          <w:rFonts w:ascii="Arial" w:hAnsi="Arial" w:cs="Arial"/>
        </w:rPr>
        <w:footnoteRef/>
      </w:r>
      <w:r w:rsidRPr="00E338A8">
        <w:t>Утверждена Указом Губернатора Смоленской области от 21.04.2008 №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CE16AA">
    <w:pPr>
      <w:pStyle w:val="af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1</w:t>
    </w:r>
    <w:r>
      <w:rPr>
        <w:rStyle w:val="ad"/>
      </w:rPr>
      <w:fldChar w:fldCharType="end"/>
    </w:r>
  </w:p>
  <w:p w:rsidR="00CE16AA" w:rsidRDefault="00CE16AA">
    <w:pPr>
      <w:pStyle w:val="af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CE16AA">
    <w:pPr>
      <w:pStyle w:val="afc"/>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CE16AA">
    <w:pPr>
      <w:pStyle w:val="afc"/>
      <w:jc w:val="center"/>
    </w:pPr>
  </w:p>
  <w:p w:rsidR="00CE16AA" w:rsidRDefault="00CE16AA">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CE16A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CE16A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A" w:rsidRDefault="00CE16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nsid w:val="00000003"/>
    <w:multiLevelType w:val="singleLevel"/>
    <w:tmpl w:val="00000003"/>
    <w:name w:val="WW8Num5"/>
    <w:lvl w:ilvl="0">
      <w:start w:val="1"/>
      <w:numFmt w:val="bullet"/>
      <w:lvlText w:val=""/>
      <w:lvlJc w:val="left"/>
      <w:pPr>
        <w:tabs>
          <w:tab w:val="num" w:pos="0"/>
        </w:tabs>
        <w:ind w:left="1069" w:hanging="360"/>
      </w:pPr>
      <w:rPr>
        <w:rFonts w:ascii="Symbol" w:hAnsi="Symbol" w:cs="Symbol"/>
        <w:sz w:val="28"/>
        <w:szCs w:val="28"/>
        <w:lang w:val="ru-RU"/>
      </w:rPr>
    </w:lvl>
  </w:abstractNum>
  <w:abstractNum w:abstractNumId="2">
    <w:nsid w:val="0000000C"/>
    <w:multiLevelType w:val="singleLevel"/>
    <w:tmpl w:val="0000000C"/>
    <w:lvl w:ilvl="0">
      <w:start w:val="1"/>
      <w:numFmt w:val="bullet"/>
      <w:lvlText w:val=""/>
      <w:lvlJc w:val="left"/>
      <w:pPr>
        <w:tabs>
          <w:tab w:val="num" w:pos="0"/>
        </w:tabs>
        <w:ind w:left="1069" w:hanging="360"/>
      </w:pPr>
      <w:rPr>
        <w:rFonts w:ascii="Symbol" w:hAnsi="Symbol"/>
      </w:rPr>
    </w:lvl>
  </w:abstractNum>
  <w:abstractNum w:abstractNumId="3">
    <w:nsid w:val="00000010"/>
    <w:multiLevelType w:val="singleLevel"/>
    <w:tmpl w:val="00000010"/>
    <w:name w:val="WW8Num15"/>
    <w:lvl w:ilvl="0">
      <w:start w:val="1"/>
      <w:numFmt w:val="bullet"/>
      <w:lvlText w:val=""/>
      <w:lvlJc w:val="left"/>
      <w:pPr>
        <w:tabs>
          <w:tab w:val="num" w:pos="0"/>
        </w:tabs>
        <w:ind w:left="1260" w:hanging="360"/>
      </w:pPr>
      <w:rPr>
        <w:rFonts w:ascii="Symbol" w:hAnsi="Symbol" w:cs="Symbol"/>
      </w:rPr>
    </w:lvl>
  </w:abstractNum>
  <w:abstractNum w:abstractNumId="4">
    <w:nsid w:val="0000001B"/>
    <w:multiLevelType w:val="singleLevel"/>
    <w:tmpl w:val="0000001B"/>
    <w:name w:val="WW8Num37"/>
    <w:lvl w:ilvl="0">
      <w:start w:val="1"/>
      <w:numFmt w:val="bullet"/>
      <w:lvlText w:val=""/>
      <w:lvlJc w:val="left"/>
      <w:pPr>
        <w:tabs>
          <w:tab w:val="num" w:pos="0"/>
        </w:tabs>
        <w:ind w:left="1068" w:hanging="360"/>
      </w:pPr>
      <w:rPr>
        <w:rFonts w:ascii="Symbol" w:hAnsi="Symbol" w:cs="Symbol" w:hint="default"/>
        <w:sz w:val="28"/>
        <w:szCs w:val="28"/>
        <w:lang w:eastAsia="en-US" w:bidi="en-US"/>
      </w:rPr>
    </w:lvl>
  </w:abstractNum>
  <w:abstractNum w:abstractNumId="5">
    <w:nsid w:val="00000020"/>
    <w:multiLevelType w:val="singleLevel"/>
    <w:tmpl w:val="00000020"/>
    <w:name w:val="WW8Num46"/>
    <w:lvl w:ilvl="0">
      <w:start w:val="1"/>
      <w:numFmt w:val="bullet"/>
      <w:lvlText w:val=""/>
      <w:lvlJc w:val="left"/>
      <w:pPr>
        <w:tabs>
          <w:tab w:val="num" w:pos="0"/>
        </w:tabs>
        <w:ind w:left="1068" w:hanging="360"/>
      </w:pPr>
      <w:rPr>
        <w:rFonts w:ascii="Symbol" w:hAnsi="Symbol" w:cs="Symbol" w:hint="default"/>
        <w:sz w:val="28"/>
        <w:szCs w:val="28"/>
      </w:rPr>
    </w:lvl>
  </w:abstractNum>
  <w:abstractNum w:abstractNumId="6">
    <w:nsid w:val="00000021"/>
    <w:multiLevelType w:val="singleLevel"/>
    <w:tmpl w:val="00000021"/>
    <w:name w:val="WW8Num47"/>
    <w:lvl w:ilvl="0">
      <w:start w:val="1"/>
      <w:numFmt w:val="bullet"/>
      <w:lvlText w:val=""/>
      <w:lvlJc w:val="left"/>
      <w:pPr>
        <w:tabs>
          <w:tab w:val="num" w:pos="0"/>
        </w:tabs>
        <w:ind w:left="1068" w:hanging="360"/>
      </w:pPr>
      <w:rPr>
        <w:rFonts w:ascii="Symbol" w:hAnsi="Symbol" w:cs="Symbol" w:hint="default"/>
        <w:spacing w:val="-2"/>
        <w:sz w:val="28"/>
        <w:szCs w:val="28"/>
      </w:rPr>
    </w:lvl>
  </w:abstractNum>
  <w:abstractNum w:abstractNumId="7">
    <w:nsid w:val="00000024"/>
    <w:multiLevelType w:val="singleLevel"/>
    <w:tmpl w:val="00000024"/>
    <w:name w:val="WW8Num53"/>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8">
    <w:nsid w:val="0000002D"/>
    <w:multiLevelType w:val="singleLevel"/>
    <w:tmpl w:val="0000002D"/>
    <w:name w:val="WW8Num72"/>
    <w:lvl w:ilvl="0">
      <w:start w:val="1"/>
      <w:numFmt w:val="bullet"/>
      <w:lvlText w:val=""/>
      <w:lvlJc w:val="left"/>
      <w:pPr>
        <w:tabs>
          <w:tab w:val="num" w:pos="0"/>
        </w:tabs>
        <w:ind w:left="1068" w:hanging="360"/>
      </w:pPr>
      <w:rPr>
        <w:rFonts w:ascii="Symbol" w:hAnsi="Symbol" w:cs="Symbol" w:hint="default"/>
        <w:sz w:val="28"/>
        <w:szCs w:val="28"/>
        <w:lang w:val="ru-RU"/>
      </w:rPr>
    </w:lvl>
  </w:abstractNum>
  <w:abstractNum w:abstractNumId="9">
    <w:nsid w:val="00000030"/>
    <w:multiLevelType w:val="singleLevel"/>
    <w:tmpl w:val="00000030"/>
    <w:name w:val="WW8Num75"/>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10">
    <w:nsid w:val="000A326C"/>
    <w:multiLevelType w:val="multilevel"/>
    <w:tmpl w:val="6FDA6744"/>
    <w:lvl w:ilvl="0">
      <w:start w:val="1"/>
      <w:numFmt w:val="decimal"/>
      <w:pStyle w:val="a"/>
      <w:isLgl/>
      <w:suff w:val="space"/>
      <w:lvlText w:val="%1"/>
      <w:lvlJc w:val="left"/>
      <w:pPr>
        <w:ind w:left="1" w:firstLine="567"/>
      </w:pPr>
    </w:lvl>
    <w:lvl w:ilvl="1">
      <w:start w:val="1"/>
      <w:numFmt w:val="decimal"/>
      <w:isLgl/>
      <w:suff w:val="space"/>
      <w:lvlText w:val="%1.%2"/>
      <w:lvlJc w:val="left"/>
      <w:pPr>
        <w:ind w:left="0" w:firstLine="567"/>
      </w:pPr>
    </w:lvl>
    <w:lvl w:ilvl="2">
      <w:start w:val="1"/>
      <w:numFmt w:val="decimal"/>
      <w:isLgl/>
      <w:suff w:val="space"/>
      <w:lvlText w:val="%1.%2.%3"/>
      <w:lvlJc w:val="left"/>
      <w:pPr>
        <w:ind w:left="0" w:firstLine="567"/>
      </w:pPr>
    </w:lvl>
    <w:lvl w:ilvl="3">
      <w:start w:val="1"/>
      <w:numFmt w:val="decimal"/>
      <w:isLgl/>
      <w:suff w:val="space"/>
      <w:lvlText w:val="%1.%2.%3.%4"/>
      <w:lvlJc w:val="left"/>
      <w:pPr>
        <w:ind w:left="0" w:firstLine="567"/>
      </w:pPr>
    </w:lvl>
    <w:lvl w:ilvl="4">
      <w:start w:val="1"/>
      <w:numFmt w:val="decimal"/>
      <w:isLgl/>
      <w:suff w:val="space"/>
      <w:lvlText w:val="%1.%2.%3.%4.%5"/>
      <w:lvlJc w:val="left"/>
      <w:pPr>
        <w:ind w:left="0" w:firstLine="567"/>
      </w:pPr>
    </w:lvl>
    <w:lvl w:ilvl="5">
      <w:start w:val="1"/>
      <w:numFmt w:val="decimal"/>
      <w:isLgl/>
      <w:suff w:val="space"/>
      <w:lvlText w:val="%1.%2.%3.%4.%5.%6"/>
      <w:lvlJc w:val="left"/>
      <w:pPr>
        <w:ind w:left="2268" w:firstLine="709"/>
      </w:pPr>
    </w:lvl>
    <w:lvl w:ilvl="6">
      <w:start w:val="1"/>
      <w:numFmt w:val="decimal"/>
      <w:isLgl/>
      <w:suff w:val="space"/>
      <w:lvlText w:val="%1.%2.%3.%4.%5.%6.%7"/>
      <w:lvlJc w:val="left"/>
      <w:pPr>
        <w:ind w:left="2268" w:firstLine="709"/>
      </w:pPr>
    </w:lvl>
    <w:lvl w:ilvl="7">
      <w:start w:val="1"/>
      <w:numFmt w:val="decimal"/>
      <w:suff w:val="space"/>
      <w:lvlText w:val="%1.%2.%3.%4.%5.%6.%7.%8"/>
      <w:lvlJc w:val="left"/>
      <w:pPr>
        <w:ind w:left="2268" w:firstLine="709"/>
      </w:pPr>
    </w:lvl>
    <w:lvl w:ilvl="8">
      <w:start w:val="1"/>
      <w:numFmt w:val="decimal"/>
      <w:suff w:val="space"/>
      <w:lvlText w:val="%1.%2.%3.%4.%5.%6.%7.%8.%9"/>
      <w:lvlJc w:val="left"/>
      <w:pPr>
        <w:ind w:left="2268" w:firstLine="709"/>
      </w:pPr>
    </w:lvl>
  </w:abstractNum>
  <w:abstractNum w:abstractNumId="11">
    <w:nsid w:val="00C417C9"/>
    <w:multiLevelType w:val="hybridMultilevel"/>
    <w:tmpl w:val="4CC6A8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41B246B"/>
    <w:multiLevelType w:val="multilevel"/>
    <w:tmpl w:val="0419001F"/>
    <w:styleLink w:va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56F13AE"/>
    <w:multiLevelType w:val="hybridMultilevel"/>
    <w:tmpl w:val="6DA4C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91179FB"/>
    <w:multiLevelType w:val="hybridMultilevel"/>
    <w:tmpl w:val="97AAFF86"/>
    <w:styleLink w:val="20102"/>
    <w:lvl w:ilvl="0" w:tplc="FFFFFFFF">
      <w:start w:val="1"/>
      <w:numFmt w:val="decimal"/>
      <w:pStyle w:val="10"/>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6">
    <w:nsid w:val="106F170E"/>
    <w:multiLevelType w:val="hybridMultilevel"/>
    <w:tmpl w:val="45DC752C"/>
    <w:lvl w:ilvl="0" w:tplc="BA98E176">
      <w:start w:val="1"/>
      <w:numFmt w:val="decimal"/>
      <w:lvlText w:val="%1."/>
      <w:lvlJc w:val="left"/>
      <w:pPr>
        <w:ind w:hanging="347"/>
      </w:pPr>
      <w:rPr>
        <w:rFonts w:ascii="Times New Roman" w:eastAsia="Times New Roman" w:hAnsi="Times New Roman" w:hint="default"/>
        <w:sz w:val="24"/>
        <w:szCs w:val="24"/>
      </w:rPr>
    </w:lvl>
    <w:lvl w:ilvl="1" w:tplc="25CC886A">
      <w:start w:val="1"/>
      <w:numFmt w:val="bullet"/>
      <w:lvlText w:val="•"/>
      <w:lvlJc w:val="left"/>
      <w:rPr>
        <w:rFonts w:hint="default"/>
      </w:rPr>
    </w:lvl>
    <w:lvl w:ilvl="2" w:tplc="F4924A1C">
      <w:start w:val="1"/>
      <w:numFmt w:val="bullet"/>
      <w:lvlText w:val="•"/>
      <w:lvlJc w:val="left"/>
      <w:rPr>
        <w:rFonts w:hint="default"/>
      </w:rPr>
    </w:lvl>
    <w:lvl w:ilvl="3" w:tplc="9C9A332C">
      <w:start w:val="1"/>
      <w:numFmt w:val="bullet"/>
      <w:lvlText w:val="•"/>
      <w:lvlJc w:val="left"/>
      <w:rPr>
        <w:rFonts w:hint="default"/>
      </w:rPr>
    </w:lvl>
    <w:lvl w:ilvl="4" w:tplc="9DE6E97A">
      <w:start w:val="1"/>
      <w:numFmt w:val="bullet"/>
      <w:lvlText w:val="•"/>
      <w:lvlJc w:val="left"/>
      <w:rPr>
        <w:rFonts w:hint="default"/>
      </w:rPr>
    </w:lvl>
    <w:lvl w:ilvl="5" w:tplc="7EF605E4">
      <w:start w:val="1"/>
      <w:numFmt w:val="bullet"/>
      <w:lvlText w:val="•"/>
      <w:lvlJc w:val="left"/>
      <w:rPr>
        <w:rFonts w:hint="default"/>
      </w:rPr>
    </w:lvl>
    <w:lvl w:ilvl="6" w:tplc="752E02A8">
      <w:start w:val="1"/>
      <w:numFmt w:val="bullet"/>
      <w:lvlText w:val="•"/>
      <w:lvlJc w:val="left"/>
      <w:rPr>
        <w:rFonts w:hint="default"/>
      </w:rPr>
    </w:lvl>
    <w:lvl w:ilvl="7" w:tplc="5B02F632">
      <w:start w:val="1"/>
      <w:numFmt w:val="bullet"/>
      <w:lvlText w:val="•"/>
      <w:lvlJc w:val="left"/>
      <w:rPr>
        <w:rFonts w:hint="default"/>
      </w:rPr>
    </w:lvl>
    <w:lvl w:ilvl="8" w:tplc="96604C9A">
      <w:start w:val="1"/>
      <w:numFmt w:val="bullet"/>
      <w:lvlText w:val="•"/>
      <w:lvlJc w:val="left"/>
      <w:rPr>
        <w:rFonts w:hint="default"/>
      </w:rPr>
    </w:lvl>
  </w:abstractNum>
  <w:abstractNum w:abstractNumId="17">
    <w:nsid w:val="14BC2B86"/>
    <w:multiLevelType w:val="hybridMultilevel"/>
    <w:tmpl w:val="C3648E9C"/>
    <w:styleLink w:val="1ai2"/>
    <w:lvl w:ilvl="0" w:tplc="D9D435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1634092D"/>
    <w:multiLevelType w:val="multilevel"/>
    <w:tmpl w:val="9B5200D4"/>
    <w:styleLink w:val="1ai111"/>
    <w:lvl w:ilvl="0">
      <w:start w:val="1"/>
      <w:numFmt w:val="decimal"/>
      <w:pStyle w:val="1"/>
      <w:lvlText w:val="%1"/>
      <w:lvlJc w:val="left"/>
      <w:pPr>
        <w:tabs>
          <w:tab w:val="num" w:pos="1418"/>
        </w:tabs>
        <w:ind w:left="1418" w:hanging="851"/>
      </w:pPr>
      <w:rPr>
        <w:rFonts w:hint="default"/>
      </w:rPr>
    </w:lvl>
    <w:lvl w:ilvl="1">
      <w:start w:val="1"/>
      <w:numFmt w:val="decimal"/>
      <w:pStyle w:val="20"/>
      <w:lvlText w:val="%1.%2"/>
      <w:lvlJc w:val="left"/>
      <w:pPr>
        <w:tabs>
          <w:tab w:val="num" w:pos="1701"/>
        </w:tabs>
        <w:ind w:left="1701" w:hanging="1134"/>
      </w:pPr>
      <w:rPr>
        <w:rFonts w:hint="default"/>
      </w:rPr>
    </w:lvl>
    <w:lvl w:ilvl="2">
      <w:start w:val="1"/>
      <w:numFmt w:val="decimal"/>
      <w:pStyle w:val="3"/>
      <w:lvlText w:val="%1.%2.%3"/>
      <w:lvlJc w:val="left"/>
      <w:pPr>
        <w:tabs>
          <w:tab w:val="num" w:pos="1287"/>
        </w:tabs>
        <w:ind w:left="0" w:firstLine="567"/>
      </w:pPr>
      <w:rPr>
        <w:rFonts w:hint="default"/>
      </w:rPr>
    </w:lvl>
    <w:lvl w:ilvl="3">
      <w:start w:val="1"/>
      <w:numFmt w:val="decimal"/>
      <w:pStyle w:val="4"/>
      <w:lvlText w:val="%1.%2.%3.%4"/>
      <w:lvlJc w:val="left"/>
      <w:pPr>
        <w:tabs>
          <w:tab w:val="num" w:pos="1647"/>
        </w:tabs>
        <w:ind w:left="0" w:firstLine="56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Приложение %9."/>
      <w:lvlJc w:val="left"/>
      <w:pPr>
        <w:tabs>
          <w:tab w:val="num" w:pos="0"/>
        </w:tabs>
        <w:ind w:left="0" w:firstLine="0"/>
      </w:pPr>
      <w:rPr>
        <w:rFonts w:ascii="Times New Roman" w:hAnsi="Times New Roman" w:hint="default"/>
        <w:b w:val="0"/>
        <w:i w:val="0"/>
        <w:sz w:val="24"/>
      </w:rPr>
    </w:lvl>
  </w:abstractNum>
  <w:abstractNum w:abstractNumId="19">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webHidden w:val="0"/>
        <w:color w:val="000000"/>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lvl>
    <w:lvl w:ilvl="5">
      <w:start w:val="1"/>
      <w:numFmt w:val="decimal"/>
      <w:lvlText w:val="%1.%2.%3.%4.%5.%6"/>
      <w:lvlJc w:val="left"/>
      <w:pPr>
        <w:tabs>
          <w:tab w:val="num" w:pos="2286"/>
        </w:tabs>
        <w:ind w:left="2286" w:hanging="1152"/>
      </w:pPr>
    </w:lvl>
    <w:lvl w:ilvl="6">
      <w:start w:val="1"/>
      <w:numFmt w:val="decimal"/>
      <w:lvlText w:val="%1.%2.%3.%4.%5.%6.%7"/>
      <w:lvlJc w:val="left"/>
      <w:pPr>
        <w:tabs>
          <w:tab w:val="num" w:pos="2430"/>
        </w:tabs>
        <w:ind w:left="2430" w:hanging="1296"/>
      </w:pPr>
    </w:lvl>
    <w:lvl w:ilvl="7">
      <w:start w:val="1"/>
      <w:numFmt w:val="decimal"/>
      <w:lvlText w:val="%1.%2.%3.%4.%5.%6.%7.%8"/>
      <w:lvlJc w:val="left"/>
      <w:pPr>
        <w:tabs>
          <w:tab w:val="num" w:pos="2574"/>
        </w:tabs>
        <w:ind w:left="2574" w:hanging="1440"/>
      </w:pPr>
    </w:lvl>
    <w:lvl w:ilvl="8">
      <w:start w:val="1"/>
      <w:numFmt w:val="decimal"/>
      <w:lvlText w:val="%1.%2.%3.%4.%5.%6.%7.%8.%9"/>
      <w:lvlJc w:val="left"/>
      <w:pPr>
        <w:tabs>
          <w:tab w:val="num" w:pos="2718"/>
        </w:tabs>
        <w:ind w:left="2718" w:hanging="1584"/>
      </w:pPr>
    </w:lvl>
  </w:abstractNum>
  <w:abstractNum w:abstractNumId="20">
    <w:nsid w:val="1AD21F97"/>
    <w:multiLevelType w:val="hybridMultilevel"/>
    <w:tmpl w:val="387EBAFE"/>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414CE0"/>
    <w:multiLevelType w:val="multilevel"/>
    <w:tmpl w:val="0B02AAC0"/>
    <w:styleLink w:val="21"/>
    <w:lvl w:ilvl="0">
      <w:start w:val="65535"/>
      <w:numFmt w:val="bullet"/>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22">
    <w:nsid w:val="211E459F"/>
    <w:multiLevelType w:val="hybridMultilevel"/>
    <w:tmpl w:val="C832DBC6"/>
    <w:lvl w:ilvl="0" w:tplc="F08A8936">
      <w:start w:val="1"/>
      <w:numFmt w:val="lowerLetter"/>
      <w:pStyle w:val="a1"/>
      <w:lvlText w:val="%1)"/>
      <w:lvlJc w:val="left"/>
      <w:pPr>
        <w:tabs>
          <w:tab w:val="num" w:pos="1418"/>
        </w:tabs>
        <w:ind w:left="1418" w:hanging="567"/>
      </w:pPr>
      <w:rPr>
        <w:rFonts w:hint="default"/>
      </w:rPr>
    </w:lvl>
    <w:lvl w:ilvl="1" w:tplc="0EEA9D32">
      <w:start w:val="1"/>
      <w:numFmt w:val="lowerLetter"/>
      <w:pStyle w:val="a1"/>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24724F1"/>
    <w:multiLevelType w:val="hybridMultilevel"/>
    <w:tmpl w:val="61205C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C557F61"/>
    <w:multiLevelType w:val="hybridMultilevel"/>
    <w:tmpl w:val="3E8C0D9A"/>
    <w:lvl w:ilvl="0" w:tplc="F1BA1650">
      <w:start w:val="1"/>
      <w:numFmt w:val="decimal"/>
      <w:pStyle w:val="a2"/>
      <w:lvlText w:val="%1"/>
      <w:lvlJc w:val="left"/>
      <w:pPr>
        <w:tabs>
          <w:tab w:val="num" w:pos="992"/>
        </w:tabs>
        <w:ind w:left="652" w:firstLine="57"/>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nsid w:val="333541B6"/>
    <w:multiLevelType w:val="multilevel"/>
    <w:tmpl w:val="4AD0738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val="0"/>
      </w:rPr>
    </w:lvl>
    <w:lvl w:ilvl="2">
      <w:start w:val="1"/>
      <w:numFmt w:val="decimal"/>
      <w:pStyle w:val="S3"/>
      <w:lvlText w:val="%1.%2.%3"/>
      <w:lvlJc w:val="left"/>
      <w:pPr>
        <w:tabs>
          <w:tab w:val="num" w:pos="1430"/>
        </w:tabs>
        <w:ind w:left="1430" w:hanging="720"/>
      </w:pPr>
      <w:rPr>
        <w:rFonts w:hint="default"/>
      </w:rPr>
    </w:lvl>
    <w:lvl w:ilvl="3">
      <w:start w:val="1"/>
      <w:numFmt w:val="decimal"/>
      <w:pStyle w:val="S4"/>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368E2FD0"/>
    <w:multiLevelType w:val="hybridMultilevel"/>
    <w:tmpl w:val="3904BECE"/>
    <w:lvl w:ilvl="0" w:tplc="D1067A46">
      <w:start w:val="1"/>
      <w:numFmt w:val="bullet"/>
      <w:pStyle w:val="12"/>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28">
    <w:nsid w:val="38345307"/>
    <w:multiLevelType w:val="multilevel"/>
    <w:tmpl w:val="5CDE3B6A"/>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3C530853"/>
    <w:multiLevelType w:val="hybridMultilevel"/>
    <w:tmpl w:val="30B863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104B12"/>
    <w:multiLevelType w:val="hybridMultilevel"/>
    <w:tmpl w:val="8E4A4B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9643F15"/>
    <w:multiLevelType w:val="hybridMultilevel"/>
    <w:tmpl w:val="51220E92"/>
    <w:styleLink w:val="1ai1"/>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2">
    <w:nsid w:val="4A2F353E"/>
    <w:multiLevelType w:val="hybridMultilevel"/>
    <w:tmpl w:val="C1D0C1FA"/>
    <w:lvl w:ilvl="0" w:tplc="FFFFFFFF">
      <w:start w:val="1"/>
      <w:numFmt w:val="decimal"/>
      <w:pStyle w:val="S"/>
      <w:lvlText w:val="Рисунок. %1"/>
      <w:lvlJc w:val="left"/>
      <w:pPr>
        <w:tabs>
          <w:tab w:val="num" w:pos="2149"/>
        </w:tabs>
        <w:ind w:left="2149" w:hanging="360"/>
      </w:pPr>
    </w:lvl>
    <w:lvl w:ilvl="1" w:tplc="FFFFFFFF">
      <w:start w:val="1"/>
      <w:numFmt w:val="lowerLetter"/>
      <w:lvlText w:val="%2."/>
      <w:lvlJc w:val="left"/>
      <w:pPr>
        <w:tabs>
          <w:tab w:val="num" w:pos="2149"/>
        </w:tabs>
        <w:ind w:left="2149" w:hanging="360"/>
      </w:p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33">
    <w:nsid w:val="4BDF68B4"/>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5">
    <w:nsid w:val="523F71AF"/>
    <w:multiLevelType w:val="hybridMultilevel"/>
    <w:tmpl w:val="31F623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4D9401F"/>
    <w:multiLevelType w:val="hybridMultilevel"/>
    <w:tmpl w:val="2710E5D4"/>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37">
    <w:nsid w:val="584C1824"/>
    <w:multiLevelType w:val="hybridMultilevel"/>
    <w:tmpl w:val="04208E48"/>
    <w:lvl w:ilvl="0" w:tplc="FFFFFFFF">
      <w:start w:val="1"/>
      <w:numFmt w:val="bullet"/>
      <w:pStyle w:val="S0"/>
      <w:lvlText w:val=""/>
      <w:lvlJc w:val="left"/>
      <w:pPr>
        <w:tabs>
          <w:tab w:val="num" w:pos="1427"/>
        </w:tabs>
        <w:ind w:left="180" w:firstLine="720"/>
      </w:pPr>
      <w:rPr>
        <w:rFonts w:ascii="Symbol" w:hAnsi="Symbol" w:hint="default"/>
        <w:color w:val="auto"/>
      </w:rPr>
    </w:lvl>
    <w:lvl w:ilvl="1" w:tplc="FFFFFFFF">
      <w:start w:val="4"/>
      <w:numFmt w:val="decimal"/>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8">
    <w:nsid w:val="58EE682E"/>
    <w:multiLevelType w:val="hybridMultilevel"/>
    <w:tmpl w:val="C11E4FF4"/>
    <w:lvl w:ilvl="0" w:tplc="091CCF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E60585"/>
    <w:multiLevelType w:val="hybridMultilevel"/>
    <w:tmpl w:val="1E9A75A6"/>
    <w:styleLink w:val="11111111"/>
    <w:lvl w:ilvl="0" w:tplc="FFFFFFFF">
      <w:start w:val="1"/>
      <w:numFmt w:val="bullet"/>
      <w:lvlText w:val=""/>
      <w:lvlJc w:val="left"/>
      <w:pPr>
        <w:tabs>
          <w:tab w:val="num" w:pos="1069"/>
        </w:tabs>
        <w:ind w:left="1069" w:hanging="360"/>
      </w:pPr>
      <w:rPr>
        <w:rFonts w:ascii="Symbol" w:hAnsi="Symbol" w:hint="default"/>
        <w:color w:val="auto"/>
      </w:rPr>
    </w:lvl>
    <w:lvl w:ilvl="1" w:tplc="FFFFFFFF">
      <w:start w:val="1"/>
      <w:numFmt w:val="bullet"/>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40">
    <w:nsid w:val="60C35AF2"/>
    <w:multiLevelType w:val="hybridMultilevel"/>
    <w:tmpl w:val="EDEAE8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36D237D"/>
    <w:multiLevelType w:val="multilevel"/>
    <w:tmpl w:val="29BEE8E6"/>
    <w:lvl w:ilvl="0">
      <w:start w:val="1"/>
      <w:numFmt w:val="bullet"/>
      <w:pStyle w:val="a3"/>
      <w:suff w:val="space"/>
      <w:lvlText w:val="–"/>
      <w:lvlJc w:val="left"/>
      <w:pPr>
        <w:ind w:left="-567" w:firstLine="56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2">
    <w:nsid w:val="6A31238C"/>
    <w:multiLevelType w:val="hybridMultilevel"/>
    <w:tmpl w:val="C10C7094"/>
    <w:lvl w:ilvl="0" w:tplc="FF284DE6">
      <w:start w:val="1"/>
      <w:numFmt w:val="bullet"/>
      <w:pStyle w:val="a4"/>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A477860"/>
    <w:multiLevelType w:val="hybridMultilevel"/>
    <w:tmpl w:val="77FA2D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C5017FB"/>
    <w:multiLevelType w:val="hybridMultilevel"/>
    <w:tmpl w:val="6FA8E7F2"/>
    <w:styleLink w:val="1111112"/>
    <w:lvl w:ilvl="0" w:tplc="D9D435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E226AC1"/>
    <w:multiLevelType w:val="hybridMultilevel"/>
    <w:tmpl w:val="961E7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CC008F"/>
    <w:multiLevelType w:val="multilevel"/>
    <w:tmpl w:val="D3A4E860"/>
    <w:lvl w:ilvl="0">
      <w:start w:val="1"/>
      <w:numFmt w:val="decimal"/>
      <w:pStyle w:val="a5"/>
      <w:suff w:val="space"/>
      <w:lvlText w:val="1.%1"/>
      <w:lvlJc w:val="left"/>
      <w:pPr>
        <w:ind w:left="927" w:hanging="360"/>
      </w:pPr>
      <w:rPr>
        <w:b w:val="0"/>
        <w:i/>
        <w:iCs w:val="0"/>
        <w:caps w:val="0"/>
        <w:smallCaps w:val="0"/>
        <w:strike w:val="0"/>
        <w:dstrike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5"/>
      <w:suff w:val="space"/>
      <w:lvlText w:val="%1.%2"/>
      <w:lvlJc w:val="left"/>
      <w:pPr>
        <w:ind w:left="851" w:firstLine="0"/>
      </w:pPr>
      <w:rPr>
        <w:rFonts w:ascii="Times New Roman" w:hAnsi="Times New Roman" w:cs="Times New Roman" w:hint="default"/>
        <w:b/>
        <w:i w:val="0"/>
        <w:sz w:val="24"/>
        <w:szCs w:val="24"/>
      </w:rPr>
    </w:lvl>
    <w:lvl w:ilvl="2">
      <w:start w:val="1"/>
      <w:numFmt w:val="decimal"/>
      <w:suff w:val="space"/>
      <w:lvlText w:val="%1.%2.%3"/>
      <w:lvlJc w:val="left"/>
      <w:pPr>
        <w:ind w:left="567" w:firstLine="0"/>
      </w:pPr>
      <w:rPr>
        <w:rFonts w:ascii="Times New Roman" w:hAnsi="Times New Roman" w:cs="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lvl>
    <w:lvl w:ilvl="5">
      <w:start w:val="1"/>
      <w:numFmt w:val="decimal"/>
      <w:lvlText w:val="%1.%2.%3.%4.%5.%6"/>
      <w:lvlJc w:val="left"/>
      <w:pPr>
        <w:tabs>
          <w:tab w:val="num" w:pos="141"/>
        </w:tabs>
        <w:ind w:left="141" w:firstLine="0"/>
      </w:pPr>
    </w:lvl>
    <w:lvl w:ilvl="6">
      <w:start w:val="1"/>
      <w:numFmt w:val="decimal"/>
      <w:lvlText w:val="%1.%2.%3.%4.%5.%6.%7"/>
      <w:lvlJc w:val="left"/>
      <w:pPr>
        <w:tabs>
          <w:tab w:val="num" w:pos="141"/>
        </w:tabs>
        <w:ind w:left="141" w:firstLine="0"/>
      </w:pPr>
    </w:lvl>
    <w:lvl w:ilvl="7">
      <w:start w:val="1"/>
      <w:numFmt w:val="decimal"/>
      <w:lvlText w:val="%1.%2.%3.%4.%5.%6.%7.%8"/>
      <w:lvlJc w:val="left"/>
      <w:pPr>
        <w:tabs>
          <w:tab w:val="num" w:pos="141"/>
        </w:tabs>
        <w:ind w:left="141" w:firstLine="0"/>
      </w:pPr>
    </w:lvl>
    <w:lvl w:ilvl="8">
      <w:start w:val="1"/>
      <w:numFmt w:val="decimal"/>
      <w:lvlText w:val="%1.%2.%3.%4.%5.%6.%7.%8.%9"/>
      <w:lvlJc w:val="left"/>
      <w:pPr>
        <w:tabs>
          <w:tab w:val="num" w:pos="141"/>
        </w:tabs>
        <w:ind w:left="141" w:firstLine="0"/>
      </w:pPr>
    </w:lvl>
  </w:abstractNum>
  <w:abstractNum w:abstractNumId="47">
    <w:nsid w:val="7215549A"/>
    <w:multiLevelType w:val="hybridMultilevel"/>
    <w:tmpl w:val="7CF2DE4E"/>
    <w:styleLink w:val="2010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76E91A32"/>
    <w:multiLevelType w:val="hybridMultilevel"/>
    <w:tmpl w:val="646291BC"/>
    <w:lvl w:ilvl="0" w:tplc="D9D43500">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9A44BD1"/>
    <w:multiLevelType w:val="multilevel"/>
    <w:tmpl w:val="28408664"/>
    <w:styleLink w:val="20101"/>
    <w:lvl w:ilvl="0">
      <w:start w:val="1"/>
      <w:numFmt w:val="bullet"/>
      <w:suff w:val="space"/>
      <w:lvlText w:val="–"/>
      <w:lvlJc w:val="left"/>
      <w:pPr>
        <w:ind w:left="0" w:firstLine="567"/>
      </w:pPr>
      <w:rPr>
        <w:rFonts w:ascii="Times New Roman" w:hAnsi="Times New Roman" w:cs="Times New Roman" w:hint="default"/>
        <w:color w:val="auto"/>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0">
    <w:nsid w:val="7B246D8E"/>
    <w:multiLevelType w:val="hybridMultilevel"/>
    <w:tmpl w:val="66C27AF2"/>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DCB31D8"/>
    <w:multiLevelType w:val="hybridMultilevel"/>
    <w:tmpl w:val="E10AE374"/>
    <w:styleLink w:val="14"/>
    <w:lvl w:ilvl="0" w:tplc="C70221FE">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D76533"/>
    <w:multiLevelType w:val="hybridMultilevel"/>
    <w:tmpl w:val="5A2A885E"/>
    <w:styleLink w:val="111111"/>
    <w:lvl w:ilvl="0" w:tplc="091CCF8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7E9A3DC4"/>
    <w:multiLevelType w:val="hybridMultilevel"/>
    <w:tmpl w:val="8E84D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6"/>
  </w:num>
  <w:num w:numId="3">
    <w:abstractNumId w:val="42"/>
  </w:num>
  <w:num w:numId="4">
    <w:abstractNumId w:val="22"/>
  </w:num>
  <w:num w:numId="5">
    <w:abstractNumId w:val="52"/>
  </w:num>
  <w:num w:numId="6">
    <w:abstractNumId w:val="44"/>
  </w:num>
  <w:num w:numId="7">
    <w:abstractNumId w:val="17"/>
  </w:num>
  <w:num w:numId="8">
    <w:abstractNumId w:val="45"/>
  </w:num>
  <w:num w:numId="9">
    <w:abstractNumId w:val="3"/>
  </w:num>
  <w:num w:numId="10">
    <w:abstractNumId w:val="16"/>
  </w:num>
  <w:num w:numId="11">
    <w:abstractNumId w:val="51"/>
  </w:num>
  <w:num w:numId="12">
    <w:abstractNumId w:val="41"/>
  </w:num>
  <w:num w:numId="13">
    <w:abstractNumId w:val="34"/>
  </w:num>
  <w:num w:numId="14">
    <w:abstractNumId w:val="28"/>
  </w:num>
  <w:num w:numId="15">
    <w:abstractNumId w:val="25"/>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2"/>
  </w:num>
  <w:num w:numId="25">
    <w:abstractNumId w:val="21"/>
  </w:num>
  <w:num w:numId="26">
    <w:abstractNumId w:val="27"/>
  </w:num>
  <w:num w:numId="27">
    <w:abstractNumId w:val="31"/>
  </w:num>
  <w:num w:numId="28">
    <w:abstractNumId w:val="33"/>
  </w:num>
  <w:num w:numId="29">
    <w:abstractNumId w:val="39"/>
  </w:num>
  <w:num w:numId="30">
    <w:abstractNumId w:val="47"/>
  </w:num>
  <w:num w:numId="31">
    <w:abstractNumId w:val="49"/>
  </w:num>
  <w:num w:numId="32">
    <w:abstractNumId w:val="20"/>
  </w:num>
  <w:num w:numId="33">
    <w:abstractNumId w:val="50"/>
  </w:num>
  <w:num w:numId="34">
    <w:abstractNumId w:val="13"/>
  </w:num>
  <w:num w:numId="35">
    <w:abstractNumId w:val="29"/>
  </w:num>
  <w:num w:numId="36">
    <w:abstractNumId w:val="48"/>
  </w:num>
  <w:num w:numId="37">
    <w:abstractNumId w:val="30"/>
  </w:num>
  <w:num w:numId="38">
    <w:abstractNumId w:val="1"/>
  </w:num>
  <w:num w:numId="39">
    <w:abstractNumId w:val="5"/>
  </w:num>
  <w:num w:numId="40">
    <w:abstractNumId w:val="8"/>
  </w:num>
  <w:num w:numId="41">
    <w:abstractNumId w:val="7"/>
  </w:num>
  <w:num w:numId="42">
    <w:abstractNumId w:val="6"/>
  </w:num>
  <w:num w:numId="43">
    <w:abstractNumId w:val="11"/>
  </w:num>
  <w:num w:numId="44">
    <w:abstractNumId w:val="35"/>
  </w:num>
  <w:num w:numId="45">
    <w:abstractNumId w:val="40"/>
  </w:num>
  <w:num w:numId="46">
    <w:abstractNumId w:val="23"/>
  </w:num>
  <w:num w:numId="47">
    <w:abstractNumId w:val="43"/>
  </w:num>
  <w:num w:numId="48">
    <w:abstractNumId w:val="38"/>
  </w:num>
  <w:num w:numId="49">
    <w:abstractNumId w:val="2"/>
  </w:num>
  <w:num w:numId="50">
    <w:abstractNumId w:val="53"/>
  </w:num>
  <w:num w:numId="51">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A1"/>
    <w:rsid w:val="0000070F"/>
    <w:rsid w:val="00001823"/>
    <w:rsid w:val="000025C6"/>
    <w:rsid w:val="00002741"/>
    <w:rsid w:val="0000274B"/>
    <w:rsid w:val="00005035"/>
    <w:rsid w:val="000059A9"/>
    <w:rsid w:val="00006041"/>
    <w:rsid w:val="000109C1"/>
    <w:rsid w:val="00011E14"/>
    <w:rsid w:val="0001262B"/>
    <w:rsid w:val="000146F0"/>
    <w:rsid w:val="000149DF"/>
    <w:rsid w:val="00015225"/>
    <w:rsid w:val="000159C4"/>
    <w:rsid w:val="00016094"/>
    <w:rsid w:val="00016137"/>
    <w:rsid w:val="00017F9B"/>
    <w:rsid w:val="0002045F"/>
    <w:rsid w:val="00020D84"/>
    <w:rsid w:val="00022B68"/>
    <w:rsid w:val="00023876"/>
    <w:rsid w:val="000266C7"/>
    <w:rsid w:val="000267EE"/>
    <w:rsid w:val="000270C2"/>
    <w:rsid w:val="00030F80"/>
    <w:rsid w:val="00031697"/>
    <w:rsid w:val="000319F3"/>
    <w:rsid w:val="00031B7C"/>
    <w:rsid w:val="000343E9"/>
    <w:rsid w:val="00040482"/>
    <w:rsid w:val="000408AE"/>
    <w:rsid w:val="000434AD"/>
    <w:rsid w:val="00043510"/>
    <w:rsid w:val="00044985"/>
    <w:rsid w:val="00044FDA"/>
    <w:rsid w:val="0004538D"/>
    <w:rsid w:val="000454BB"/>
    <w:rsid w:val="00045F44"/>
    <w:rsid w:val="0004757A"/>
    <w:rsid w:val="000476D6"/>
    <w:rsid w:val="0005179B"/>
    <w:rsid w:val="0005252B"/>
    <w:rsid w:val="000546EC"/>
    <w:rsid w:val="00054CBE"/>
    <w:rsid w:val="000552E5"/>
    <w:rsid w:val="00055A0A"/>
    <w:rsid w:val="0005619D"/>
    <w:rsid w:val="00057A01"/>
    <w:rsid w:val="00060562"/>
    <w:rsid w:val="00061734"/>
    <w:rsid w:val="00062EAC"/>
    <w:rsid w:val="00063E02"/>
    <w:rsid w:val="00064335"/>
    <w:rsid w:val="000661A6"/>
    <w:rsid w:val="000677F1"/>
    <w:rsid w:val="00067994"/>
    <w:rsid w:val="00070CE4"/>
    <w:rsid w:val="00070EE1"/>
    <w:rsid w:val="00070F49"/>
    <w:rsid w:val="00071C31"/>
    <w:rsid w:val="0007388A"/>
    <w:rsid w:val="00074D75"/>
    <w:rsid w:val="00075C34"/>
    <w:rsid w:val="000766EC"/>
    <w:rsid w:val="00076FF5"/>
    <w:rsid w:val="000773F4"/>
    <w:rsid w:val="00077675"/>
    <w:rsid w:val="000778CE"/>
    <w:rsid w:val="00077C90"/>
    <w:rsid w:val="0008096E"/>
    <w:rsid w:val="00081E9A"/>
    <w:rsid w:val="0008401B"/>
    <w:rsid w:val="00084AFB"/>
    <w:rsid w:val="00085445"/>
    <w:rsid w:val="00085BB6"/>
    <w:rsid w:val="00087D0E"/>
    <w:rsid w:val="00090C60"/>
    <w:rsid w:val="00092782"/>
    <w:rsid w:val="00093EF0"/>
    <w:rsid w:val="000948FD"/>
    <w:rsid w:val="000959C8"/>
    <w:rsid w:val="000A0917"/>
    <w:rsid w:val="000A13EA"/>
    <w:rsid w:val="000A2C78"/>
    <w:rsid w:val="000A3641"/>
    <w:rsid w:val="000A3BAC"/>
    <w:rsid w:val="000A60ED"/>
    <w:rsid w:val="000A720F"/>
    <w:rsid w:val="000B39F1"/>
    <w:rsid w:val="000B43EB"/>
    <w:rsid w:val="000B5715"/>
    <w:rsid w:val="000B7726"/>
    <w:rsid w:val="000C011B"/>
    <w:rsid w:val="000C045F"/>
    <w:rsid w:val="000C19DB"/>
    <w:rsid w:val="000C2C95"/>
    <w:rsid w:val="000C481E"/>
    <w:rsid w:val="000C5D70"/>
    <w:rsid w:val="000C7076"/>
    <w:rsid w:val="000C7666"/>
    <w:rsid w:val="000D09F5"/>
    <w:rsid w:val="000D1B2D"/>
    <w:rsid w:val="000D1BBC"/>
    <w:rsid w:val="000D1C40"/>
    <w:rsid w:val="000D1E8A"/>
    <w:rsid w:val="000D451F"/>
    <w:rsid w:val="000D46E3"/>
    <w:rsid w:val="000D5AA7"/>
    <w:rsid w:val="000D6627"/>
    <w:rsid w:val="000D693D"/>
    <w:rsid w:val="000D7024"/>
    <w:rsid w:val="000E0F2C"/>
    <w:rsid w:val="000E1379"/>
    <w:rsid w:val="000E19B2"/>
    <w:rsid w:val="000E1A84"/>
    <w:rsid w:val="000E2BF3"/>
    <w:rsid w:val="000E2CCC"/>
    <w:rsid w:val="000E2CEA"/>
    <w:rsid w:val="000E3078"/>
    <w:rsid w:val="000E45B9"/>
    <w:rsid w:val="000E5FD1"/>
    <w:rsid w:val="000E6F3A"/>
    <w:rsid w:val="000E7DFE"/>
    <w:rsid w:val="000F15B3"/>
    <w:rsid w:val="000F1976"/>
    <w:rsid w:val="000F1E47"/>
    <w:rsid w:val="000F2776"/>
    <w:rsid w:val="000F3089"/>
    <w:rsid w:val="000F47EA"/>
    <w:rsid w:val="000F48A3"/>
    <w:rsid w:val="000F4C4C"/>
    <w:rsid w:val="000F52BF"/>
    <w:rsid w:val="000F5DFE"/>
    <w:rsid w:val="000F7051"/>
    <w:rsid w:val="000F746D"/>
    <w:rsid w:val="00101AE1"/>
    <w:rsid w:val="00102986"/>
    <w:rsid w:val="00102B56"/>
    <w:rsid w:val="00102CE9"/>
    <w:rsid w:val="00104191"/>
    <w:rsid w:val="001064AC"/>
    <w:rsid w:val="00112908"/>
    <w:rsid w:val="00116542"/>
    <w:rsid w:val="00116B14"/>
    <w:rsid w:val="00117F13"/>
    <w:rsid w:val="001203BC"/>
    <w:rsid w:val="00120718"/>
    <w:rsid w:val="001257B2"/>
    <w:rsid w:val="00125C1C"/>
    <w:rsid w:val="0012600D"/>
    <w:rsid w:val="0012654B"/>
    <w:rsid w:val="001309CB"/>
    <w:rsid w:val="00131976"/>
    <w:rsid w:val="001331E6"/>
    <w:rsid w:val="001359FA"/>
    <w:rsid w:val="00135DD3"/>
    <w:rsid w:val="001361A5"/>
    <w:rsid w:val="0013621D"/>
    <w:rsid w:val="001365FC"/>
    <w:rsid w:val="00137A03"/>
    <w:rsid w:val="00137C26"/>
    <w:rsid w:val="00141B55"/>
    <w:rsid w:val="00143E54"/>
    <w:rsid w:val="00144528"/>
    <w:rsid w:val="00144E50"/>
    <w:rsid w:val="00144EBF"/>
    <w:rsid w:val="00145091"/>
    <w:rsid w:val="00145A1F"/>
    <w:rsid w:val="0014609A"/>
    <w:rsid w:val="00146598"/>
    <w:rsid w:val="001469C4"/>
    <w:rsid w:val="0014740E"/>
    <w:rsid w:val="00150AE6"/>
    <w:rsid w:val="00150B9B"/>
    <w:rsid w:val="0015176D"/>
    <w:rsid w:val="00152C5D"/>
    <w:rsid w:val="00156315"/>
    <w:rsid w:val="0016013A"/>
    <w:rsid w:val="00161024"/>
    <w:rsid w:val="00161C1C"/>
    <w:rsid w:val="00162168"/>
    <w:rsid w:val="00162537"/>
    <w:rsid w:val="001627E1"/>
    <w:rsid w:val="001671D7"/>
    <w:rsid w:val="00167D0B"/>
    <w:rsid w:val="00170FB5"/>
    <w:rsid w:val="0017311B"/>
    <w:rsid w:val="00177F6C"/>
    <w:rsid w:val="001801D4"/>
    <w:rsid w:val="00180E1C"/>
    <w:rsid w:val="001820E0"/>
    <w:rsid w:val="001824B6"/>
    <w:rsid w:val="00184F4A"/>
    <w:rsid w:val="00185F06"/>
    <w:rsid w:val="00186E4B"/>
    <w:rsid w:val="00187C36"/>
    <w:rsid w:val="00190DE2"/>
    <w:rsid w:val="001924A1"/>
    <w:rsid w:val="00192EA7"/>
    <w:rsid w:val="00193384"/>
    <w:rsid w:val="00193700"/>
    <w:rsid w:val="001938A7"/>
    <w:rsid w:val="00193A5D"/>
    <w:rsid w:val="001948BE"/>
    <w:rsid w:val="00194BB1"/>
    <w:rsid w:val="00194EF4"/>
    <w:rsid w:val="00195CDA"/>
    <w:rsid w:val="00196545"/>
    <w:rsid w:val="001966A6"/>
    <w:rsid w:val="00196E4F"/>
    <w:rsid w:val="0019774A"/>
    <w:rsid w:val="001A0E18"/>
    <w:rsid w:val="001A55B1"/>
    <w:rsid w:val="001A5888"/>
    <w:rsid w:val="001A5EA7"/>
    <w:rsid w:val="001A5FFE"/>
    <w:rsid w:val="001A63D4"/>
    <w:rsid w:val="001A6E11"/>
    <w:rsid w:val="001A6EF7"/>
    <w:rsid w:val="001A773E"/>
    <w:rsid w:val="001B079F"/>
    <w:rsid w:val="001B0E9E"/>
    <w:rsid w:val="001B1558"/>
    <w:rsid w:val="001B301C"/>
    <w:rsid w:val="001B4F19"/>
    <w:rsid w:val="001B5FE2"/>
    <w:rsid w:val="001B688A"/>
    <w:rsid w:val="001B7610"/>
    <w:rsid w:val="001C06B7"/>
    <w:rsid w:val="001C2700"/>
    <w:rsid w:val="001C2878"/>
    <w:rsid w:val="001C445F"/>
    <w:rsid w:val="001C50BA"/>
    <w:rsid w:val="001C658E"/>
    <w:rsid w:val="001C7382"/>
    <w:rsid w:val="001C7694"/>
    <w:rsid w:val="001D24EB"/>
    <w:rsid w:val="001D267D"/>
    <w:rsid w:val="001D3854"/>
    <w:rsid w:val="001D3CEB"/>
    <w:rsid w:val="001D4372"/>
    <w:rsid w:val="001D4816"/>
    <w:rsid w:val="001D4B77"/>
    <w:rsid w:val="001D4F6E"/>
    <w:rsid w:val="001D53B1"/>
    <w:rsid w:val="001D5FEA"/>
    <w:rsid w:val="001D72B5"/>
    <w:rsid w:val="001D7354"/>
    <w:rsid w:val="001E204B"/>
    <w:rsid w:val="001E333A"/>
    <w:rsid w:val="001E5785"/>
    <w:rsid w:val="001E6B37"/>
    <w:rsid w:val="001E746E"/>
    <w:rsid w:val="001F0751"/>
    <w:rsid w:val="001F079B"/>
    <w:rsid w:val="001F313F"/>
    <w:rsid w:val="001F330B"/>
    <w:rsid w:val="001F418C"/>
    <w:rsid w:val="001F4E20"/>
    <w:rsid w:val="001F58D1"/>
    <w:rsid w:val="001F7588"/>
    <w:rsid w:val="001F7660"/>
    <w:rsid w:val="001F7D7E"/>
    <w:rsid w:val="002000AD"/>
    <w:rsid w:val="002027FD"/>
    <w:rsid w:val="00203695"/>
    <w:rsid w:val="00204659"/>
    <w:rsid w:val="0020565C"/>
    <w:rsid w:val="0020584D"/>
    <w:rsid w:val="00206690"/>
    <w:rsid w:val="002070B2"/>
    <w:rsid w:val="0021240A"/>
    <w:rsid w:val="0021265C"/>
    <w:rsid w:val="00212C88"/>
    <w:rsid w:val="002145A3"/>
    <w:rsid w:val="00215DA8"/>
    <w:rsid w:val="002161A8"/>
    <w:rsid w:val="002213ED"/>
    <w:rsid w:val="0022159C"/>
    <w:rsid w:val="00221BBB"/>
    <w:rsid w:val="00222D49"/>
    <w:rsid w:val="00223080"/>
    <w:rsid w:val="00223A19"/>
    <w:rsid w:val="00223B21"/>
    <w:rsid w:val="0022404A"/>
    <w:rsid w:val="00224140"/>
    <w:rsid w:val="00225BF8"/>
    <w:rsid w:val="0022729B"/>
    <w:rsid w:val="002273D1"/>
    <w:rsid w:val="00230315"/>
    <w:rsid w:val="00231055"/>
    <w:rsid w:val="00231250"/>
    <w:rsid w:val="00231466"/>
    <w:rsid w:val="00232D1D"/>
    <w:rsid w:val="00232DD6"/>
    <w:rsid w:val="0023324B"/>
    <w:rsid w:val="002332EB"/>
    <w:rsid w:val="00233498"/>
    <w:rsid w:val="00234361"/>
    <w:rsid w:val="00235D5C"/>
    <w:rsid w:val="00235F95"/>
    <w:rsid w:val="002363E4"/>
    <w:rsid w:val="0023712F"/>
    <w:rsid w:val="002406CF"/>
    <w:rsid w:val="00242008"/>
    <w:rsid w:val="00242210"/>
    <w:rsid w:val="00242BBC"/>
    <w:rsid w:val="002438CD"/>
    <w:rsid w:val="00243BFD"/>
    <w:rsid w:val="00243FF7"/>
    <w:rsid w:val="0024467F"/>
    <w:rsid w:val="00245B8A"/>
    <w:rsid w:val="00246D7B"/>
    <w:rsid w:val="00247B29"/>
    <w:rsid w:val="0025039A"/>
    <w:rsid w:val="002517FC"/>
    <w:rsid w:val="00251D7F"/>
    <w:rsid w:val="00254479"/>
    <w:rsid w:val="002557D2"/>
    <w:rsid w:val="00255834"/>
    <w:rsid w:val="00255912"/>
    <w:rsid w:val="002563DE"/>
    <w:rsid w:val="00256454"/>
    <w:rsid w:val="00257462"/>
    <w:rsid w:val="002579F3"/>
    <w:rsid w:val="00261E5C"/>
    <w:rsid w:val="002623EC"/>
    <w:rsid w:val="00263814"/>
    <w:rsid w:val="00264902"/>
    <w:rsid w:val="0026545A"/>
    <w:rsid w:val="0026706F"/>
    <w:rsid w:val="00267234"/>
    <w:rsid w:val="00271CD3"/>
    <w:rsid w:val="00272083"/>
    <w:rsid w:val="002724A2"/>
    <w:rsid w:val="0027256E"/>
    <w:rsid w:val="00272BBD"/>
    <w:rsid w:val="0027632E"/>
    <w:rsid w:val="002765A4"/>
    <w:rsid w:val="00281007"/>
    <w:rsid w:val="0028170B"/>
    <w:rsid w:val="00282532"/>
    <w:rsid w:val="00282565"/>
    <w:rsid w:val="00282F7D"/>
    <w:rsid w:val="00283BAC"/>
    <w:rsid w:val="00286B8E"/>
    <w:rsid w:val="00290FC6"/>
    <w:rsid w:val="002913ED"/>
    <w:rsid w:val="00292481"/>
    <w:rsid w:val="00292CBF"/>
    <w:rsid w:val="002932D0"/>
    <w:rsid w:val="002938C1"/>
    <w:rsid w:val="00293B1B"/>
    <w:rsid w:val="00293CCF"/>
    <w:rsid w:val="00295C68"/>
    <w:rsid w:val="00296979"/>
    <w:rsid w:val="002A0344"/>
    <w:rsid w:val="002A0D53"/>
    <w:rsid w:val="002A202F"/>
    <w:rsid w:val="002A229E"/>
    <w:rsid w:val="002A2B03"/>
    <w:rsid w:val="002A3867"/>
    <w:rsid w:val="002A4577"/>
    <w:rsid w:val="002A45B1"/>
    <w:rsid w:val="002A5D20"/>
    <w:rsid w:val="002A6F60"/>
    <w:rsid w:val="002A7244"/>
    <w:rsid w:val="002A7298"/>
    <w:rsid w:val="002A760E"/>
    <w:rsid w:val="002A78E9"/>
    <w:rsid w:val="002A7BC5"/>
    <w:rsid w:val="002B16F3"/>
    <w:rsid w:val="002B27F9"/>
    <w:rsid w:val="002B2960"/>
    <w:rsid w:val="002B302B"/>
    <w:rsid w:val="002B4120"/>
    <w:rsid w:val="002B412A"/>
    <w:rsid w:val="002B466E"/>
    <w:rsid w:val="002B6132"/>
    <w:rsid w:val="002B63A7"/>
    <w:rsid w:val="002C4503"/>
    <w:rsid w:val="002C5D62"/>
    <w:rsid w:val="002C6916"/>
    <w:rsid w:val="002D03D7"/>
    <w:rsid w:val="002D0AFE"/>
    <w:rsid w:val="002D0DCD"/>
    <w:rsid w:val="002D1C4D"/>
    <w:rsid w:val="002D202F"/>
    <w:rsid w:val="002D2340"/>
    <w:rsid w:val="002D247C"/>
    <w:rsid w:val="002D2764"/>
    <w:rsid w:val="002D2D84"/>
    <w:rsid w:val="002D3457"/>
    <w:rsid w:val="002D34AC"/>
    <w:rsid w:val="002D3781"/>
    <w:rsid w:val="002D699F"/>
    <w:rsid w:val="002E0002"/>
    <w:rsid w:val="002E076E"/>
    <w:rsid w:val="002E1136"/>
    <w:rsid w:val="002E1F3C"/>
    <w:rsid w:val="002E282B"/>
    <w:rsid w:val="002E4EF0"/>
    <w:rsid w:val="002E59E8"/>
    <w:rsid w:val="002E7180"/>
    <w:rsid w:val="002E7F22"/>
    <w:rsid w:val="002F1687"/>
    <w:rsid w:val="002F2EDD"/>
    <w:rsid w:val="002F3BA9"/>
    <w:rsid w:val="00300208"/>
    <w:rsid w:val="0030046B"/>
    <w:rsid w:val="003005C5"/>
    <w:rsid w:val="00301323"/>
    <w:rsid w:val="00302351"/>
    <w:rsid w:val="00302363"/>
    <w:rsid w:val="00302FE0"/>
    <w:rsid w:val="00304924"/>
    <w:rsid w:val="003064B9"/>
    <w:rsid w:val="00306679"/>
    <w:rsid w:val="003067B0"/>
    <w:rsid w:val="003068E0"/>
    <w:rsid w:val="003078E0"/>
    <w:rsid w:val="003107E6"/>
    <w:rsid w:val="003114F7"/>
    <w:rsid w:val="003123D3"/>
    <w:rsid w:val="00313F61"/>
    <w:rsid w:val="003142B1"/>
    <w:rsid w:val="003157B1"/>
    <w:rsid w:val="00316A63"/>
    <w:rsid w:val="003172F0"/>
    <w:rsid w:val="00320051"/>
    <w:rsid w:val="00320064"/>
    <w:rsid w:val="0032053C"/>
    <w:rsid w:val="00320844"/>
    <w:rsid w:val="0032085A"/>
    <w:rsid w:val="00321E83"/>
    <w:rsid w:val="00322E1F"/>
    <w:rsid w:val="00323663"/>
    <w:rsid w:val="00324889"/>
    <w:rsid w:val="00324937"/>
    <w:rsid w:val="003250DA"/>
    <w:rsid w:val="0032511B"/>
    <w:rsid w:val="0032579C"/>
    <w:rsid w:val="00325A45"/>
    <w:rsid w:val="00325A65"/>
    <w:rsid w:val="00325E3C"/>
    <w:rsid w:val="003262DA"/>
    <w:rsid w:val="003279D3"/>
    <w:rsid w:val="003306EA"/>
    <w:rsid w:val="003316F4"/>
    <w:rsid w:val="00331E58"/>
    <w:rsid w:val="003326DE"/>
    <w:rsid w:val="00334DD8"/>
    <w:rsid w:val="0033500D"/>
    <w:rsid w:val="003367B2"/>
    <w:rsid w:val="00337D97"/>
    <w:rsid w:val="0034099D"/>
    <w:rsid w:val="003411B8"/>
    <w:rsid w:val="00341A08"/>
    <w:rsid w:val="00342259"/>
    <w:rsid w:val="00344466"/>
    <w:rsid w:val="00347CD9"/>
    <w:rsid w:val="00347FA0"/>
    <w:rsid w:val="0035032A"/>
    <w:rsid w:val="003503E7"/>
    <w:rsid w:val="00350C13"/>
    <w:rsid w:val="00351F9E"/>
    <w:rsid w:val="0035220E"/>
    <w:rsid w:val="00352296"/>
    <w:rsid w:val="003528A0"/>
    <w:rsid w:val="00353DAF"/>
    <w:rsid w:val="0035556B"/>
    <w:rsid w:val="0035565B"/>
    <w:rsid w:val="003563E5"/>
    <w:rsid w:val="003568C6"/>
    <w:rsid w:val="00356CE1"/>
    <w:rsid w:val="00357AB0"/>
    <w:rsid w:val="00360086"/>
    <w:rsid w:val="00360D2C"/>
    <w:rsid w:val="00361339"/>
    <w:rsid w:val="00362599"/>
    <w:rsid w:val="00362FD0"/>
    <w:rsid w:val="0036364E"/>
    <w:rsid w:val="00366377"/>
    <w:rsid w:val="003674BE"/>
    <w:rsid w:val="00367515"/>
    <w:rsid w:val="00367724"/>
    <w:rsid w:val="003705BF"/>
    <w:rsid w:val="0037101C"/>
    <w:rsid w:val="00371548"/>
    <w:rsid w:val="003718B9"/>
    <w:rsid w:val="00371AF7"/>
    <w:rsid w:val="00373053"/>
    <w:rsid w:val="00373493"/>
    <w:rsid w:val="00376AFA"/>
    <w:rsid w:val="00376C6F"/>
    <w:rsid w:val="00380AF6"/>
    <w:rsid w:val="00382C80"/>
    <w:rsid w:val="003834BF"/>
    <w:rsid w:val="003865A9"/>
    <w:rsid w:val="00387A36"/>
    <w:rsid w:val="00387B32"/>
    <w:rsid w:val="00387BA4"/>
    <w:rsid w:val="003905F1"/>
    <w:rsid w:val="00393F85"/>
    <w:rsid w:val="00393FEB"/>
    <w:rsid w:val="00394D75"/>
    <w:rsid w:val="00395D8B"/>
    <w:rsid w:val="003963FC"/>
    <w:rsid w:val="0039792C"/>
    <w:rsid w:val="00397DBB"/>
    <w:rsid w:val="003A529E"/>
    <w:rsid w:val="003A588B"/>
    <w:rsid w:val="003A656E"/>
    <w:rsid w:val="003A7591"/>
    <w:rsid w:val="003B0116"/>
    <w:rsid w:val="003B12A3"/>
    <w:rsid w:val="003B18D0"/>
    <w:rsid w:val="003B1C22"/>
    <w:rsid w:val="003B28DC"/>
    <w:rsid w:val="003B3162"/>
    <w:rsid w:val="003B34C3"/>
    <w:rsid w:val="003B4463"/>
    <w:rsid w:val="003B48AB"/>
    <w:rsid w:val="003C0C6B"/>
    <w:rsid w:val="003C1AEF"/>
    <w:rsid w:val="003C3D13"/>
    <w:rsid w:val="003C4439"/>
    <w:rsid w:val="003C4635"/>
    <w:rsid w:val="003C4694"/>
    <w:rsid w:val="003C501C"/>
    <w:rsid w:val="003C59B0"/>
    <w:rsid w:val="003C6260"/>
    <w:rsid w:val="003C695B"/>
    <w:rsid w:val="003D09AD"/>
    <w:rsid w:val="003D0A34"/>
    <w:rsid w:val="003D1695"/>
    <w:rsid w:val="003D1DA5"/>
    <w:rsid w:val="003D59D7"/>
    <w:rsid w:val="003D7857"/>
    <w:rsid w:val="003E0918"/>
    <w:rsid w:val="003E0BDC"/>
    <w:rsid w:val="003E172F"/>
    <w:rsid w:val="003E2EA5"/>
    <w:rsid w:val="003E2FE6"/>
    <w:rsid w:val="003E4DC7"/>
    <w:rsid w:val="003E5A83"/>
    <w:rsid w:val="003F01C9"/>
    <w:rsid w:val="003F1C62"/>
    <w:rsid w:val="003F26B9"/>
    <w:rsid w:val="003F2E10"/>
    <w:rsid w:val="003F32EC"/>
    <w:rsid w:val="003F4EC8"/>
    <w:rsid w:val="003F56E2"/>
    <w:rsid w:val="003F5FCA"/>
    <w:rsid w:val="00400559"/>
    <w:rsid w:val="00404045"/>
    <w:rsid w:val="0040448A"/>
    <w:rsid w:val="004044B5"/>
    <w:rsid w:val="00404AA0"/>
    <w:rsid w:val="00406EAD"/>
    <w:rsid w:val="00407F83"/>
    <w:rsid w:val="0041052E"/>
    <w:rsid w:val="00412242"/>
    <w:rsid w:val="004125C8"/>
    <w:rsid w:val="0041345A"/>
    <w:rsid w:val="004147B9"/>
    <w:rsid w:val="00414F1D"/>
    <w:rsid w:val="00415E68"/>
    <w:rsid w:val="004163C1"/>
    <w:rsid w:val="004177AE"/>
    <w:rsid w:val="00417808"/>
    <w:rsid w:val="004225FD"/>
    <w:rsid w:val="00423990"/>
    <w:rsid w:val="00423E9E"/>
    <w:rsid w:val="00424DCA"/>
    <w:rsid w:val="00425C6F"/>
    <w:rsid w:val="004260AA"/>
    <w:rsid w:val="00427299"/>
    <w:rsid w:val="004273ED"/>
    <w:rsid w:val="00427448"/>
    <w:rsid w:val="00427B87"/>
    <w:rsid w:val="00430338"/>
    <w:rsid w:val="0043033A"/>
    <w:rsid w:val="00432373"/>
    <w:rsid w:val="004329B1"/>
    <w:rsid w:val="00432B8C"/>
    <w:rsid w:val="004330E2"/>
    <w:rsid w:val="00433766"/>
    <w:rsid w:val="004356F5"/>
    <w:rsid w:val="004358F1"/>
    <w:rsid w:val="00436BCB"/>
    <w:rsid w:val="00440888"/>
    <w:rsid w:val="0044146B"/>
    <w:rsid w:val="00442CE6"/>
    <w:rsid w:val="0044450D"/>
    <w:rsid w:val="004446D6"/>
    <w:rsid w:val="004449BF"/>
    <w:rsid w:val="00445762"/>
    <w:rsid w:val="00446A23"/>
    <w:rsid w:val="00447480"/>
    <w:rsid w:val="0044777C"/>
    <w:rsid w:val="004511C7"/>
    <w:rsid w:val="00453752"/>
    <w:rsid w:val="00453785"/>
    <w:rsid w:val="00453F04"/>
    <w:rsid w:val="00455BDD"/>
    <w:rsid w:val="00456CD9"/>
    <w:rsid w:val="00457E27"/>
    <w:rsid w:val="00460A27"/>
    <w:rsid w:val="004623D1"/>
    <w:rsid w:val="0046351E"/>
    <w:rsid w:val="00463E02"/>
    <w:rsid w:val="00464A21"/>
    <w:rsid w:val="004654FF"/>
    <w:rsid w:val="004663C1"/>
    <w:rsid w:val="004666D2"/>
    <w:rsid w:val="004667CF"/>
    <w:rsid w:val="00467921"/>
    <w:rsid w:val="004719E6"/>
    <w:rsid w:val="00473C49"/>
    <w:rsid w:val="00476B23"/>
    <w:rsid w:val="00483CA0"/>
    <w:rsid w:val="00485542"/>
    <w:rsid w:val="00486B9A"/>
    <w:rsid w:val="004874A5"/>
    <w:rsid w:val="00492289"/>
    <w:rsid w:val="00492533"/>
    <w:rsid w:val="004933C7"/>
    <w:rsid w:val="00493C36"/>
    <w:rsid w:val="004942D0"/>
    <w:rsid w:val="00495419"/>
    <w:rsid w:val="00496446"/>
    <w:rsid w:val="004A0090"/>
    <w:rsid w:val="004A3647"/>
    <w:rsid w:val="004A4E6B"/>
    <w:rsid w:val="004A5041"/>
    <w:rsid w:val="004A651D"/>
    <w:rsid w:val="004A7419"/>
    <w:rsid w:val="004A7682"/>
    <w:rsid w:val="004A783A"/>
    <w:rsid w:val="004B104C"/>
    <w:rsid w:val="004B3007"/>
    <w:rsid w:val="004B32F4"/>
    <w:rsid w:val="004B3FA2"/>
    <w:rsid w:val="004B5532"/>
    <w:rsid w:val="004B5A9B"/>
    <w:rsid w:val="004B72F1"/>
    <w:rsid w:val="004B7908"/>
    <w:rsid w:val="004C001C"/>
    <w:rsid w:val="004C04B2"/>
    <w:rsid w:val="004C1270"/>
    <w:rsid w:val="004C19A9"/>
    <w:rsid w:val="004C1C0F"/>
    <w:rsid w:val="004C2E18"/>
    <w:rsid w:val="004C2E1B"/>
    <w:rsid w:val="004C31E8"/>
    <w:rsid w:val="004C45BA"/>
    <w:rsid w:val="004C52BF"/>
    <w:rsid w:val="004C5BE8"/>
    <w:rsid w:val="004C5E78"/>
    <w:rsid w:val="004C719E"/>
    <w:rsid w:val="004D1098"/>
    <w:rsid w:val="004D194B"/>
    <w:rsid w:val="004D1E86"/>
    <w:rsid w:val="004D34A3"/>
    <w:rsid w:val="004D47D6"/>
    <w:rsid w:val="004D4C0C"/>
    <w:rsid w:val="004D7A98"/>
    <w:rsid w:val="004D7EE5"/>
    <w:rsid w:val="004E1265"/>
    <w:rsid w:val="004E19F0"/>
    <w:rsid w:val="004E4597"/>
    <w:rsid w:val="004E5B91"/>
    <w:rsid w:val="004F0B5A"/>
    <w:rsid w:val="004F2308"/>
    <w:rsid w:val="004F3E84"/>
    <w:rsid w:val="004F4813"/>
    <w:rsid w:val="004F4C73"/>
    <w:rsid w:val="004F5185"/>
    <w:rsid w:val="004F5BE7"/>
    <w:rsid w:val="004F722E"/>
    <w:rsid w:val="004F7D2A"/>
    <w:rsid w:val="00500A94"/>
    <w:rsid w:val="00500B56"/>
    <w:rsid w:val="00501960"/>
    <w:rsid w:val="00501B21"/>
    <w:rsid w:val="00502B3B"/>
    <w:rsid w:val="00502CCE"/>
    <w:rsid w:val="00502FE3"/>
    <w:rsid w:val="0050390B"/>
    <w:rsid w:val="00504275"/>
    <w:rsid w:val="005044D6"/>
    <w:rsid w:val="00506E0E"/>
    <w:rsid w:val="00507070"/>
    <w:rsid w:val="00507BCB"/>
    <w:rsid w:val="00510441"/>
    <w:rsid w:val="00510884"/>
    <w:rsid w:val="00510EA2"/>
    <w:rsid w:val="005115A1"/>
    <w:rsid w:val="005116A1"/>
    <w:rsid w:val="00511CE7"/>
    <w:rsid w:val="00511FCC"/>
    <w:rsid w:val="005126E9"/>
    <w:rsid w:val="00512D02"/>
    <w:rsid w:val="00512FFB"/>
    <w:rsid w:val="0051468E"/>
    <w:rsid w:val="00516151"/>
    <w:rsid w:val="00516FA0"/>
    <w:rsid w:val="00517A76"/>
    <w:rsid w:val="00520216"/>
    <w:rsid w:val="005208C5"/>
    <w:rsid w:val="00520FF6"/>
    <w:rsid w:val="00523B38"/>
    <w:rsid w:val="00523C15"/>
    <w:rsid w:val="00524D0A"/>
    <w:rsid w:val="0052676A"/>
    <w:rsid w:val="00527047"/>
    <w:rsid w:val="00527195"/>
    <w:rsid w:val="005303CA"/>
    <w:rsid w:val="00530A6E"/>
    <w:rsid w:val="005321C9"/>
    <w:rsid w:val="005340D2"/>
    <w:rsid w:val="00534758"/>
    <w:rsid w:val="005367A5"/>
    <w:rsid w:val="0053705E"/>
    <w:rsid w:val="005375A0"/>
    <w:rsid w:val="005401A6"/>
    <w:rsid w:val="00540D61"/>
    <w:rsid w:val="00541589"/>
    <w:rsid w:val="00542E01"/>
    <w:rsid w:val="0054368E"/>
    <w:rsid w:val="00544463"/>
    <w:rsid w:val="0054508F"/>
    <w:rsid w:val="0054595A"/>
    <w:rsid w:val="00546A7C"/>
    <w:rsid w:val="00547803"/>
    <w:rsid w:val="00551ACB"/>
    <w:rsid w:val="00553229"/>
    <w:rsid w:val="005534C3"/>
    <w:rsid w:val="00553872"/>
    <w:rsid w:val="00553A1B"/>
    <w:rsid w:val="00557E09"/>
    <w:rsid w:val="00561231"/>
    <w:rsid w:val="0056226B"/>
    <w:rsid w:val="0056286F"/>
    <w:rsid w:val="00564706"/>
    <w:rsid w:val="0056474F"/>
    <w:rsid w:val="00566FDA"/>
    <w:rsid w:val="005678AC"/>
    <w:rsid w:val="00570033"/>
    <w:rsid w:val="00572951"/>
    <w:rsid w:val="005731F3"/>
    <w:rsid w:val="00574465"/>
    <w:rsid w:val="00575904"/>
    <w:rsid w:val="00575929"/>
    <w:rsid w:val="005765C1"/>
    <w:rsid w:val="005767A9"/>
    <w:rsid w:val="005775DA"/>
    <w:rsid w:val="00577ADD"/>
    <w:rsid w:val="0058133D"/>
    <w:rsid w:val="00581611"/>
    <w:rsid w:val="00585A26"/>
    <w:rsid w:val="00586ED2"/>
    <w:rsid w:val="005879F2"/>
    <w:rsid w:val="005902B9"/>
    <w:rsid w:val="00593116"/>
    <w:rsid w:val="00594107"/>
    <w:rsid w:val="005942F3"/>
    <w:rsid w:val="00595D0B"/>
    <w:rsid w:val="00596138"/>
    <w:rsid w:val="00597E6A"/>
    <w:rsid w:val="005A0149"/>
    <w:rsid w:val="005A034A"/>
    <w:rsid w:val="005A1015"/>
    <w:rsid w:val="005A20F6"/>
    <w:rsid w:val="005A26E1"/>
    <w:rsid w:val="005A30BE"/>
    <w:rsid w:val="005A4BF3"/>
    <w:rsid w:val="005A4F66"/>
    <w:rsid w:val="005A6A16"/>
    <w:rsid w:val="005A6F43"/>
    <w:rsid w:val="005A6F71"/>
    <w:rsid w:val="005A7AFA"/>
    <w:rsid w:val="005B0BB5"/>
    <w:rsid w:val="005B165B"/>
    <w:rsid w:val="005B166D"/>
    <w:rsid w:val="005B3377"/>
    <w:rsid w:val="005B44C2"/>
    <w:rsid w:val="005B498D"/>
    <w:rsid w:val="005B5E9A"/>
    <w:rsid w:val="005B7CD0"/>
    <w:rsid w:val="005C0207"/>
    <w:rsid w:val="005C4C37"/>
    <w:rsid w:val="005C5ECA"/>
    <w:rsid w:val="005C6147"/>
    <w:rsid w:val="005C663E"/>
    <w:rsid w:val="005C7278"/>
    <w:rsid w:val="005C7E2C"/>
    <w:rsid w:val="005D0251"/>
    <w:rsid w:val="005D0388"/>
    <w:rsid w:val="005D1277"/>
    <w:rsid w:val="005D511E"/>
    <w:rsid w:val="005D7E20"/>
    <w:rsid w:val="005D7FA1"/>
    <w:rsid w:val="005E011E"/>
    <w:rsid w:val="005E0887"/>
    <w:rsid w:val="005E0B90"/>
    <w:rsid w:val="005E2A94"/>
    <w:rsid w:val="005E3463"/>
    <w:rsid w:val="005E37DF"/>
    <w:rsid w:val="005E471D"/>
    <w:rsid w:val="005E6811"/>
    <w:rsid w:val="005E6CB4"/>
    <w:rsid w:val="005E707C"/>
    <w:rsid w:val="005F03AB"/>
    <w:rsid w:val="005F2083"/>
    <w:rsid w:val="005F28B4"/>
    <w:rsid w:val="005F40C7"/>
    <w:rsid w:val="005F44F5"/>
    <w:rsid w:val="005F7715"/>
    <w:rsid w:val="0060557F"/>
    <w:rsid w:val="00605DA8"/>
    <w:rsid w:val="0060714A"/>
    <w:rsid w:val="006077FD"/>
    <w:rsid w:val="00611DCD"/>
    <w:rsid w:val="006121FB"/>
    <w:rsid w:val="00613C7A"/>
    <w:rsid w:val="0061427A"/>
    <w:rsid w:val="00614A1B"/>
    <w:rsid w:val="006156FE"/>
    <w:rsid w:val="00620C61"/>
    <w:rsid w:val="006218C0"/>
    <w:rsid w:val="006224E1"/>
    <w:rsid w:val="00622A48"/>
    <w:rsid w:val="006241D3"/>
    <w:rsid w:val="00624D69"/>
    <w:rsid w:val="006276B3"/>
    <w:rsid w:val="00630658"/>
    <w:rsid w:val="00630AB6"/>
    <w:rsid w:val="00630C0C"/>
    <w:rsid w:val="006313DB"/>
    <w:rsid w:val="006321C9"/>
    <w:rsid w:val="0063298C"/>
    <w:rsid w:val="00632B2E"/>
    <w:rsid w:val="006331FE"/>
    <w:rsid w:val="006337D6"/>
    <w:rsid w:val="0063468B"/>
    <w:rsid w:val="00640E1A"/>
    <w:rsid w:val="006412F6"/>
    <w:rsid w:val="0064143A"/>
    <w:rsid w:val="00641B4F"/>
    <w:rsid w:val="00641F18"/>
    <w:rsid w:val="00643858"/>
    <w:rsid w:val="00643C85"/>
    <w:rsid w:val="0064428F"/>
    <w:rsid w:val="00644E50"/>
    <w:rsid w:val="0064511B"/>
    <w:rsid w:val="006469B1"/>
    <w:rsid w:val="00647B1C"/>
    <w:rsid w:val="00650B7F"/>
    <w:rsid w:val="00653044"/>
    <w:rsid w:val="00653C6B"/>
    <w:rsid w:val="00654D29"/>
    <w:rsid w:val="006567ED"/>
    <w:rsid w:val="00656B41"/>
    <w:rsid w:val="006600F9"/>
    <w:rsid w:val="006620D2"/>
    <w:rsid w:val="006630EB"/>
    <w:rsid w:val="00663914"/>
    <w:rsid w:val="00664949"/>
    <w:rsid w:val="00667C28"/>
    <w:rsid w:val="00670933"/>
    <w:rsid w:val="00673A00"/>
    <w:rsid w:val="00673D18"/>
    <w:rsid w:val="00674577"/>
    <w:rsid w:val="006751CA"/>
    <w:rsid w:val="0067553F"/>
    <w:rsid w:val="00675579"/>
    <w:rsid w:val="00677B25"/>
    <w:rsid w:val="0068059F"/>
    <w:rsid w:val="00683D2B"/>
    <w:rsid w:val="00684BC2"/>
    <w:rsid w:val="00684E56"/>
    <w:rsid w:val="006859F4"/>
    <w:rsid w:val="00686961"/>
    <w:rsid w:val="00686D87"/>
    <w:rsid w:val="00686E4E"/>
    <w:rsid w:val="00692438"/>
    <w:rsid w:val="00693FF0"/>
    <w:rsid w:val="00694E22"/>
    <w:rsid w:val="006A02F5"/>
    <w:rsid w:val="006A0378"/>
    <w:rsid w:val="006A0D38"/>
    <w:rsid w:val="006A2E65"/>
    <w:rsid w:val="006A30D8"/>
    <w:rsid w:val="006A41B7"/>
    <w:rsid w:val="006A4A3E"/>
    <w:rsid w:val="006A4ABA"/>
    <w:rsid w:val="006A4B54"/>
    <w:rsid w:val="006A7379"/>
    <w:rsid w:val="006B113A"/>
    <w:rsid w:val="006B16E9"/>
    <w:rsid w:val="006B177C"/>
    <w:rsid w:val="006B19D0"/>
    <w:rsid w:val="006B4BA5"/>
    <w:rsid w:val="006B5024"/>
    <w:rsid w:val="006B566A"/>
    <w:rsid w:val="006B6B24"/>
    <w:rsid w:val="006B6ED4"/>
    <w:rsid w:val="006B7042"/>
    <w:rsid w:val="006B73DE"/>
    <w:rsid w:val="006B7E04"/>
    <w:rsid w:val="006B7F2D"/>
    <w:rsid w:val="006C0DA8"/>
    <w:rsid w:val="006C61DF"/>
    <w:rsid w:val="006C6CA9"/>
    <w:rsid w:val="006C6FC3"/>
    <w:rsid w:val="006C7035"/>
    <w:rsid w:val="006D0D61"/>
    <w:rsid w:val="006D12DA"/>
    <w:rsid w:val="006D15D8"/>
    <w:rsid w:val="006D1661"/>
    <w:rsid w:val="006D16F0"/>
    <w:rsid w:val="006D19D5"/>
    <w:rsid w:val="006D1C0F"/>
    <w:rsid w:val="006D2E10"/>
    <w:rsid w:val="006D482B"/>
    <w:rsid w:val="006D4CE7"/>
    <w:rsid w:val="006D5D8D"/>
    <w:rsid w:val="006D7295"/>
    <w:rsid w:val="006E141D"/>
    <w:rsid w:val="006E25FD"/>
    <w:rsid w:val="006E261C"/>
    <w:rsid w:val="006E34C0"/>
    <w:rsid w:val="006E3F6E"/>
    <w:rsid w:val="006E4A57"/>
    <w:rsid w:val="006E506E"/>
    <w:rsid w:val="006E7ECC"/>
    <w:rsid w:val="006F0E01"/>
    <w:rsid w:val="006F2864"/>
    <w:rsid w:val="006F3679"/>
    <w:rsid w:val="006F3D6D"/>
    <w:rsid w:val="006F6C5D"/>
    <w:rsid w:val="007007F0"/>
    <w:rsid w:val="00700C75"/>
    <w:rsid w:val="00701269"/>
    <w:rsid w:val="00701D1C"/>
    <w:rsid w:val="00702B28"/>
    <w:rsid w:val="00703614"/>
    <w:rsid w:val="007040EE"/>
    <w:rsid w:val="007055EC"/>
    <w:rsid w:val="00707AA8"/>
    <w:rsid w:val="007100FD"/>
    <w:rsid w:val="00710474"/>
    <w:rsid w:val="00710DD3"/>
    <w:rsid w:val="007110F5"/>
    <w:rsid w:val="00711194"/>
    <w:rsid w:val="00711501"/>
    <w:rsid w:val="007115E1"/>
    <w:rsid w:val="00711660"/>
    <w:rsid w:val="007116F0"/>
    <w:rsid w:val="0071203A"/>
    <w:rsid w:val="00712906"/>
    <w:rsid w:val="00712B6F"/>
    <w:rsid w:val="00712F31"/>
    <w:rsid w:val="00713F2B"/>
    <w:rsid w:val="0071453A"/>
    <w:rsid w:val="00715B8F"/>
    <w:rsid w:val="00716F71"/>
    <w:rsid w:val="00717BC7"/>
    <w:rsid w:val="0072116B"/>
    <w:rsid w:val="00721246"/>
    <w:rsid w:val="0072270A"/>
    <w:rsid w:val="00722BDD"/>
    <w:rsid w:val="007249AA"/>
    <w:rsid w:val="007261BA"/>
    <w:rsid w:val="0072631A"/>
    <w:rsid w:val="007271BF"/>
    <w:rsid w:val="00730697"/>
    <w:rsid w:val="007310A0"/>
    <w:rsid w:val="007326EC"/>
    <w:rsid w:val="007327F0"/>
    <w:rsid w:val="00732FBE"/>
    <w:rsid w:val="007333E4"/>
    <w:rsid w:val="00734128"/>
    <w:rsid w:val="00734311"/>
    <w:rsid w:val="00734993"/>
    <w:rsid w:val="0073523B"/>
    <w:rsid w:val="00735319"/>
    <w:rsid w:val="007410D3"/>
    <w:rsid w:val="00741512"/>
    <w:rsid w:val="007423A7"/>
    <w:rsid w:val="00743101"/>
    <w:rsid w:val="0074341A"/>
    <w:rsid w:val="0074524B"/>
    <w:rsid w:val="00745C68"/>
    <w:rsid w:val="0074626A"/>
    <w:rsid w:val="0074760C"/>
    <w:rsid w:val="00747AA5"/>
    <w:rsid w:val="00750C0A"/>
    <w:rsid w:val="0075118A"/>
    <w:rsid w:val="0075423B"/>
    <w:rsid w:val="007545A4"/>
    <w:rsid w:val="007545F6"/>
    <w:rsid w:val="00754869"/>
    <w:rsid w:val="00754AA8"/>
    <w:rsid w:val="00754C48"/>
    <w:rsid w:val="007579A2"/>
    <w:rsid w:val="00757ACE"/>
    <w:rsid w:val="00757F03"/>
    <w:rsid w:val="00764AFA"/>
    <w:rsid w:val="0076539E"/>
    <w:rsid w:val="00766AA0"/>
    <w:rsid w:val="00766BC3"/>
    <w:rsid w:val="007670ED"/>
    <w:rsid w:val="00770B75"/>
    <w:rsid w:val="00771486"/>
    <w:rsid w:val="00772164"/>
    <w:rsid w:val="00774544"/>
    <w:rsid w:val="00777198"/>
    <w:rsid w:val="00777833"/>
    <w:rsid w:val="00777A25"/>
    <w:rsid w:val="00781E82"/>
    <w:rsid w:val="00783D49"/>
    <w:rsid w:val="0078400A"/>
    <w:rsid w:val="007868DA"/>
    <w:rsid w:val="00786955"/>
    <w:rsid w:val="007869B9"/>
    <w:rsid w:val="00786C9F"/>
    <w:rsid w:val="00786E16"/>
    <w:rsid w:val="0078799A"/>
    <w:rsid w:val="00787F9B"/>
    <w:rsid w:val="00790788"/>
    <w:rsid w:val="007919B4"/>
    <w:rsid w:val="00791F47"/>
    <w:rsid w:val="0079228D"/>
    <w:rsid w:val="007933B6"/>
    <w:rsid w:val="0079440D"/>
    <w:rsid w:val="00794B0B"/>
    <w:rsid w:val="0079623F"/>
    <w:rsid w:val="007A0853"/>
    <w:rsid w:val="007A2B90"/>
    <w:rsid w:val="007A30FA"/>
    <w:rsid w:val="007A369C"/>
    <w:rsid w:val="007A387F"/>
    <w:rsid w:val="007A741E"/>
    <w:rsid w:val="007A78D2"/>
    <w:rsid w:val="007A7C4D"/>
    <w:rsid w:val="007B1D76"/>
    <w:rsid w:val="007B1FEE"/>
    <w:rsid w:val="007B3A4C"/>
    <w:rsid w:val="007B40A4"/>
    <w:rsid w:val="007C066A"/>
    <w:rsid w:val="007C1E94"/>
    <w:rsid w:val="007C349A"/>
    <w:rsid w:val="007C3E21"/>
    <w:rsid w:val="007C4325"/>
    <w:rsid w:val="007C5299"/>
    <w:rsid w:val="007C53EC"/>
    <w:rsid w:val="007C5533"/>
    <w:rsid w:val="007D09DB"/>
    <w:rsid w:val="007D0BEE"/>
    <w:rsid w:val="007D137B"/>
    <w:rsid w:val="007D1B90"/>
    <w:rsid w:val="007D244E"/>
    <w:rsid w:val="007D3E6C"/>
    <w:rsid w:val="007D49B2"/>
    <w:rsid w:val="007D6BA6"/>
    <w:rsid w:val="007D7C24"/>
    <w:rsid w:val="007D7D52"/>
    <w:rsid w:val="007E01EB"/>
    <w:rsid w:val="007E07AF"/>
    <w:rsid w:val="007E0824"/>
    <w:rsid w:val="007E1652"/>
    <w:rsid w:val="007E34F5"/>
    <w:rsid w:val="007E35EB"/>
    <w:rsid w:val="007E4F3C"/>
    <w:rsid w:val="007E53E0"/>
    <w:rsid w:val="007E6450"/>
    <w:rsid w:val="007E68E6"/>
    <w:rsid w:val="007F02D5"/>
    <w:rsid w:val="007F0784"/>
    <w:rsid w:val="007F0C6B"/>
    <w:rsid w:val="007F1EC1"/>
    <w:rsid w:val="007F22B6"/>
    <w:rsid w:val="007F275C"/>
    <w:rsid w:val="007F2CC6"/>
    <w:rsid w:val="007F3A7E"/>
    <w:rsid w:val="007F3C7A"/>
    <w:rsid w:val="007F4094"/>
    <w:rsid w:val="007F4327"/>
    <w:rsid w:val="007F5DD0"/>
    <w:rsid w:val="007F5E10"/>
    <w:rsid w:val="007F7498"/>
    <w:rsid w:val="0080012F"/>
    <w:rsid w:val="008012C8"/>
    <w:rsid w:val="00801996"/>
    <w:rsid w:val="00801E1A"/>
    <w:rsid w:val="008033F7"/>
    <w:rsid w:val="00806A53"/>
    <w:rsid w:val="00806FA7"/>
    <w:rsid w:val="00807BE8"/>
    <w:rsid w:val="008101E6"/>
    <w:rsid w:val="00810F8A"/>
    <w:rsid w:val="00812197"/>
    <w:rsid w:val="008126BF"/>
    <w:rsid w:val="00812BA9"/>
    <w:rsid w:val="008134BD"/>
    <w:rsid w:val="00814AA7"/>
    <w:rsid w:val="00817CF1"/>
    <w:rsid w:val="008209E6"/>
    <w:rsid w:val="00821909"/>
    <w:rsid w:val="00822B9F"/>
    <w:rsid w:val="0082385A"/>
    <w:rsid w:val="00825433"/>
    <w:rsid w:val="008254B4"/>
    <w:rsid w:val="0082569A"/>
    <w:rsid w:val="00826322"/>
    <w:rsid w:val="00831343"/>
    <w:rsid w:val="008317E5"/>
    <w:rsid w:val="00831B82"/>
    <w:rsid w:val="00831CCE"/>
    <w:rsid w:val="008328BE"/>
    <w:rsid w:val="00832CAF"/>
    <w:rsid w:val="0083343D"/>
    <w:rsid w:val="00836A46"/>
    <w:rsid w:val="00837AA3"/>
    <w:rsid w:val="00837CB2"/>
    <w:rsid w:val="00840FAC"/>
    <w:rsid w:val="00841FB5"/>
    <w:rsid w:val="008421C0"/>
    <w:rsid w:val="00842462"/>
    <w:rsid w:val="00843945"/>
    <w:rsid w:val="00844769"/>
    <w:rsid w:val="008459A6"/>
    <w:rsid w:val="008471E9"/>
    <w:rsid w:val="0085063D"/>
    <w:rsid w:val="008512A3"/>
    <w:rsid w:val="008521D8"/>
    <w:rsid w:val="00852336"/>
    <w:rsid w:val="0085269C"/>
    <w:rsid w:val="00853503"/>
    <w:rsid w:val="00855EEE"/>
    <w:rsid w:val="00855F8C"/>
    <w:rsid w:val="008563E5"/>
    <w:rsid w:val="00857C3D"/>
    <w:rsid w:val="008625B4"/>
    <w:rsid w:val="00862FF4"/>
    <w:rsid w:val="00865AF7"/>
    <w:rsid w:val="00866E6C"/>
    <w:rsid w:val="008713F1"/>
    <w:rsid w:val="00871600"/>
    <w:rsid w:val="00874279"/>
    <w:rsid w:val="00876FFC"/>
    <w:rsid w:val="008774B7"/>
    <w:rsid w:val="00881C99"/>
    <w:rsid w:val="008820B3"/>
    <w:rsid w:val="00883326"/>
    <w:rsid w:val="00884E10"/>
    <w:rsid w:val="008862C0"/>
    <w:rsid w:val="00886B69"/>
    <w:rsid w:val="00886E8E"/>
    <w:rsid w:val="0088704B"/>
    <w:rsid w:val="00887575"/>
    <w:rsid w:val="00890708"/>
    <w:rsid w:val="008909C9"/>
    <w:rsid w:val="0089160D"/>
    <w:rsid w:val="00891AFC"/>
    <w:rsid w:val="00893AB1"/>
    <w:rsid w:val="0089571B"/>
    <w:rsid w:val="0089581C"/>
    <w:rsid w:val="008958F6"/>
    <w:rsid w:val="00896E7F"/>
    <w:rsid w:val="00897796"/>
    <w:rsid w:val="008A22FA"/>
    <w:rsid w:val="008A5A2D"/>
    <w:rsid w:val="008A6070"/>
    <w:rsid w:val="008A6163"/>
    <w:rsid w:val="008A6723"/>
    <w:rsid w:val="008A717B"/>
    <w:rsid w:val="008A7405"/>
    <w:rsid w:val="008A7610"/>
    <w:rsid w:val="008A77C0"/>
    <w:rsid w:val="008B18B8"/>
    <w:rsid w:val="008B2FF0"/>
    <w:rsid w:val="008B3B88"/>
    <w:rsid w:val="008B3CBE"/>
    <w:rsid w:val="008B7814"/>
    <w:rsid w:val="008C103F"/>
    <w:rsid w:val="008C2DDA"/>
    <w:rsid w:val="008D055F"/>
    <w:rsid w:val="008D1247"/>
    <w:rsid w:val="008D1AAE"/>
    <w:rsid w:val="008D3908"/>
    <w:rsid w:val="008D3FC9"/>
    <w:rsid w:val="008D4035"/>
    <w:rsid w:val="008D616F"/>
    <w:rsid w:val="008D6A70"/>
    <w:rsid w:val="008E13C7"/>
    <w:rsid w:val="008E1A88"/>
    <w:rsid w:val="008E201D"/>
    <w:rsid w:val="008E33EC"/>
    <w:rsid w:val="008E34FA"/>
    <w:rsid w:val="008E36E8"/>
    <w:rsid w:val="008E3B7D"/>
    <w:rsid w:val="008E6590"/>
    <w:rsid w:val="008E6C81"/>
    <w:rsid w:val="008F200F"/>
    <w:rsid w:val="008F23F6"/>
    <w:rsid w:val="008F28B2"/>
    <w:rsid w:val="008F2EF2"/>
    <w:rsid w:val="008F40E0"/>
    <w:rsid w:val="008F4849"/>
    <w:rsid w:val="008F518E"/>
    <w:rsid w:val="008F5C61"/>
    <w:rsid w:val="008F5F24"/>
    <w:rsid w:val="00902772"/>
    <w:rsid w:val="0090288F"/>
    <w:rsid w:val="00903F63"/>
    <w:rsid w:val="009055B5"/>
    <w:rsid w:val="009062BD"/>
    <w:rsid w:val="00906A2E"/>
    <w:rsid w:val="009070F8"/>
    <w:rsid w:val="00910283"/>
    <w:rsid w:val="00911279"/>
    <w:rsid w:val="009122BD"/>
    <w:rsid w:val="009127F1"/>
    <w:rsid w:val="00912962"/>
    <w:rsid w:val="00912CF2"/>
    <w:rsid w:val="00913519"/>
    <w:rsid w:val="00913A30"/>
    <w:rsid w:val="009163D5"/>
    <w:rsid w:val="0091754F"/>
    <w:rsid w:val="009213EA"/>
    <w:rsid w:val="00921802"/>
    <w:rsid w:val="009218A5"/>
    <w:rsid w:val="00922091"/>
    <w:rsid w:val="00922851"/>
    <w:rsid w:val="0092333E"/>
    <w:rsid w:val="009240F3"/>
    <w:rsid w:val="00925880"/>
    <w:rsid w:val="009301B8"/>
    <w:rsid w:val="00931A7F"/>
    <w:rsid w:val="00931C59"/>
    <w:rsid w:val="009322B0"/>
    <w:rsid w:val="0093275D"/>
    <w:rsid w:val="00933173"/>
    <w:rsid w:val="009336E0"/>
    <w:rsid w:val="00933E3E"/>
    <w:rsid w:val="0093689C"/>
    <w:rsid w:val="00936E60"/>
    <w:rsid w:val="00937839"/>
    <w:rsid w:val="009379F3"/>
    <w:rsid w:val="00937A92"/>
    <w:rsid w:val="0094009C"/>
    <w:rsid w:val="0094049B"/>
    <w:rsid w:val="00940503"/>
    <w:rsid w:val="00941B46"/>
    <w:rsid w:val="0094344F"/>
    <w:rsid w:val="00945B65"/>
    <w:rsid w:val="009508CA"/>
    <w:rsid w:val="00950FBF"/>
    <w:rsid w:val="009513BB"/>
    <w:rsid w:val="009518B3"/>
    <w:rsid w:val="0095282F"/>
    <w:rsid w:val="00952C24"/>
    <w:rsid w:val="00952FDF"/>
    <w:rsid w:val="00954BED"/>
    <w:rsid w:val="009556BB"/>
    <w:rsid w:val="00957819"/>
    <w:rsid w:val="009578A4"/>
    <w:rsid w:val="00960333"/>
    <w:rsid w:val="0096037A"/>
    <w:rsid w:val="009615DE"/>
    <w:rsid w:val="00962927"/>
    <w:rsid w:val="00962D59"/>
    <w:rsid w:val="00963D0A"/>
    <w:rsid w:val="00966A20"/>
    <w:rsid w:val="009676E9"/>
    <w:rsid w:val="00970306"/>
    <w:rsid w:val="009712AD"/>
    <w:rsid w:val="00973697"/>
    <w:rsid w:val="00974D81"/>
    <w:rsid w:val="009767C8"/>
    <w:rsid w:val="009779AA"/>
    <w:rsid w:val="00977E3D"/>
    <w:rsid w:val="009801FB"/>
    <w:rsid w:val="00980701"/>
    <w:rsid w:val="00981FE6"/>
    <w:rsid w:val="009823BB"/>
    <w:rsid w:val="009830B2"/>
    <w:rsid w:val="00983CD1"/>
    <w:rsid w:val="0099056E"/>
    <w:rsid w:val="00990CF3"/>
    <w:rsid w:val="00991009"/>
    <w:rsid w:val="00991A28"/>
    <w:rsid w:val="00991C89"/>
    <w:rsid w:val="00991F91"/>
    <w:rsid w:val="00992F20"/>
    <w:rsid w:val="0099687C"/>
    <w:rsid w:val="009975C6"/>
    <w:rsid w:val="00997FE2"/>
    <w:rsid w:val="009A0317"/>
    <w:rsid w:val="009A08E2"/>
    <w:rsid w:val="009A11FD"/>
    <w:rsid w:val="009A17C5"/>
    <w:rsid w:val="009A1967"/>
    <w:rsid w:val="009A2C25"/>
    <w:rsid w:val="009A2CA4"/>
    <w:rsid w:val="009A31AF"/>
    <w:rsid w:val="009A39B6"/>
    <w:rsid w:val="009A4549"/>
    <w:rsid w:val="009A5910"/>
    <w:rsid w:val="009A59CC"/>
    <w:rsid w:val="009A6676"/>
    <w:rsid w:val="009A7CC8"/>
    <w:rsid w:val="009B1161"/>
    <w:rsid w:val="009B296F"/>
    <w:rsid w:val="009B42AB"/>
    <w:rsid w:val="009B4B82"/>
    <w:rsid w:val="009B5308"/>
    <w:rsid w:val="009B7483"/>
    <w:rsid w:val="009C048F"/>
    <w:rsid w:val="009C09D9"/>
    <w:rsid w:val="009C565E"/>
    <w:rsid w:val="009C7648"/>
    <w:rsid w:val="009C7D71"/>
    <w:rsid w:val="009D198D"/>
    <w:rsid w:val="009D1E93"/>
    <w:rsid w:val="009D2C5D"/>
    <w:rsid w:val="009D504E"/>
    <w:rsid w:val="009D5570"/>
    <w:rsid w:val="009D62DD"/>
    <w:rsid w:val="009E0BD7"/>
    <w:rsid w:val="009E0DA2"/>
    <w:rsid w:val="009E1150"/>
    <w:rsid w:val="009E28C6"/>
    <w:rsid w:val="009E2D6B"/>
    <w:rsid w:val="009E42A8"/>
    <w:rsid w:val="009E4B43"/>
    <w:rsid w:val="009E4C21"/>
    <w:rsid w:val="009E67D1"/>
    <w:rsid w:val="009E7FF8"/>
    <w:rsid w:val="009F03F9"/>
    <w:rsid w:val="009F07BF"/>
    <w:rsid w:val="009F08C5"/>
    <w:rsid w:val="009F25C0"/>
    <w:rsid w:val="009F3295"/>
    <w:rsid w:val="009F4F1A"/>
    <w:rsid w:val="009F54E5"/>
    <w:rsid w:val="009F5BE2"/>
    <w:rsid w:val="009F6180"/>
    <w:rsid w:val="00A00CEB"/>
    <w:rsid w:val="00A00EF0"/>
    <w:rsid w:val="00A01A68"/>
    <w:rsid w:val="00A030B4"/>
    <w:rsid w:val="00A03F37"/>
    <w:rsid w:val="00A043E6"/>
    <w:rsid w:val="00A0462F"/>
    <w:rsid w:val="00A06B8D"/>
    <w:rsid w:val="00A074A9"/>
    <w:rsid w:val="00A07501"/>
    <w:rsid w:val="00A10273"/>
    <w:rsid w:val="00A10855"/>
    <w:rsid w:val="00A11867"/>
    <w:rsid w:val="00A1274B"/>
    <w:rsid w:val="00A13AB1"/>
    <w:rsid w:val="00A155C4"/>
    <w:rsid w:val="00A15686"/>
    <w:rsid w:val="00A159DF"/>
    <w:rsid w:val="00A166A6"/>
    <w:rsid w:val="00A17947"/>
    <w:rsid w:val="00A20EAD"/>
    <w:rsid w:val="00A20F7D"/>
    <w:rsid w:val="00A21EDD"/>
    <w:rsid w:val="00A22F78"/>
    <w:rsid w:val="00A236C1"/>
    <w:rsid w:val="00A24930"/>
    <w:rsid w:val="00A253F5"/>
    <w:rsid w:val="00A25F91"/>
    <w:rsid w:val="00A3002F"/>
    <w:rsid w:val="00A334DD"/>
    <w:rsid w:val="00A33609"/>
    <w:rsid w:val="00A33929"/>
    <w:rsid w:val="00A34ECF"/>
    <w:rsid w:val="00A35050"/>
    <w:rsid w:val="00A356E3"/>
    <w:rsid w:val="00A362AF"/>
    <w:rsid w:val="00A37B5C"/>
    <w:rsid w:val="00A40123"/>
    <w:rsid w:val="00A40719"/>
    <w:rsid w:val="00A408EC"/>
    <w:rsid w:val="00A41E13"/>
    <w:rsid w:val="00A42263"/>
    <w:rsid w:val="00A42B77"/>
    <w:rsid w:val="00A44364"/>
    <w:rsid w:val="00A44682"/>
    <w:rsid w:val="00A458A0"/>
    <w:rsid w:val="00A46A0A"/>
    <w:rsid w:val="00A50025"/>
    <w:rsid w:val="00A51688"/>
    <w:rsid w:val="00A52AE3"/>
    <w:rsid w:val="00A52D1B"/>
    <w:rsid w:val="00A5402B"/>
    <w:rsid w:val="00A54F30"/>
    <w:rsid w:val="00A55CC5"/>
    <w:rsid w:val="00A56585"/>
    <w:rsid w:val="00A57A6F"/>
    <w:rsid w:val="00A61DB8"/>
    <w:rsid w:val="00A61E48"/>
    <w:rsid w:val="00A61E8E"/>
    <w:rsid w:val="00A6276D"/>
    <w:rsid w:val="00A627ED"/>
    <w:rsid w:val="00A63807"/>
    <w:rsid w:val="00A64DEB"/>
    <w:rsid w:val="00A65E81"/>
    <w:rsid w:val="00A66EBC"/>
    <w:rsid w:val="00A6732B"/>
    <w:rsid w:val="00A71392"/>
    <w:rsid w:val="00A71F18"/>
    <w:rsid w:val="00A7207A"/>
    <w:rsid w:val="00A72117"/>
    <w:rsid w:val="00A73B5E"/>
    <w:rsid w:val="00A74044"/>
    <w:rsid w:val="00A74359"/>
    <w:rsid w:val="00A747FB"/>
    <w:rsid w:val="00A74B97"/>
    <w:rsid w:val="00A80695"/>
    <w:rsid w:val="00A80F82"/>
    <w:rsid w:val="00A8129A"/>
    <w:rsid w:val="00A83390"/>
    <w:rsid w:val="00A838CE"/>
    <w:rsid w:val="00A84333"/>
    <w:rsid w:val="00A846D4"/>
    <w:rsid w:val="00A90055"/>
    <w:rsid w:val="00A900D2"/>
    <w:rsid w:val="00A927AB"/>
    <w:rsid w:val="00A92C96"/>
    <w:rsid w:val="00A92D39"/>
    <w:rsid w:val="00AA30BC"/>
    <w:rsid w:val="00AA3101"/>
    <w:rsid w:val="00AA3F93"/>
    <w:rsid w:val="00AA4C4A"/>
    <w:rsid w:val="00AA6F3F"/>
    <w:rsid w:val="00AA7255"/>
    <w:rsid w:val="00AB01CE"/>
    <w:rsid w:val="00AB2552"/>
    <w:rsid w:val="00AB2A99"/>
    <w:rsid w:val="00AB311B"/>
    <w:rsid w:val="00AB3831"/>
    <w:rsid w:val="00AB4208"/>
    <w:rsid w:val="00AB45A4"/>
    <w:rsid w:val="00AB47C4"/>
    <w:rsid w:val="00AB52E4"/>
    <w:rsid w:val="00AB54BA"/>
    <w:rsid w:val="00AC091B"/>
    <w:rsid w:val="00AC0B44"/>
    <w:rsid w:val="00AC1297"/>
    <w:rsid w:val="00AC2463"/>
    <w:rsid w:val="00AC27DE"/>
    <w:rsid w:val="00AC31EC"/>
    <w:rsid w:val="00AC32BB"/>
    <w:rsid w:val="00AC426C"/>
    <w:rsid w:val="00AC4BDE"/>
    <w:rsid w:val="00AC7621"/>
    <w:rsid w:val="00AD032A"/>
    <w:rsid w:val="00AD16F6"/>
    <w:rsid w:val="00AD1A4C"/>
    <w:rsid w:val="00AD2358"/>
    <w:rsid w:val="00AD304D"/>
    <w:rsid w:val="00AD3BF7"/>
    <w:rsid w:val="00AD5A0B"/>
    <w:rsid w:val="00AD5DDA"/>
    <w:rsid w:val="00AD66CF"/>
    <w:rsid w:val="00AE0834"/>
    <w:rsid w:val="00AE1CD5"/>
    <w:rsid w:val="00AE2121"/>
    <w:rsid w:val="00AE274E"/>
    <w:rsid w:val="00AE2942"/>
    <w:rsid w:val="00AE2C5C"/>
    <w:rsid w:val="00AE2CBF"/>
    <w:rsid w:val="00AE2F66"/>
    <w:rsid w:val="00AE43FF"/>
    <w:rsid w:val="00AE444A"/>
    <w:rsid w:val="00AE47BA"/>
    <w:rsid w:val="00AE4C75"/>
    <w:rsid w:val="00AE587D"/>
    <w:rsid w:val="00AE5DF3"/>
    <w:rsid w:val="00AE65E3"/>
    <w:rsid w:val="00AE694B"/>
    <w:rsid w:val="00AE7433"/>
    <w:rsid w:val="00AE74D0"/>
    <w:rsid w:val="00AF0969"/>
    <w:rsid w:val="00AF15F4"/>
    <w:rsid w:val="00AF2B63"/>
    <w:rsid w:val="00AF3458"/>
    <w:rsid w:val="00AF392D"/>
    <w:rsid w:val="00AF6F59"/>
    <w:rsid w:val="00AF71D3"/>
    <w:rsid w:val="00AF78DC"/>
    <w:rsid w:val="00B0039B"/>
    <w:rsid w:val="00B0237D"/>
    <w:rsid w:val="00B03304"/>
    <w:rsid w:val="00B04309"/>
    <w:rsid w:val="00B047A9"/>
    <w:rsid w:val="00B05A3D"/>
    <w:rsid w:val="00B05CF7"/>
    <w:rsid w:val="00B06A16"/>
    <w:rsid w:val="00B10C34"/>
    <w:rsid w:val="00B112CD"/>
    <w:rsid w:val="00B123FC"/>
    <w:rsid w:val="00B1283A"/>
    <w:rsid w:val="00B13921"/>
    <w:rsid w:val="00B14596"/>
    <w:rsid w:val="00B1488F"/>
    <w:rsid w:val="00B162E7"/>
    <w:rsid w:val="00B17939"/>
    <w:rsid w:val="00B219E8"/>
    <w:rsid w:val="00B22679"/>
    <w:rsid w:val="00B22D93"/>
    <w:rsid w:val="00B24870"/>
    <w:rsid w:val="00B24A3E"/>
    <w:rsid w:val="00B26A91"/>
    <w:rsid w:val="00B2740D"/>
    <w:rsid w:val="00B27BA2"/>
    <w:rsid w:val="00B309FD"/>
    <w:rsid w:val="00B3131C"/>
    <w:rsid w:val="00B33F8B"/>
    <w:rsid w:val="00B342B2"/>
    <w:rsid w:val="00B35F23"/>
    <w:rsid w:val="00B36B7F"/>
    <w:rsid w:val="00B371C4"/>
    <w:rsid w:val="00B373CE"/>
    <w:rsid w:val="00B402F9"/>
    <w:rsid w:val="00B4030B"/>
    <w:rsid w:val="00B41378"/>
    <w:rsid w:val="00B428F6"/>
    <w:rsid w:val="00B43733"/>
    <w:rsid w:val="00B43B84"/>
    <w:rsid w:val="00B443AC"/>
    <w:rsid w:val="00B4477E"/>
    <w:rsid w:val="00B44BA3"/>
    <w:rsid w:val="00B46DC3"/>
    <w:rsid w:val="00B521E9"/>
    <w:rsid w:val="00B52FCB"/>
    <w:rsid w:val="00B55920"/>
    <w:rsid w:val="00B560E3"/>
    <w:rsid w:val="00B57592"/>
    <w:rsid w:val="00B6073D"/>
    <w:rsid w:val="00B619D5"/>
    <w:rsid w:val="00B63255"/>
    <w:rsid w:val="00B63AF2"/>
    <w:rsid w:val="00B65421"/>
    <w:rsid w:val="00B65765"/>
    <w:rsid w:val="00B70983"/>
    <w:rsid w:val="00B71A4C"/>
    <w:rsid w:val="00B71CE4"/>
    <w:rsid w:val="00B71DD9"/>
    <w:rsid w:val="00B71FAA"/>
    <w:rsid w:val="00B728EA"/>
    <w:rsid w:val="00B7545F"/>
    <w:rsid w:val="00B75938"/>
    <w:rsid w:val="00B8211C"/>
    <w:rsid w:val="00B84826"/>
    <w:rsid w:val="00B850E0"/>
    <w:rsid w:val="00B85C01"/>
    <w:rsid w:val="00B8744F"/>
    <w:rsid w:val="00B9066B"/>
    <w:rsid w:val="00B90DAB"/>
    <w:rsid w:val="00B91009"/>
    <w:rsid w:val="00B953B4"/>
    <w:rsid w:val="00B962F2"/>
    <w:rsid w:val="00B96C4F"/>
    <w:rsid w:val="00B97F91"/>
    <w:rsid w:val="00BA1487"/>
    <w:rsid w:val="00BA1C2D"/>
    <w:rsid w:val="00BA2361"/>
    <w:rsid w:val="00BA3880"/>
    <w:rsid w:val="00BA3A4E"/>
    <w:rsid w:val="00BA4550"/>
    <w:rsid w:val="00BA5315"/>
    <w:rsid w:val="00BA5D24"/>
    <w:rsid w:val="00BA5DC9"/>
    <w:rsid w:val="00BA6A9F"/>
    <w:rsid w:val="00BB096E"/>
    <w:rsid w:val="00BB1249"/>
    <w:rsid w:val="00BB3FB0"/>
    <w:rsid w:val="00BB4F1E"/>
    <w:rsid w:val="00BB67D7"/>
    <w:rsid w:val="00BB68E2"/>
    <w:rsid w:val="00BB7562"/>
    <w:rsid w:val="00BB75A4"/>
    <w:rsid w:val="00BB7AD0"/>
    <w:rsid w:val="00BB7CF5"/>
    <w:rsid w:val="00BC04CA"/>
    <w:rsid w:val="00BC10FA"/>
    <w:rsid w:val="00BC2AD4"/>
    <w:rsid w:val="00BC3B48"/>
    <w:rsid w:val="00BC3C4C"/>
    <w:rsid w:val="00BC6A33"/>
    <w:rsid w:val="00BD087E"/>
    <w:rsid w:val="00BD3861"/>
    <w:rsid w:val="00BE0CED"/>
    <w:rsid w:val="00BE17CD"/>
    <w:rsid w:val="00BE272D"/>
    <w:rsid w:val="00BE2CB7"/>
    <w:rsid w:val="00BE44F7"/>
    <w:rsid w:val="00BE55EF"/>
    <w:rsid w:val="00BE6090"/>
    <w:rsid w:val="00BE6209"/>
    <w:rsid w:val="00BE746F"/>
    <w:rsid w:val="00BE7B79"/>
    <w:rsid w:val="00BF06EF"/>
    <w:rsid w:val="00BF12E4"/>
    <w:rsid w:val="00BF2695"/>
    <w:rsid w:val="00BF38AC"/>
    <w:rsid w:val="00BF3CAF"/>
    <w:rsid w:val="00BF3FD2"/>
    <w:rsid w:val="00BF4755"/>
    <w:rsid w:val="00BF517B"/>
    <w:rsid w:val="00BF7BF5"/>
    <w:rsid w:val="00C0083D"/>
    <w:rsid w:val="00C02E88"/>
    <w:rsid w:val="00C0385A"/>
    <w:rsid w:val="00C03CE9"/>
    <w:rsid w:val="00C04210"/>
    <w:rsid w:val="00C069F3"/>
    <w:rsid w:val="00C07FE9"/>
    <w:rsid w:val="00C10F95"/>
    <w:rsid w:val="00C17F2F"/>
    <w:rsid w:val="00C2054B"/>
    <w:rsid w:val="00C21326"/>
    <w:rsid w:val="00C21A84"/>
    <w:rsid w:val="00C24169"/>
    <w:rsid w:val="00C24B91"/>
    <w:rsid w:val="00C25832"/>
    <w:rsid w:val="00C30059"/>
    <w:rsid w:val="00C3185F"/>
    <w:rsid w:val="00C33353"/>
    <w:rsid w:val="00C34286"/>
    <w:rsid w:val="00C34414"/>
    <w:rsid w:val="00C34810"/>
    <w:rsid w:val="00C37DD1"/>
    <w:rsid w:val="00C400E9"/>
    <w:rsid w:val="00C4014F"/>
    <w:rsid w:val="00C40DC8"/>
    <w:rsid w:val="00C416FD"/>
    <w:rsid w:val="00C41B59"/>
    <w:rsid w:val="00C44457"/>
    <w:rsid w:val="00C4557B"/>
    <w:rsid w:val="00C45696"/>
    <w:rsid w:val="00C4641F"/>
    <w:rsid w:val="00C47390"/>
    <w:rsid w:val="00C47AB4"/>
    <w:rsid w:val="00C501F8"/>
    <w:rsid w:val="00C52430"/>
    <w:rsid w:val="00C5366A"/>
    <w:rsid w:val="00C5370A"/>
    <w:rsid w:val="00C5396D"/>
    <w:rsid w:val="00C541CB"/>
    <w:rsid w:val="00C548C5"/>
    <w:rsid w:val="00C552F6"/>
    <w:rsid w:val="00C55B73"/>
    <w:rsid w:val="00C56032"/>
    <w:rsid w:val="00C56DFE"/>
    <w:rsid w:val="00C56E5E"/>
    <w:rsid w:val="00C56F07"/>
    <w:rsid w:val="00C60445"/>
    <w:rsid w:val="00C6059D"/>
    <w:rsid w:val="00C6077D"/>
    <w:rsid w:val="00C60B8E"/>
    <w:rsid w:val="00C60BE0"/>
    <w:rsid w:val="00C62C31"/>
    <w:rsid w:val="00C62C4B"/>
    <w:rsid w:val="00C63096"/>
    <w:rsid w:val="00C6331D"/>
    <w:rsid w:val="00C6409A"/>
    <w:rsid w:val="00C651C7"/>
    <w:rsid w:val="00C65394"/>
    <w:rsid w:val="00C6660A"/>
    <w:rsid w:val="00C66771"/>
    <w:rsid w:val="00C675D5"/>
    <w:rsid w:val="00C67A3D"/>
    <w:rsid w:val="00C67F1C"/>
    <w:rsid w:val="00C7173F"/>
    <w:rsid w:val="00C71E8C"/>
    <w:rsid w:val="00C726B7"/>
    <w:rsid w:val="00C72D31"/>
    <w:rsid w:val="00C73CF4"/>
    <w:rsid w:val="00C746BD"/>
    <w:rsid w:val="00C765B4"/>
    <w:rsid w:val="00C76A5E"/>
    <w:rsid w:val="00C77182"/>
    <w:rsid w:val="00C779AE"/>
    <w:rsid w:val="00C77A99"/>
    <w:rsid w:val="00C8082C"/>
    <w:rsid w:val="00C80C47"/>
    <w:rsid w:val="00C80FA6"/>
    <w:rsid w:val="00C83E69"/>
    <w:rsid w:val="00C842AC"/>
    <w:rsid w:val="00C85869"/>
    <w:rsid w:val="00C85F03"/>
    <w:rsid w:val="00C862E8"/>
    <w:rsid w:val="00C86838"/>
    <w:rsid w:val="00C86E3D"/>
    <w:rsid w:val="00C91B87"/>
    <w:rsid w:val="00C91D85"/>
    <w:rsid w:val="00C926E9"/>
    <w:rsid w:val="00C92993"/>
    <w:rsid w:val="00C94365"/>
    <w:rsid w:val="00C94A03"/>
    <w:rsid w:val="00C94E80"/>
    <w:rsid w:val="00C950A3"/>
    <w:rsid w:val="00C9512D"/>
    <w:rsid w:val="00C973BE"/>
    <w:rsid w:val="00CA0D70"/>
    <w:rsid w:val="00CA1360"/>
    <w:rsid w:val="00CA4129"/>
    <w:rsid w:val="00CA5DA6"/>
    <w:rsid w:val="00CA61F3"/>
    <w:rsid w:val="00CA6358"/>
    <w:rsid w:val="00CA7DC0"/>
    <w:rsid w:val="00CB2DAA"/>
    <w:rsid w:val="00CB61D0"/>
    <w:rsid w:val="00CC008C"/>
    <w:rsid w:val="00CC107D"/>
    <w:rsid w:val="00CC184E"/>
    <w:rsid w:val="00CC245C"/>
    <w:rsid w:val="00CC2BAC"/>
    <w:rsid w:val="00CC2CDB"/>
    <w:rsid w:val="00CC3D61"/>
    <w:rsid w:val="00CC4B62"/>
    <w:rsid w:val="00CC605E"/>
    <w:rsid w:val="00CC7E35"/>
    <w:rsid w:val="00CD0DF9"/>
    <w:rsid w:val="00CD35F9"/>
    <w:rsid w:val="00CD4026"/>
    <w:rsid w:val="00CD49C7"/>
    <w:rsid w:val="00CD526A"/>
    <w:rsid w:val="00CD52B3"/>
    <w:rsid w:val="00CD6E5E"/>
    <w:rsid w:val="00CD757A"/>
    <w:rsid w:val="00CE16AA"/>
    <w:rsid w:val="00CE366D"/>
    <w:rsid w:val="00CE40D5"/>
    <w:rsid w:val="00CE450D"/>
    <w:rsid w:val="00CE4670"/>
    <w:rsid w:val="00CE4C33"/>
    <w:rsid w:val="00CE52A2"/>
    <w:rsid w:val="00CE56F7"/>
    <w:rsid w:val="00CE71C5"/>
    <w:rsid w:val="00CE7E26"/>
    <w:rsid w:val="00CF0889"/>
    <w:rsid w:val="00CF2899"/>
    <w:rsid w:val="00CF31BE"/>
    <w:rsid w:val="00CF46E9"/>
    <w:rsid w:val="00CF4D9F"/>
    <w:rsid w:val="00CF51F5"/>
    <w:rsid w:val="00CF78E4"/>
    <w:rsid w:val="00CF7ACB"/>
    <w:rsid w:val="00D00342"/>
    <w:rsid w:val="00D0156F"/>
    <w:rsid w:val="00D01AD8"/>
    <w:rsid w:val="00D020DC"/>
    <w:rsid w:val="00D02E99"/>
    <w:rsid w:val="00D03C32"/>
    <w:rsid w:val="00D04BE0"/>
    <w:rsid w:val="00D057CB"/>
    <w:rsid w:val="00D06BAE"/>
    <w:rsid w:val="00D071B1"/>
    <w:rsid w:val="00D07972"/>
    <w:rsid w:val="00D1024C"/>
    <w:rsid w:val="00D10BCE"/>
    <w:rsid w:val="00D1187B"/>
    <w:rsid w:val="00D12084"/>
    <w:rsid w:val="00D12606"/>
    <w:rsid w:val="00D12B2F"/>
    <w:rsid w:val="00D14034"/>
    <w:rsid w:val="00D14380"/>
    <w:rsid w:val="00D14BBD"/>
    <w:rsid w:val="00D14F8B"/>
    <w:rsid w:val="00D1540E"/>
    <w:rsid w:val="00D17052"/>
    <w:rsid w:val="00D20F08"/>
    <w:rsid w:val="00D21A26"/>
    <w:rsid w:val="00D24EFD"/>
    <w:rsid w:val="00D26FE2"/>
    <w:rsid w:val="00D272CA"/>
    <w:rsid w:val="00D2755F"/>
    <w:rsid w:val="00D30AD8"/>
    <w:rsid w:val="00D30DD3"/>
    <w:rsid w:val="00D315DC"/>
    <w:rsid w:val="00D3172A"/>
    <w:rsid w:val="00D32B58"/>
    <w:rsid w:val="00D331BB"/>
    <w:rsid w:val="00D33217"/>
    <w:rsid w:val="00D3342E"/>
    <w:rsid w:val="00D346C1"/>
    <w:rsid w:val="00D34A06"/>
    <w:rsid w:val="00D36D8C"/>
    <w:rsid w:val="00D36F18"/>
    <w:rsid w:val="00D40D8F"/>
    <w:rsid w:val="00D40FDD"/>
    <w:rsid w:val="00D41062"/>
    <w:rsid w:val="00D42540"/>
    <w:rsid w:val="00D427EE"/>
    <w:rsid w:val="00D46EBE"/>
    <w:rsid w:val="00D51098"/>
    <w:rsid w:val="00D518F3"/>
    <w:rsid w:val="00D531E5"/>
    <w:rsid w:val="00D5400F"/>
    <w:rsid w:val="00D54EFF"/>
    <w:rsid w:val="00D566DE"/>
    <w:rsid w:val="00D6050A"/>
    <w:rsid w:val="00D60690"/>
    <w:rsid w:val="00D60DBC"/>
    <w:rsid w:val="00D61720"/>
    <w:rsid w:val="00D62F3F"/>
    <w:rsid w:val="00D633FF"/>
    <w:rsid w:val="00D63836"/>
    <w:rsid w:val="00D63ADC"/>
    <w:rsid w:val="00D65555"/>
    <w:rsid w:val="00D65E9A"/>
    <w:rsid w:val="00D664C2"/>
    <w:rsid w:val="00D665F9"/>
    <w:rsid w:val="00D66EEF"/>
    <w:rsid w:val="00D6741C"/>
    <w:rsid w:val="00D679C8"/>
    <w:rsid w:val="00D71F02"/>
    <w:rsid w:val="00D7217F"/>
    <w:rsid w:val="00D727E8"/>
    <w:rsid w:val="00D72E0B"/>
    <w:rsid w:val="00D7379D"/>
    <w:rsid w:val="00D73DFD"/>
    <w:rsid w:val="00D73F19"/>
    <w:rsid w:val="00D74148"/>
    <w:rsid w:val="00D74237"/>
    <w:rsid w:val="00D74773"/>
    <w:rsid w:val="00D749F8"/>
    <w:rsid w:val="00D759A9"/>
    <w:rsid w:val="00D77CAD"/>
    <w:rsid w:val="00D80379"/>
    <w:rsid w:val="00D81725"/>
    <w:rsid w:val="00D82A64"/>
    <w:rsid w:val="00D83315"/>
    <w:rsid w:val="00D83799"/>
    <w:rsid w:val="00D85388"/>
    <w:rsid w:val="00D85C2E"/>
    <w:rsid w:val="00D86357"/>
    <w:rsid w:val="00D873A5"/>
    <w:rsid w:val="00D90AA1"/>
    <w:rsid w:val="00D9169D"/>
    <w:rsid w:val="00D9238A"/>
    <w:rsid w:val="00D93B89"/>
    <w:rsid w:val="00D9487C"/>
    <w:rsid w:val="00D963EF"/>
    <w:rsid w:val="00D97648"/>
    <w:rsid w:val="00D976EB"/>
    <w:rsid w:val="00D97A53"/>
    <w:rsid w:val="00DA04F8"/>
    <w:rsid w:val="00DA170A"/>
    <w:rsid w:val="00DA2E3A"/>
    <w:rsid w:val="00DA4A0A"/>
    <w:rsid w:val="00DA526A"/>
    <w:rsid w:val="00DA61D8"/>
    <w:rsid w:val="00DB01B5"/>
    <w:rsid w:val="00DB0A10"/>
    <w:rsid w:val="00DB0D59"/>
    <w:rsid w:val="00DB0E31"/>
    <w:rsid w:val="00DB126F"/>
    <w:rsid w:val="00DB40E8"/>
    <w:rsid w:val="00DB42E1"/>
    <w:rsid w:val="00DB603B"/>
    <w:rsid w:val="00DB6D7A"/>
    <w:rsid w:val="00DB7727"/>
    <w:rsid w:val="00DC0D72"/>
    <w:rsid w:val="00DC0F3D"/>
    <w:rsid w:val="00DC1948"/>
    <w:rsid w:val="00DC22EC"/>
    <w:rsid w:val="00DC244E"/>
    <w:rsid w:val="00DC2A32"/>
    <w:rsid w:val="00DC31D1"/>
    <w:rsid w:val="00DC5A27"/>
    <w:rsid w:val="00DC7AC1"/>
    <w:rsid w:val="00DC7F4F"/>
    <w:rsid w:val="00DD0144"/>
    <w:rsid w:val="00DD0BC1"/>
    <w:rsid w:val="00DD0D0E"/>
    <w:rsid w:val="00DD0DF6"/>
    <w:rsid w:val="00DD11EC"/>
    <w:rsid w:val="00DD522E"/>
    <w:rsid w:val="00DD6A63"/>
    <w:rsid w:val="00DE2388"/>
    <w:rsid w:val="00DE29A5"/>
    <w:rsid w:val="00DE2A75"/>
    <w:rsid w:val="00DE3639"/>
    <w:rsid w:val="00DE3822"/>
    <w:rsid w:val="00DE3941"/>
    <w:rsid w:val="00DE44CF"/>
    <w:rsid w:val="00DE5BA2"/>
    <w:rsid w:val="00DE5FAA"/>
    <w:rsid w:val="00DE664E"/>
    <w:rsid w:val="00DE6FAD"/>
    <w:rsid w:val="00DE7BE3"/>
    <w:rsid w:val="00DF0031"/>
    <w:rsid w:val="00DF1244"/>
    <w:rsid w:val="00DF1260"/>
    <w:rsid w:val="00DF276A"/>
    <w:rsid w:val="00DF5889"/>
    <w:rsid w:val="00DF62E4"/>
    <w:rsid w:val="00E001C9"/>
    <w:rsid w:val="00E0158E"/>
    <w:rsid w:val="00E01C08"/>
    <w:rsid w:val="00E01FEC"/>
    <w:rsid w:val="00E02F68"/>
    <w:rsid w:val="00E04BC7"/>
    <w:rsid w:val="00E05077"/>
    <w:rsid w:val="00E054DB"/>
    <w:rsid w:val="00E054EF"/>
    <w:rsid w:val="00E05A86"/>
    <w:rsid w:val="00E06CCD"/>
    <w:rsid w:val="00E07431"/>
    <w:rsid w:val="00E07DD0"/>
    <w:rsid w:val="00E119EE"/>
    <w:rsid w:val="00E12328"/>
    <w:rsid w:val="00E14932"/>
    <w:rsid w:val="00E14B22"/>
    <w:rsid w:val="00E15C3E"/>
    <w:rsid w:val="00E15CD1"/>
    <w:rsid w:val="00E20514"/>
    <w:rsid w:val="00E21A1A"/>
    <w:rsid w:val="00E22C68"/>
    <w:rsid w:val="00E231C7"/>
    <w:rsid w:val="00E23A3D"/>
    <w:rsid w:val="00E23C9F"/>
    <w:rsid w:val="00E25B36"/>
    <w:rsid w:val="00E26DB3"/>
    <w:rsid w:val="00E279D9"/>
    <w:rsid w:val="00E30793"/>
    <w:rsid w:val="00E311A7"/>
    <w:rsid w:val="00E32393"/>
    <w:rsid w:val="00E33105"/>
    <w:rsid w:val="00E34530"/>
    <w:rsid w:val="00E349DF"/>
    <w:rsid w:val="00E35AEB"/>
    <w:rsid w:val="00E36AE6"/>
    <w:rsid w:val="00E37DF8"/>
    <w:rsid w:val="00E4488E"/>
    <w:rsid w:val="00E449B8"/>
    <w:rsid w:val="00E45E30"/>
    <w:rsid w:val="00E473CF"/>
    <w:rsid w:val="00E47B61"/>
    <w:rsid w:val="00E509A7"/>
    <w:rsid w:val="00E51552"/>
    <w:rsid w:val="00E5184C"/>
    <w:rsid w:val="00E5211B"/>
    <w:rsid w:val="00E54551"/>
    <w:rsid w:val="00E54786"/>
    <w:rsid w:val="00E568BA"/>
    <w:rsid w:val="00E60CED"/>
    <w:rsid w:val="00E63EB4"/>
    <w:rsid w:val="00E6440D"/>
    <w:rsid w:val="00E64C2B"/>
    <w:rsid w:val="00E651BF"/>
    <w:rsid w:val="00E660DD"/>
    <w:rsid w:val="00E67674"/>
    <w:rsid w:val="00E70345"/>
    <w:rsid w:val="00E70D74"/>
    <w:rsid w:val="00E7273E"/>
    <w:rsid w:val="00E72E59"/>
    <w:rsid w:val="00E735AA"/>
    <w:rsid w:val="00E735BD"/>
    <w:rsid w:val="00E737D4"/>
    <w:rsid w:val="00E74E7C"/>
    <w:rsid w:val="00E753A9"/>
    <w:rsid w:val="00E8159E"/>
    <w:rsid w:val="00E82ED4"/>
    <w:rsid w:val="00E83D78"/>
    <w:rsid w:val="00E84DE1"/>
    <w:rsid w:val="00E875E8"/>
    <w:rsid w:val="00E90431"/>
    <w:rsid w:val="00E90DBC"/>
    <w:rsid w:val="00E911F7"/>
    <w:rsid w:val="00E9190D"/>
    <w:rsid w:val="00E91BE2"/>
    <w:rsid w:val="00E920A4"/>
    <w:rsid w:val="00E930AD"/>
    <w:rsid w:val="00E93423"/>
    <w:rsid w:val="00E93E83"/>
    <w:rsid w:val="00E95571"/>
    <w:rsid w:val="00E95FB2"/>
    <w:rsid w:val="00E95FDF"/>
    <w:rsid w:val="00E97DA7"/>
    <w:rsid w:val="00EA2FC9"/>
    <w:rsid w:val="00EA390A"/>
    <w:rsid w:val="00EA3AAF"/>
    <w:rsid w:val="00EA3BC4"/>
    <w:rsid w:val="00EA4A4D"/>
    <w:rsid w:val="00EA4FA2"/>
    <w:rsid w:val="00EA5E03"/>
    <w:rsid w:val="00EB0BFF"/>
    <w:rsid w:val="00EB276F"/>
    <w:rsid w:val="00EB47CF"/>
    <w:rsid w:val="00EB5D6F"/>
    <w:rsid w:val="00EC0A19"/>
    <w:rsid w:val="00EC194C"/>
    <w:rsid w:val="00EC2196"/>
    <w:rsid w:val="00EC25B5"/>
    <w:rsid w:val="00EC2797"/>
    <w:rsid w:val="00EC27F0"/>
    <w:rsid w:val="00EC39E8"/>
    <w:rsid w:val="00EC3B88"/>
    <w:rsid w:val="00EC3F35"/>
    <w:rsid w:val="00EC4835"/>
    <w:rsid w:val="00EC7E76"/>
    <w:rsid w:val="00EC7FB0"/>
    <w:rsid w:val="00ED0772"/>
    <w:rsid w:val="00ED206C"/>
    <w:rsid w:val="00ED33CB"/>
    <w:rsid w:val="00ED3530"/>
    <w:rsid w:val="00ED64FE"/>
    <w:rsid w:val="00ED68DB"/>
    <w:rsid w:val="00ED6B95"/>
    <w:rsid w:val="00ED7DE7"/>
    <w:rsid w:val="00ED7F92"/>
    <w:rsid w:val="00EE07D5"/>
    <w:rsid w:val="00EE0B5B"/>
    <w:rsid w:val="00EE14F0"/>
    <w:rsid w:val="00EE1827"/>
    <w:rsid w:val="00EE18E1"/>
    <w:rsid w:val="00EE1F95"/>
    <w:rsid w:val="00EE227B"/>
    <w:rsid w:val="00EE2CEA"/>
    <w:rsid w:val="00EE41E4"/>
    <w:rsid w:val="00EE4647"/>
    <w:rsid w:val="00EF03E3"/>
    <w:rsid w:val="00EF06D2"/>
    <w:rsid w:val="00EF1C6D"/>
    <w:rsid w:val="00EF3AE1"/>
    <w:rsid w:val="00EF5CE6"/>
    <w:rsid w:val="00EF62FA"/>
    <w:rsid w:val="00EF71E5"/>
    <w:rsid w:val="00F00176"/>
    <w:rsid w:val="00F01F32"/>
    <w:rsid w:val="00F026C3"/>
    <w:rsid w:val="00F02784"/>
    <w:rsid w:val="00F03C46"/>
    <w:rsid w:val="00F04B5A"/>
    <w:rsid w:val="00F05BF8"/>
    <w:rsid w:val="00F100C2"/>
    <w:rsid w:val="00F11CE9"/>
    <w:rsid w:val="00F13225"/>
    <w:rsid w:val="00F13CCD"/>
    <w:rsid w:val="00F15F44"/>
    <w:rsid w:val="00F1608F"/>
    <w:rsid w:val="00F164A2"/>
    <w:rsid w:val="00F206A9"/>
    <w:rsid w:val="00F20DC3"/>
    <w:rsid w:val="00F211E8"/>
    <w:rsid w:val="00F22031"/>
    <w:rsid w:val="00F30CB7"/>
    <w:rsid w:val="00F32588"/>
    <w:rsid w:val="00F37475"/>
    <w:rsid w:val="00F37B69"/>
    <w:rsid w:val="00F43086"/>
    <w:rsid w:val="00F438BC"/>
    <w:rsid w:val="00F445F1"/>
    <w:rsid w:val="00F44864"/>
    <w:rsid w:val="00F44B94"/>
    <w:rsid w:val="00F455AA"/>
    <w:rsid w:val="00F4576D"/>
    <w:rsid w:val="00F45FC5"/>
    <w:rsid w:val="00F47F82"/>
    <w:rsid w:val="00F505CD"/>
    <w:rsid w:val="00F50813"/>
    <w:rsid w:val="00F52AED"/>
    <w:rsid w:val="00F53642"/>
    <w:rsid w:val="00F54956"/>
    <w:rsid w:val="00F552C4"/>
    <w:rsid w:val="00F56229"/>
    <w:rsid w:val="00F5724D"/>
    <w:rsid w:val="00F57434"/>
    <w:rsid w:val="00F574F4"/>
    <w:rsid w:val="00F60C16"/>
    <w:rsid w:val="00F61973"/>
    <w:rsid w:val="00F655BF"/>
    <w:rsid w:val="00F65C49"/>
    <w:rsid w:val="00F66596"/>
    <w:rsid w:val="00F67F51"/>
    <w:rsid w:val="00F7165C"/>
    <w:rsid w:val="00F728C7"/>
    <w:rsid w:val="00F72FB4"/>
    <w:rsid w:val="00F73110"/>
    <w:rsid w:val="00F76296"/>
    <w:rsid w:val="00F7637A"/>
    <w:rsid w:val="00F76D88"/>
    <w:rsid w:val="00F805AA"/>
    <w:rsid w:val="00F80B4E"/>
    <w:rsid w:val="00F819EE"/>
    <w:rsid w:val="00F8270B"/>
    <w:rsid w:val="00F833C5"/>
    <w:rsid w:val="00F85171"/>
    <w:rsid w:val="00F8596F"/>
    <w:rsid w:val="00F902B5"/>
    <w:rsid w:val="00F90E5F"/>
    <w:rsid w:val="00F91A5C"/>
    <w:rsid w:val="00F920F2"/>
    <w:rsid w:val="00F92819"/>
    <w:rsid w:val="00F93318"/>
    <w:rsid w:val="00F939F9"/>
    <w:rsid w:val="00F9411D"/>
    <w:rsid w:val="00F94434"/>
    <w:rsid w:val="00F95381"/>
    <w:rsid w:val="00F954FD"/>
    <w:rsid w:val="00F95DB8"/>
    <w:rsid w:val="00F96DC3"/>
    <w:rsid w:val="00F96EEB"/>
    <w:rsid w:val="00F9710A"/>
    <w:rsid w:val="00F97397"/>
    <w:rsid w:val="00F973B1"/>
    <w:rsid w:val="00F97DDD"/>
    <w:rsid w:val="00FA1536"/>
    <w:rsid w:val="00FA1AE6"/>
    <w:rsid w:val="00FA29A9"/>
    <w:rsid w:val="00FA44B5"/>
    <w:rsid w:val="00FA6873"/>
    <w:rsid w:val="00FA6A4F"/>
    <w:rsid w:val="00FA7A0F"/>
    <w:rsid w:val="00FB098F"/>
    <w:rsid w:val="00FB0A88"/>
    <w:rsid w:val="00FB0E46"/>
    <w:rsid w:val="00FB19A2"/>
    <w:rsid w:val="00FB237A"/>
    <w:rsid w:val="00FB2569"/>
    <w:rsid w:val="00FB3487"/>
    <w:rsid w:val="00FB4412"/>
    <w:rsid w:val="00FB4682"/>
    <w:rsid w:val="00FB49E2"/>
    <w:rsid w:val="00FB5513"/>
    <w:rsid w:val="00FB752A"/>
    <w:rsid w:val="00FC1F29"/>
    <w:rsid w:val="00FC24AF"/>
    <w:rsid w:val="00FC2DBD"/>
    <w:rsid w:val="00FC2F28"/>
    <w:rsid w:val="00FC46E1"/>
    <w:rsid w:val="00FC5262"/>
    <w:rsid w:val="00FC66EC"/>
    <w:rsid w:val="00FC6FB5"/>
    <w:rsid w:val="00FC7844"/>
    <w:rsid w:val="00FD2092"/>
    <w:rsid w:val="00FD212F"/>
    <w:rsid w:val="00FD37EF"/>
    <w:rsid w:val="00FD3D4D"/>
    <w:rsid w:val="00FD43CD"/>
    <w:rsid w:val="00FD6EFB"/>
    <w:rsid w:val="00FE0F0C"/>
    <w:rsid w:val="00FE2018"/>
    <w:rsid w:val="00FE295D"/>
    <w:rsid w:val="00FE397E"/>
    <w:rsid w:val="00FE425E"/>
    <w:rsid w:val="00FE4B02"/>
    <w:rsid w:val="00FE525E"/>
    <w:rsid w:val="00FF1595"/>
    <w:rsid w:val="00FF3166"/>
    <w:rsid w:val="00FF3FD0"/>
    <w:rsid w:val="00FF4C4B"/>
    <w:rsid w:val="00FF60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uiPriority="35" w:qFormat="1"/>
    <w:lsdException w:name="table of figures"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6"/>
    <w:next w:val="a7"/>
    <w:link w:val="15"/>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6"/>
    <w:next w:val="a7"/>
    <w:link w:val="22"/>
    <w:uiPriority w:val="9"/>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
    <w:basedOn w:val="a6"/>
    <w:next w:val="a7"/>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6"/>
    <w:next w:val="a7"/>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6"/>
    <w:next w:val="a6"/>
    <w:link w:val="50"/>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6"/>
    <w:next w:val="a6"/>
    <w:link w:val="60"/>
    <w:unhideWhenUsed/>
    <w:qFormat/>
    <w:rsid w:val="00D97648"/>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6"/>
    <w:next w:val="a6"/>
    <w:link w:val="70"/>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6"/>
    <w:next w:val="a6"/>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6"/>
    <w:next w:val="a6"/>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aliases w:val="Знак,Знак6, Знак6"/>
    <w:basedOn w:val="a6"/>
    <w:link w:val="ac"/>
    <w:uiPriority w:val="99"/>
    <w:rsid w:val="005115A1"/>
    <w:pPr>
      <w:tabs>
        <w:tab w:val="center" w:pos="4153"/>
        <w:tab w:val="right" w:pos="8306"/>
      </w:tabs>
    </w:pPr>
  </w:style>
  <w:style w:type="character" w:customStyle="1" w:styleId="ac">
    <w:name w:val="Нижний колонтитул Знак"/>
    <w:aliases w:val="Знак Знак,Знак6 Знак, Знак6 Знак"/>
    <w:basedOn w:val="a8"/>
    <w:link w:val="ab"/>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8"/>
    <w:rsid w:val="005115A1"/>
  </w:style>
  <w:style w:type="paragraph" w:styleId="ae">
    <w:name w:val="Body Text Indent"/>
    <w:basedOn w:val="a6"/>
    <w:link w:val="af"/>
    <w:rsid w:val="005115A1"/>
    <w:pPr>
      <w:widowControl/>
      <w:snapToGrid/>
      <w:spacing w:after="120"/>
      <w:ind w:left="283"/>
      <w:jc w:val="left"/>
    </w:pPr>
    <w:rPr>
      <w:sz w:val="24"/>
      <w:szCs w:val="24"/>
    </w:rPr>
  </w:style>
  <w:style w:type="character" w:customStyle="1" w:styleId="af">
    <w:name w:val="Основной текст с отступом Знак"/>
    <w:basedOn w:val="a8"/>
    <w:link w:val="ae"/>
    <w:rsid w:val="005115A1"/>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6"/>
    <w:rsid w:val="005115A1"/>
    <w:pPr>
      <w:widowControl/>
      <w:suppressAutoHyphens/>
      <w:snapToGrid/>
      <w:ind w:firstLine="708"/>
    </w:pPr>
    <w:rPr>
      <w:sz w:val="28"/>
      <w:lang w:eastAsia="ar-SA"/>
    </w:rPr>
  </w:style>
  <w:style w:type="paragraph" w:styleId="a7">
    <w:name w:val="Plain Text"/>
    <w:aliases w:val=" Знак7"/>
    <w:basedOn w:val="a6"/>
    <w:link w:val="af0"/>
    <w:rsid w:val="005115A1"/>
    <w:pPr>
      <w:widowControl/>
      <w:snapToGrid/>
      <w:jc w:val="left"/>
    </w:pPr>
    <w:rPr>
      <w:rFonts w:ascii="Courier New" w:hAnsi="Courier New"/>
    </w:rPr>
  </w:style>
  <w:style w:type="character" w:customStyle="1" w:styleId="af0">
    <w:name w:val="Текст Знак"/>
    <w:aliases w:val=" Знак7 Знак"/>
    <w:basedOn w:val="a8"/>
    <w:link w:val="a7"/>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5">
    <w:name w:val="Заголовок 1 Знак"/>
    <w:aliases w:val="Заголовок 1 Знак Знак Знак1,Заголовок 1 Знак Знак Знак Знак"/>
    <w:basedOn w:val="a8"/>
    <w:link w:val="1"/>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basedOn w:val="a8"/>
    <w:link w:val="20"/>
    <w:uiPriority w:val="9"/>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
    <w:basedOn w:val="a8"/>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8"/>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2">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4">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8"/>
    <w:link w:val="BodyTextKeep"/>
    <w:locked/>
    <w:rsid w:val="00644E50"/>
    <w:rPr>
      <w:spacing w:val="-5"/>
      <w:sz w:val="24"/>
      <w:szCs w:val="24"/>
    </w:rPr>
  </w:style>
  <w:style w:type="paragraph" w:customStyle="1" w:styleId="BodyTextKeep">
    <w:name w:val="Body Text Keep"/>
    <w:basedOn w:val="af1"/>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1">
    <w:name w:val="Body Text"/>
    <w:aliases w:val="Знак1 Знак Знак Знак Знак,Знак1 Знак Знак Знак, Знак1 Знак Знак Знак Знак, Знак1 Знак Знак Знак"/>
    <w:basedOn w:val="a6"/>
    <w:link w:val="af2"/>
    <w:uiPriority w:val="99"/>
    <w:unhideWhenUsed/>
    <w:rsid w:val="00644E50"/>
    <w:pPr>
      <w:spacing w:after="120"/>
    </w:pPr>
  </w:style>
  <w:style w:type="character" w:customStyle="1" w:styleId="af2">
    <w:name w:val="Основной текст Знак"/>
    <w:aliases w:val="Знак1 Знак Знак Знак Знак Знак,Знак1 Знак Знак Знак Знак1, Знак1 Знак Знак Знак Знак Знак, Знак1 Знак Знак Знак Знак1"/>
    <w:basedOn w:val="a8"/>
    <w:link w:val="af1"/>
    <w:uiPriority w:val="99"/>
    <w:rsid w:val="00644E50"/>
    <w:rPr>
      <w:rFonts w:ascii="Times New Roman" w:eastAsia="Times New Roman" w:hAnsi="Times New Roman" w:cs="Times New Roman"/>
      <w:sz w:val="20"/>
      <w:szCs w:val="20"/>
      <w:lang w:eastAsia="ru-RU"/>
    </w:rPr>
  </w:style>
  <w:style w:type="paragraph" w:styleId="af3">
    <w:name w:val="List Paragraph"/>
    <w:basedOn w:val="a6"/>
    <w:link w:val="af4"/>
    <w:uiPriority w:val="1"/>
    <w:qFormat/>
    <w:rsid w:val="000D6627"/>
    <w:pPr>
      <w:ind w:left="720"/>
      <w:contextualSpacing/>
    </w:pPr>
  </w:style>
  <w:style w:type="paragraph" w:customStyle="1" w:styleId="310">
    <w:name w:val="Заголовок 31"/>
    <w:basedOn w:val="a6"/>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8"/>
    <w:rsid w:val="008F4849"/>
    <w:rPr>
      <w:rFonts w:ascii="Times New Roman" w:hAnsi="Times New Roman" w:cs="Times New Roman"/>
      <w:sz w:val="24"/>
      <w:szCs w:val="24"/>
    </w:rPr>
  </w:style>
  <w:style w:type="paragraph" w:customStyle="1" w:styleId="Style2">
    <w:name w:val="Style2"/>
    <w:basedOn w:val="a6"/>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8"/>
    <w:link w:val="ConsPlusNormal"/>
    <w:uiPriority w:val="99"/>
    <w:locked/>
    <w:rsid w:val="005E0887"/>
    <w:rPr>
      <w:rFonts w:ascii="Arial" w:eastAsia="Times New Roman" w:hAnsi="Arial" w:cs="Arial"/>
      <w:sz w:val="20"/>
      <w:szCs w:val="20"/>
      <w:lang w:eastAsia="ru-RU"/>
    </w:rPr>
  </w:style>
  <w:style w:type="paragraph" w:styleId="af5">
    <w:name w:val="Normal (Web)"/>
    <w:aliases w:val="Обычный (Web),Обычный (Web)1,Обычный (веб)1,Обычный (веб) Знак1,Обычный (веб) Знак Знак"/>
    <w:basedOn w:val="a6"/>
    <w:link w:val="af6"/>
    <w:uiPriority w:val="99"/>
    <w:rsid w:val="005E0887"/>
    <w:pPr>
      <w:widowControl/>
      <w:snapToGrid/>
      <w:spacing w:before="75" w:after="75"/>
      <w:jc w:val="left"/>
    </w:pPr>
    <w:rPr>
      <w:sz w:val="24"/>
      <w:szCs w:val="24"/>
    </w:rPr>
  </w:style>
  <w:style w:type="paragraph" w:styleId="a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6"/>
    <w:link w:val="af8"/>
    <w:rsid w:val="0054595A"/>
    <w:pPr>
      <w:widowControl/>
      <w:snapToGrid/>
    </w:pPr>
    <w:rPr>
      <w:rFonts w:eastAsia="SimSun"/>
    </w:rPr>
  </w:style>
  <w:style w:type="character" w:customStyle="1" w:styleId="a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8"/>
    <w:link w:val="af7"/>
    <w:rsid w:val="0054595A"/>
    <w:rPr>
      <w:rFonts w:ascii="Times New Roman" w:eastAsia="SimSun" w:hAnsi="Times New Roman" w:cs="Times New Roman"/>
      <w:sz w:val="20"/>
      <w:szCs w:val="20"/>
      <w:lang w:eastAsia="ru-RU"/>
    </w:rPr>
  </w:style>
  <w:style w:type="character" w:styleId="af9">
    <w:name w:val="footnote reference"/>
    <w:aliases w:val="Знак сноски-FN,Ciae niinee-FN,Знак сноски 1,анкета сноска"/>
    <w:basedOn w:val="a8"/>
    <w:rsid w:val="0054595A"/>
    <w:rPr>
      <w:vertAlign w:val="superscript"/>
    </w:rPr>
  </w:style>
  <w:style w:type="paragraph" w:customStyle="1" w:styleId="afa">
    <w:name w:val="Текст таблиц"/>
    <w:link w:val="afb"/>
    <w:rsid w:val="00E06CCD"/>
    <w:pPr>
      <w:spacing w:after="0" w:line="240" w:lineRule="auto"/>
    </w:pPr>
    <w:rPr>
      <w:rFonts w:ascii="Times New Roman" w:eastAsia="SimSun" w:hAnsi="Times New Roman" w:cs="Times New Roman"/>
      <w:sz w:val="24"/>
      <w:szCs w:val="20"/>
      <w:lang w:eastAsia="ru-RU"/>
    </w:rPr>
  </w:style>
  <w:style w:type="character" w:customStyle="1" w:styleId="afb">
    <w:name w:val="Текст таблиц Знак"/>
    <w:basedOn w:val="a8"/>
    <w:link w:val="afa"/>
    <w:rsid w:val="00E06CCD"/>
    <w:rPr>
      <w:rFonts w:ascii="Times New Roman" w:eastAsia="SimSun" w:hAnsi="Times New Roman" w:cs="Times New Roman"/>
      <w:sz w:val="24"/>
      <w:szCs w:val="20"/>
      <w:lang w:eastAsia="ru-RU"/>
    </w:rPr>
  </w:style>
  <w:style w:type="paragraph" w:customStyle="1" w:styleId="a1">
    <w:name w:val="МаркированныйА"/>
    <w:basedOn w:val="a6"/>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6"/>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8"/>
    <w:link w:val="24"/>
    <w:rsid w:val="00E06CCD"/>
    <w:rPr>
      <w:rFonts w:ascii="Times New Roman" w:eastAsia="SimSun" w:hAnsi="Times New Roman" w:cs="Times New Roman"/>
      <w:sz w:val="24"/>
      <w:szCs w:val="24"/>
      <w:lang w:eastAsia="ru-RU"/>
    </w:rPr>
  </w:style>
  <w:style w:type="paragraph" w:styleId="afc">
    <w:name w:val="header"/>
    <w:aliases w:val="Знак4, Знак4"/>
    <w:basedOn w:val="a6"/>
    <w:link w:val="afd"/>
    <w:rsid w:val="008E36E8"/>
    <w:pPr>
      <w:widowControl/>
      <w:tabs>
        <w:tab w:val="center" w:pos="4677"/>
        <w:tab w:val="right" w:pos="9355"/>
      </w:tabs>
      <w:snapToGrid/>
      <w:jc w:val="left"/>
    </w:pPr>
    <w:rPr>
      <w:sz w:val="24"/>
      <w:szCs w:val="24"/>
    </w:rPr>
  </w:style>
  <w:style w:type="character" w:customStyle="1" w:styleId="afd">
    <w:name w:val="Верхний колонтитул Знак"/>
    <w:aliases w:val="Знак4 Знак, Знак4 Знак"/>
    <w:basedOn w:val="a8"/>
    <w:link w:val="afc"/>
    <w:rsid w:val="008E36E8"/>
    <w:rPr>
      <w:rFonts w:ascii="Times New Roman" w:eastAsia="Times New Roman" w:hAnsi="Times New Roman" w:cs="Times New Roman"/>
      <w:sz w:val="24"/>
      <w:szCs w:val="24"/>
      <w:lang w:eastAsia="ru-RU"/>
    </w:rPr>
  </w:style>
  <w:style w:type="character" w:styleId="afe">
    <w:name w:val="Strong"/>
    <w:basedOn w:val="a8"/>
    <w:uiPriority w:val="22"/>
    <w:qFormat/>
    <w:rsid w:val="00CF0889"/>
    <w:rPr>
      <w:b/>
      <w:bCs/>
    </w:rPr>
  </w:style>
  <w:style w:type="paragraph" w:customStyle="1" w:styleId="ConsPlusTitle">
    <w:name w:val="ConsPlusTitle"/>
    <w:uiPriority w:val="99"/>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No Spacing"/>
    <w:aliases w:val="Перечисление"/>
    <w:link w:val="aff0"/>
    <w:uiPriority w:val="1"/>
    <w:qFormat/>
    <w:rsid w:val="007C349A"/>
    <w:pPr>
      <w:spacing w:after="0" w:line="240" w:lineRule="auto"/>
    </w:pPr>
    <w:rPr>
      <w:rFonts w:eastAsiaTheme="minorEastAsia"/>
      <w:lang w:eastAsia="ru-RU"/>
    </w:rPr>
  </w:style>
  <w:style w:type="character" w:customStyle="1" w:styleId="aff0">
    <w:name w:val="Без интервала Знак"/>
    <w:aliases w:val="Перечисление Знак"/>
    <w:basedOn w:val="a8"/>
    <w:link w:val="aff"/>
    <w:uiPriority w:val="1"/>
    <w:rsid w:val="007C349A"/>
    <w:rPr>
      <w:rFonts w:eastAsiaTheme="minorEastAsia"/>
      <w:lang w:eastAsia="ru-RU"/>
    </w:rPr>
  </w:style>
  <w:style w:type="paragraph" w:styleId="aff1">
    <w:name w:val="Balloon Text"/>
    <w:aliases w:val="Знак5, Знак5"/>
    <w:basedOn w:val="a6"/>
    <w:link w:val="aff2"/>
    <w:unhideWhenUsed/>
    <w:rsid w:val="000F1976"/>
    <w:rPr>
      <w:rFonts w:ascii="Tahoma" w:hAnsi="Tahoma" w:cs="Tahoma"/>
      <w:sz w:val="16"/>
      <w:szCs w:val="16"/>
    </w:rPr>
  </w:style>
  <w:style w:type="character" w:customStyle="1" w:styleId="aff2">
    <w:name w:val="Текст выноски Знак"/>
    <w:aliases w:val="Знак5 Знак, Знак5 Знак"/>
    <w:basedOn w:val="a8"/>
    <w:link w:val="aff1"/>
    <w:rsid w:val="000F1976"/>
    <w:rPr>
      <w:rFonts w:ascii="Tahoma" w:eastAsia="Times New Roman" w:hAnsi="Tahoma" w:cs="Tahoma"/>
      <w:sz w:val="16"/>
      <w:szCs w:val="16"/>
      <w:lang w:eastAsia="ru-RU"/>
    </w:rPr>
  </w:style>
  <w:style w:type="character" w:customStyle="1" w:styleId="Bodytext">
    <w:name w:val="Body text_"/>
    <w:basedOn w:val="a8"/>
    <w:link w:val="Bodytext1"/>
    <w:rsid w:val="000F1976"/>
    <w:rPr>
      <w:rFonts w:ascii="Arial" w:hAnsi="Arial" w:cs="Arial"/>
      <w:sz w:val="23"/>
      <w:szCs w:val="23"/>
      <w:shd w:val="clear" w:color="auto" w:fill="FFFFFF"/>
    </w:rPr>
  </w:style>
  <w:style w:type="paragraph" w:customStyle="1" w:styleId="Bodytext1">
    <w:name w:val="Body text1"/>
    <w:basedOn w:val="a6"/>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3">
    <w:name w:val="Hyperlink"/>
    <w:basedOn w:val="a8"/>
    <w:uiPriority w:val="99"/>
    <w:rsid w:val="000F1976"/>
    <w:rPr>
      <w:color w:val="0000FF"/>
      <w:u w:val="single"/>
    </w:rPr>
  </w:style>
  <w:style w:type="paragraph" w:customStyle="1" w:styleId="aff4">
    <w:name w:val="Знак Знак Знак Знак Знак Знак Знак"/>
    <w:basedOn w:val="a6"/>
    <w:rsid w:val="00B4030B"/>
    <w:pPr>
      <w:widowControl/>
      <w:snapToGrid/>
      <w:spacing w:before="100" w:beforeAutospacing="1" w:after="100" w:afterAutospacing="1"/>
      <w:jc w:val="left"/>
    </w:pPr>
    <w:rPr>
      <w:rFonts w:ascii="Tahoma" w:hAnsi="Tahoma"/>
      <w:lang w:val="en-US" w:eastAsia="en-US"/>
    </w:rPr>
  </w:style>
  <w:style w:type="character" w:customStyle="1" w:styleId="aff5">
    <w:name w:val="Основной текст_"/>
    <w:basedOn w:val="a8"/>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5"/>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8"/>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8"/>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6"/>
    <w:link w:val="aff5"/>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6"/>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6"/>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6"/>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8"/>
    <w:link w:val="32"/>
    <w:rsid w:val="00AA6F3F"/>
    <w:rPr>
      <w:rFonts w:ascii="Calibri" w:eastAsia="Calibri" w:hAnsi="Calibri" w:cs="Times New Roman"/>
      <w:sz w:val="16"/>
      <w:szCs w:val="16"/>
    </w:rPr>
  </w:style>
  <w:style w:type="character" w:customStyle="1" w:styleId="apple-style-span">
    <w:name w:val="apple-style-span"/>
    <w:basedOn w:val="a8"/>
    <w:rsid w:val="00AA6F3F"/>
  </w:style>
  <w:style w:type="paragraph" w:styleId="2b">
    <w:name w:val="Body Text Indent 2"/>
    <w:basedOn w:val="a6"/>
    <w:link w:val="2c"/>
    <w:unhideWhenUsed/>
    <w:rsid w:val="00512FFB"/>
    <w:pPr>
      <w:spacing w:after="120" w:line="480" w:lineRule="auto"/>
      <w:ind w:left="283"/>
    </w:pPr>
  </w:style>
  <w:style w:type="character" w:customStyle="1" w:styleId="2c">
    <w:name w:val="Основной текст с отступом 2 Знак"/>
    <w:basedOn w:val="a8"/>
    <w:link w:val="2b"/>
    <w:rsid w:val="00512FFB"/>
    <w:rPr>
      <w:rFonts w:ascii="Times New Roman" w:eastAsia="Times New Roman" w:hAnsi="Times New Roman" w:cs="Times New Roman"/>
      <w:sz w:val="20"/>
      <w:szCs w:val="20"/>
      <w:lang w:eastAsia="ru-RU"/>
    </w:rPr>
  </w:style>
  <w:style w:type="paragraph" w:customStyle="1" w:styleId="2d">
    <w:name w:val="Список_маркир.2"/>
    <w:basedOn w:val="a6"/>
    <w:rsid w:val="00512FFB"/>
    <w:pPr>
      <w:widowControl/>
      <w:tabs>
        <w:tab w:val="num" w:pos="1021"/>
      </w:tabs>
      <w:snapToGrid/>
      <w:spacing w:line="360" w:lineRule="auto"/>
      <w:ind w:firstLine="567"/>
    </w:pPr>
    <w:rPr>
      <w:sz w:val="24"/>
      <w:szCs w:val="24"/>
    </w:rPr>
  </w:style>
  <w:style w:type="paragraph" w:customStyle="1" w:styleId="ConsNormal">
    <w:name w:val="ConsNormal"/>
    <w:uiPriority w:val="99"/>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6">
    <w:name w:val="Основной текст1"/>
    <w:basedOn w:val="a6"/>
    <w:link w:val="bodytext0"/>
    <w:rsid w:val="003B3162"/>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6"/>
    <w:rsid w:val="003568C6"/>
    <w:pPr>
      <w:shd w:val="clear" w:color="auto" w:fill="FFFFFF"/>
      <w:snapToGrid/>
      <w:spacing w:before="1380" w:line="485" w:lineRule="exact"/>
      <w:ind w:hanging="360"/>
    </w:pPr>
    <w:rPr>
      <w:color w:val="000000"/>
      <w:sz w:val="26"/>
      <w:szCs w:val="26"/>
      <w:lang w:bidi="ru-RU"/>
    </w:rPr>
  </w:style>
  <w:style w:type="paragraph" w:customStyle="1" w:styleId="aff6">
    <w:name w:val="Стиль"/>
    <w:basedOn w:val="a6"/>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6"/>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4">
    <w:name w:val="Абзац списка Знак"/>
    <w:basedOn w:val="a8"/>
    <w:link w:val="af3"/>
    <w:uiPriority w:val="34"/>
    <w:locked/>
    <w:rsid w:val="00B70983"/>
    <w:rPr>
      <w:rFonts w:ascii="Times New Roman" w:eastAsia="Times New Roman" w:hAnsi="Times New Roman" w:cs="Times New Roman"/>
      <w:sz w:val="20"/>
      <w:szCs w:val="20"/>
      <w:lang w:eastAsia="ru-RU"/>
    </w:rPr>
  </w:style>
  <w:style w:type="paragraph" w:customStyle="1" w:styleId="Style26">
    <w:name w:val="Style26"/>
    <w:basedOn w:val="a6"/>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0">
    <w:name w:val="Заголовок 5 Знак"/>
    <w:basedOn w:val="a8"/>
    <w:link w:val="5"/>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6"/>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6">
    <w:name w:val="Обычный (веб) Знак"/>
    <w:aliases w:val="Обычный (Web) Знак,Обычный (Web)1 Знак,Обычный (веб)1 Знак,Обычный (веб) Знак1 Знак,Обычный (веб) Знак Знак Знак"/>
    <w:link w:val="af5"/>
    <w:uiPriority w:val="99"/>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7410D3"/>
  </w:style>
  <w:style w:type="character" w:styleId="aff7">
    <w:name w:val="Emphasis"/>
    <w:qFormat/>
    <w:rsid w:val="00A17947"/>
    <w:rPr>
      <w:i/>
      <w:iCs/>
    </w:rPr>
  </w:style>
  <w:style w:type="paragraph" w:customStyle="1" w:styleId="aff8">
    <w:name w:val="Мой стиль"/>
    <w:basedOn w:val="a6"/>
    <w:link w:val="aff9"/>
    <w:rsid w:val="00F7165C"/>
    <w:pPr>
      <w:widowControl/>
      <w:adjustRightInd w:val="0"/>
      <w:snapToGrid/>
      <w:spacing w:after="120"/>
      <w:ind w:firstLine="567"/>
    </w:pPr>
    <w:rPr>
      <w:sz w:val="24"/>
    </w:rPr>
  </w:style>
  <w:style w:type="character" w:customStyle="1" w:styleId="aff9">
    <w:name w:val="Мой стиль Знак"/>
    <w:link w:val="aff8"/>
    <w:rsid w:val="00F7165C"/>
    <w:rPr>
      <w:rFonts w:ascii="Times New Roman" w:eastAsia="Times New Roman" w:hAnsi="Times New Roman" w:cs="Times New Roman"/>
      <w:sz w:val="24"/>
      <w:szCs w:val="20"/>
      <w:lang w:eastAsia="ru-RU"/>
    </w:rPr>
  </w:style>
  <w:style w:type="table" w:styleId="affa">
    <w:name w:val="Table Grid"/>
    <w:basedOn w:val="a9"/>
    <w:uiPriority w:val="59"/>
    <w:rsid w:val="00CF7A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ТЕКСТ"/>
    <w:basedOn w:val="a6"/>
    <w:link w:val="affc"/>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c">
    <w:name w:val="ТЕКСТ Знак"/>
    <w:link w:val="affb"/>
    <w:locked/>
    <w:rsid w:val="00CC7E35"/>
    <w:rPr>
      <w:rFonts w:ascii="Arial" w:eastAsia="Times New Roman" w:hAnsi="Arial" w:cs="Times New Roman"/>
      <w:sz w:val="24"/>
      <w:szCs w:val="24"/>
      <w:lang w:eastAsia="ru-RU"/>
    </w:rPr>
  </w:style>
  <w:style w:type="paragraph" w:customStyle="1" w:styleId="0">
    <w:name w:val="0.Текст"/>
    <w:basedOn w:val="a6"/>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8"/>
    <w:rsid w:val="00771486"/>
    <w:rPr>
      <w:rFonts w:ascii="Times New Roman" w:hAnsi="Times New Roman" w:cs="Times New Roman"/>
      <w:b/>
      <w:bCs/>
      <w:sz w:val="26"/>
      <w:szCs w:val="26"/>
    </w:rPr>
  </w:style>
  <w:style w:type="paragraph" w:customStyle="1" w:styleId="-">
    <w:name w:val="- Перечислеие"/>
    <w:basedOn w:val="a6"/>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d">
    <w:name w:val="Шапка табл"/>
    <w:basedOn w:val="a6"/>
    <w:link w:val="affe"/>
    <w:rsid w:val="00EF5CE6"/>
    <w:pPr>
      <w:widowControl/>
      <w:snapToGrid/>
      <w:spacing w:before="60" w:after="120" w:line="360" w:lineRule="auto"/>
    </w:pPr>
    <w:rPr>
      <w:rFonts w:ascii="Arial" w:eastAsia="Calibri" w:hAnsi="Arial"/>
      <w:color w:val="000000"/>
      <w:sz w:val="16"/>
    </w:rPr>
  </w:style>
  <w:style w:type="character" w:customStyle="1" w:styleId="affe">
    <w:name w:val="Шапка табл Знак"/>
    <w:link w:val="affd"/>
    <w:locked/>
    <w:rsid w:val="00EF5CE6"/>
    <w:rPr>
      <w:rFonts w:ascii="Arial" w:eastAsia="Calibri" w:hAnsi="Arial" w:cs="Times New Roman"/>
      <w:color w:val="000000"/>
      <w:sz w:val="16"/>
      <w:szCs w:val="20"/>
      <w:lang w:eastAsia="ru-RU"/>
    </w:rPr>
  </w:style>
  <w:style w:type="paragraph" w:customStyle="1" w:styleId="01">
    <w:name w:val="0_ТЕКСТ"/>
    <w:basedOn w:val="a6"/>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
    <w:name w:val="таблица"/>
    <w:basedOn w:val="a6"/>
    <w:link w:val="afff0"/>
    <w:rsid w:val="00AD032A"/>
    <w:pPr>
      <w:keepLines/>
      <w:widowControl/>
      <w:snapToGrid/>
      <w:jc w:val="center"/>
    </w:pPr>
    <w:rPr>
      <w:rFonts w:ascii="Calibri" w:hAnsi="Calibri"/>
      <w:color w:val="000000"/>
      <w:sz w:val="24"/>
    </w:rPr>
  </w:style>
  <w:style w:type="character" w:customStyle="1" w:styleId="afff0">
    <w:name w:val="таблица Знак"/>
    <w:link w:val="afff"/>
    <w:locked/>
    <w:rsid w:val="00AD032A"/>
    <w:rPr>
      <w:rFonts w:ascii="Calibri" w:eastAsia="Times New Roman" w:hAnsi="Calibri" w:cs="Times New Roman"/>
      <w:color w:val="000000"/>
      <w:sz w:val="24"/>
      <w:szCs w:val="20"/>
      <w:lang w:eastAsia="ru-RU"/>
    </w:rPr>
  </w:style>
  <w:style w:type="paragraph" w:customStyle="1" w:styleId="afff1">
    <w:name w:val="Цифра табл"/>
    <w:basedOn w:val="a6"/>
    <w:link w:val="afff2"/>
    <w:rsid w:val="00A1274B"/>
    <w:pPr>
      <w:widowControl/>
      <w:snapToGrid/>
      <w:spacing w:before="60" w:after="120" w:line="360" w:lineRule="auto"/>
      <w:jc w:val="right"/>
    </w:pPr>
    <w:rPr>
      <w:rFonts w:ascii="Arial" w:eastAsia="Calibri" w:hAnsi="Arial"/>
      <w:color w:val="000000"/>
    </w:rPr>
  </w:style>
  <w:style w:type="character" w:customStyle="1" w:styleId="afff2">
    <w:name w:val="Цифра табл Знак"/>
    <w:link w:val="afff1"/>
    <w:locked/>
    <w:rsid w:val="00A1274B"/>
    <w:rPr>
      <w:rFonts w:ascii="Arial" w:eastAsia="Calibri" w:hAnsi="Arial" w:cs="Times New Roman"/>
      <w:color w:val="000000"/>
      <w:sz w:val="20"/>
      <w:szCs w:val="20"/>
      <w:lang w:eastAsia="ru-RU"/>
    </w:rPr>
  </w:style>
  <w:style w:type="paragraph" w:customStyle="1" w:styleId="afff3">
    <w:name w:val="Строка табл"/>
    <w:basedOn w:val="a6"/>
    <w:link w:val="afff4"/>
    <w:rsid w:val="00A1274B"/>
    <w:pPr>
      <w:widowControl/>
      <w:snapToGrid/>
      <w:spacing w:before="60" w:after="120" w:line="360" w:lineRule="auto"/>
      <w:ind w:left="-113"/>
      <w:jc w:val="left"/>
    </w:pPr>
    <w:rPr>
      <w:rFonts w:ascii="Arial" w:hAnsi="Arial"/>
      <w:color w:val="000000"/>
    </w:rPr>
  </w:style>
  <w:style w:type="character" w:customStyle="1" w:styleId="afff4">
    <w:name w:val="Строка табл Знак"/>
    <w:link w:val="afff3"/>
    <w:locked/>
    <w:rsid w:val="00A1274B"/>
    <w:rPr>
      <w:rFonts w:ascii="Arial" w:eastAsia="Times New Roman" w:hAnsi="Arial" w:cs="Times New Roman"/>
      <w:color w:val="000000"/>
      <w:sz w:val="20"/>
      <w:szCs w:val="20"/>
      <w:lang w:eastAsia="ru-RU"/>
    </w:rPr>
  </w:style>
  <w:style w:type="paragraph" w:customStyle="1" w:styleId="afff5">
    <w:name w:val="Абзац"/>
    <w:basedOn w:val="a6"/>
    <w:link w:val="afff6"/>
    <w:qFormat/>
    <w:rsid w:val="00A00EF0"/>
    <w:pPr>
      <w:widowControl/>
      <w:snapToGrid/>
      <w:spacing w:before="120" w:after="60"/>
      <w:ind w:firstLine="567"/>
    </w:pPr>
    <w:rPr>
      <w:sz w:val="24"/>
      <w:szCs w:val="24"/>
    </w:rPr>
  </w:style>
  <w:style w:type="character" w:customStyle="1" w:styleId="afff6">
    <w:name w:val="Абзац Знак"/>
    <w:link w:val="afff5"/>
    <w:rsid w:val="00A00EF0"/>
    <w:rPr>
      <w:rFonts w:ascii="Times New Roman" w:eastAsia="Times New Roman" w:hAnsi="Times New Roman" w:cs="Times New Roman"/>
      <w:sz w:val="24"/>
      <w:szCs w:val="24"/>
      <w:lang w:eastAsia="ru-RU"/>
    </w:rPr>
  </w:style>
  <w:style w:type="paragraph" w:styleId="a3">
    <w:name w:val="List"/>
    <w:basedOn w:val="a6"/>
    <w:link w:val="afff7"/>
    <w:rsid w:val="00574465"/>
    <w:pPr>
      <w:widowControl/>
      <w:numPr>
        <w:numId w:val="12"/>
      </w:numPr>
      <w:snapToGrid/>
      <w:spacing w:after="60"/>
      <w:ind w:left="0" w:firstLine="709"/>
    </w:pPr>
    <w:rPr>
      <w:snapToGrid w:val="0"/>
      <w:sz w:val="24"/>
      <w:szCs w:val="24"/>
      <w:lang w:val="x-none" w:eastAsia="x-none"/>
    </w:rPr>
  </w:style>
  <w:style w:type="character" w:customStyle="1" w:styleId="afff7">
    <w:name w:val="Список Знак"/>
    <w:link w:val="a3"/>
    <w:rsid w:val="00574465"/>
    <w:rPr>
      <w:rFonts w:ascii="Times New Roman" w:eastAsia="Times New Roman" w:hAnsi="Times New Roman" w:cs="Times New Roman"/>
      <w:snapToGrid w:val="0"/>
      <w:sz w:val="24"/>
      <w:szCs w:val="24"/>
      <w:lang w:val="x-none" w:eastAsia="x-none"/>
    </w:rPr>
  </w:style>
  <w:style w:type="paragraph" w:customStyle="1" w:styleId="13">
    <w:name w:val="Список 1)"/>
    <w:basedOn w:val="a6"/>
    <w:rsid w:val="00574465"/>
    <w:pPr>
      <w:widowControl/>
      <w:numPr>
        <w:numId w:val="13"/>
      </w:numPr>
      <w:snapToGrid/>
      <w:spacing w:after="60"/>
      <w:ind w:firstLine="0"/>
    </w:pPr>
    <w:rPr>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6"/>
    <w:next w:val="a6"/>
    <w:link w:val="2e"/>
    <w:uiPriority w:val="35"/>
    <w:qFormat/>
    <w:rsid w:val="00EF3AE1"/>
    <w:pPr>
      <w:widowControl/>
      <w:snapToGrid/>
      <w:spacing w:before="120" w:after="120"/>
      <w:jc w:val="center"/>
    </w:pPr>
    <w:rPr>
      <w:b/>
      <w:bCs/>
      <w:sz w:val="24"/>
      <w:szCs w:val="24"/>
      <w:lang w:val="x-none" w:eastAsia="x-none"/>
    </w:rPr>
  </w:style>
  <w:style w:type="paragraph" w:customStyle="1" w:styleId="afff9">
    <w:name w:val="Табличный_центр"/>
    <w:basedOn w:val="a6"/>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uiPriority w:val="35"/>
    <w:locked/>
    <w:rsid w:val="00EF3AE1"/>
    <w:rPr>
      <w:rFonts w:ascii="Times New Roman" w:eastAsia="Times New Roman" w:hAnsi="Times New Roman" w:cs="Times New Roman"/>
      <w:b/>
      <w:bCs/>
      <w:sz w:val="24"/>
      <w:szCs w:val="24"/>
      <w:lang w:val="x-none" w:eastAsia="x-none"/>
    </w:rPr>
  </w:style>
  <w:style w:type="paragraph" w:customStyle="1" w:styleId="afffa">
    <w:name w:val="Табличный_слева"/>
    <w:basedOn w:val="a6"/>
    <w:rsid w:val="007E68E6"/>
    <w:pPr>
      <w:widowControl/>
      <w:snapToGrid/>
      <w:jc w:val="left"/>
    </w:pPr>
    <w:rPr>
      <w:sz w:val="22"/>
      <w:szCs w:val="22"/>
    </w:rPr>
  </w:style>
  <w:style w:type="paragraph" w:customStyle="1" w:styleId="100">
    <w:name w:val="Табличный_центр_10"/>
    <w:basedOn w:val="a6"/>
    <w:qFormat/>
    <w:rsid w:val="007E68E6"/>
    <w:pPr>
      <w:widowControl/>
      <w:snapToGrid/>
      <w:jc w:val="center"/>
    </w:pPr>
    <w:rPr>
      <w:szCs w:val="24"/>
    </w:rPr>
  </w:style>
  <w:style w:type="paragraph" w:customStyle="1" w:styleId="S1">
    <w:name w:val="S_Заголовок 1"/>
    <w:basedOn w:val="a6"/>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a"/>
    <w:next w:val="1ai"/>
    <w:rsid w:val="007E68E6"/>
  </w:style>
  <w:style w:type="numbering" w:styleId="1ai">
    <w:name w:val="Outline List 1"/>
    <w:basedOn w:val="aa"/>
    <w:unhideWhenUsed/>
    <w:rsid w:val="007E68E6"/>
    <w:pPr>
      <w:numPr>
        <w:numId w:val="14"/>
      </w:numPr>
    </w:pPr>
  </w:style>
  <w:style w:type="paragraph" w:styleId="afffb">
    <w:name w:val="toa heading"/>
    <w:basedOn w:val="a6"/>
    <w:next w:val="a6"/>
    <w:semiHidden/>
    <w:rsid w:val="00A458A0"/>
    <w:pPr>
      <w:widowControl/>
      <w:snapToGrid/>
      <w:spacing w:before="40" w:after="20"/>
      <w:jc w:val="center"/>
    </w:pPr>
    <w:rPr>
      <w:b/>
      <w:sz w:val="22"/>
    </w:rPr>
  </w:style>
  <w:style w:type="character" w:customStyle="1" w:styleId="60">
    <w:name w:val="Заголовок 6 Знак"/>
    <w:basedOn w:val="a8"/>
    <w:link w:val="6"/>
    <w:rsid w:val="00D97648"/>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1"/>
    <w:basedOn w:val="a8"/>
    <w:link w:val="7"/>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8"/>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8"/>
    <w:link w:val="9"/>
    <w:rsid w:val="00D97648"/>
    <w:rPr>
      <w:rFonts w:ascii="Arial" w:eastAsia="Times New Roman" w:hAnsi="Arial" w:cs="Times New Roman"/>
      <w:lang w:val="x-none" w:eastAsia="x-none"/>
    </w:rPr>
  </w:style>
  <w:style w:type="character" w:styleId="afffc">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6"/>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8"/>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6"/>
    <w:link w:val="HTML7"/>
    <w:uiPriority w:val="99"/>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8"/>
    <w:link w:val="HTML6"/>
    <w:uiPriority w:val="99"/>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7">
    <w:name w:val="toc 1"/>
    <w:basedOn w:val="a6"/>
    <w:next w:val="a6"/>
    <w:autoRedefine/>
    <w:uiPriority w:val="39"/>
    <w:unhideWhenUsed/>
    <w:rsid w:val="003B48AB"/>
    <w:pPr>
      <w:widowControl/>
      <w:tabs>
        <w:tab w:val="left" w:pos="708"/>
      </w:tabs>
      <w:snapToGrid/>
      <w:spacing w:before="120" w:after="120"/>
      <w:jc w:val="left"/>
    </w:pPr>
    <w:rPr>
      <w:b/>
      <w:bCs/>
      <w:caps/>
    </w:rPr>
  </w:style>
  <w:style w:type="paragraph" w:styleId="2f">
    <w:name w:val="toc 2"/>
    <w:basedOn w:val="a6"/>
    <w:next w:val="a6"/>
    <w:autoRedefine/>
    <w:uiPriority w:val="39"/>
    <w:unhideWhenUsed/>
    <w:rsid w:val="003B48AB"/>
    <w:pPr>
      <w:widowControl/>
      <w:tabs>
        <w:tab w:val="left" w:pos="708"/>
      </w:tabs>
      <w:snapToGrid/>
      <w:ind w:left="240"/>
      <w:jc w:val="left"/>
    </w:pPr>
    <w:rPr>
      <w:smallCaps/>
    </w:rPr>
  </w:style>
  <w:style w:type="paragraph" w:styleId="34">
    <w:name w:val="toc 3"/>
    <w:basedOn w:val="a6"/>
    <w:next w:val="a6"/>
    <w:autoRedefine/>
    <w:uiPriority w:val="39"/>
    <w:unhideWhenUsed/>
    <w:rsid w:val="003B48AB"/>
    <w:pPr>
      <w:widowControl/>
      <w:tabs>
        <w:tab w:val="left" w:pos="708"/>
      </w:tabs>
      <w:snapToGrid/>
      <w:ind w:left="480"/>
      <w:jc w:val="left"/>
    </w:pPr>
    <w:rPr>
      <w:i/>
      <w:iCs/>
    </w:rPr>
  </w:style>
  <w:style w:type="paragraph" w:styleId="41">
    <w:name w:val="toc 4"/>
    <w:basedOn w:val="a6"/>
    <w:next w:val="a6"/>
    <w:autoRedefine/>
    <w:uiPriority w:val="39"/>
    <w:unhideWhenUsed/>
    <w:rsid w:val="003B48AB"/>
    <w:pPr>
      <w:widowControl/>
      <w:tabs>
        <w:tab w:val="left" w:pos="708"/>
      </w:tabs>
      <w:snapToGrid/>
      <w:ind w:left="720"/>
      <w:jc w:val="left"/>
    </w:pPr>
    <w:rPr>
      <w:sz w:val="18"/>
      <w:szCs w:val="18"/>
    </w:rPr>
  </w:style>
  <w:style w:type="paragraph" w:styleId="52">
    <w:name w:val="toc 5"/>
    <w:basedOn w:val="a6"/>
    <w:next w:val="a6"/>
    <w:autoRedefine/>
    <w:uiPriority w:val="39"/>
    <w:unhideWhenUsed/>
    <w:rsid w:val="003B48AB"/>
    <w:pPr>
      <w:widowControl/>
      <w:tabs>
        <w:tab w:val="left" w:pos="708"/>
      </w:tabs>
      <w:snapToGrid/>
      <w:ind w:left="960"/>
      <w:jc w:val="left"/>
    </w:pPr>
    <w:rPr>
      <w:sz w:val="18"/>
      <w:szCs w:val="18"/>
    </w:rPr>
  </w:style>
  <w:style w:type="paragraph" w:styleId="61">
    <w:name w:val="toc 6"/>
    <w:basedOn w:val="a6"/>
    <w:next w:val="a6"/>
    <w:autoRedefine/>
    <w:uiPriority w:val="39"/>
    <w:unhideWhenUsed/>
    <w:rsid w:val="003B48AB"/>
    <w:pPr>
      <w:widowControl/>
      <w:tabs>
        <w:tab w:val="left" w:pos="708"/>
      </w:tabs>
      <w:snapToGrid/>
      <w:ind w:left="1200"/>
      <w:jc w:val="left"/>
    </w:pPr>
    <w:rPr>
      <w:sz w:val="18"/>
      <w:szCs w:val="18"/>
    </w:rPr>
  </w:style>
  <w:style w:type="paragraph" w:styleId="72">
    <w:name w:val="toc 7"/>
    <w:basedOn w:val="a6"/>
    <w:next w:val="a6"/>
    <w:autoRedefine/>
    <w:uiPriority w:val="39"/>
    <w:unhideWhenUsed/>
    <w:rsid w:val="003B48AB"/>
    <w:pPr>
      <w:widowControl/>
      <w:tabs>
        <w:tab w:val="left" w:pos="708"/>
      </w:tabs>
      <w:snapToGrid/>
      <w:ind w:left="1440"/>
      <w:jc w:val="left"/>
    </w:pPr>
    <w:rPr>
      <w:sz w:val="18"/>
      <w:szCs w:val="18"/>
    </w:rPr>
  </w:style>
  <w:style w:type="paragraph" w:styleId="81">
    <w:name w:val="toc 8"/>
    <w:basedOn w:val="a6"/>
    <w:next w:val="a6"/>
    <w:autoRedefine/>
    <w:uiPriority w:val="39"/>
    <w:unhideWhenUsed/>
    <w:rsid w:val="003B48AB"/>
    <w:pPr>
      <w:widowControl/>
      <w:tabs>
        <w:tab w:val="left" w:pos="708"/>
      </w:tabs>
      <w:snapToGrid/>
      <w:ind w:left="1680"/>
      <w:jc w:val="left"/>
    </w:pPr>
    <w:rPr>
      <w:sz w:val="18"/>
      <w:szCs w:val="18"/>
    </w:rPr>
  </w:style>
  <w:style w:type="paragraph" w:styleId="91">
    <w:name w:val="toc 9"/>
    <w:basedOn w:val="a6"/>
    <w:next w:val="a6"/>
    <w:autoRedefine/>
    <w:uiPriority w:val="39"/>
    <w:unhideWhenUsed/>
    <w:rsid w:val="003B48AB"/>
    <w:pPr>
      <w:widowControl/>
      <w:tabs>
        <w:tab w:val="left" w:pos="708"/>
      </w:tabs>
      <w:snapToGrid/>
      <w:ind w:left="1920"/>
      <w:jc w:val="left"/>
    </w:pPr>
    <w:rPr>
      <w:sz w:val="18"/>
      <w:szCs w:val="18"/>
    </w:rPr>
  </w:style>
  <w:style w:type="paragraph" w:styleId="afffd">
    <w:name w:val="Normal Indent"/>
    <w:basedOn w:val="a6"/>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rsid w:val="003B48AB"/>
    <w:rPr>
      <w:rFonts w:ascii="Times New Roman" w:eastAsia="Times New Roman" w:hAnsi="Times New Roman" w:cs="Times New Roman"/>
      <w:sz w:val="20"/>
      <w:szCs w:val="20"/>
      <w:lang w:eastAsia="ru-RU"/>
    </w:rPr>
  </w:style>
  <w:style w:type="paragraph" w:styleId="afffe">
    <w:name w:val="annotation text"/>
    <w:basedOn w:val="a6"/>
    <w:link w:val="affff"/>
    <w:unhideWhenUsed/>
    <w:rsid w:val="003B48AB"/>
    <w:pPr>
      <w:widowControl/>
      <w:tabs>
        <w:tab w:val="left" w:pos="708"/>
      </w:tabs>
      <w:snapToGrid/>
      <w:jc w:val="left"/>
    </w:pPr>
  </w:style>
  <w:style w:type="character" w:customStyle="1" w:styleId="affff">
    <w:name w:val="Текст примечания Знак"/>
    <w:basedOn w:val="a8"/>
    <w:link w:val="afffe"/>
    <w:rsid w:val="003B48AB"/>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4 Знак1"/>
    <w:basedOn w:val="a8"/>
    <w:semiHidden/>
    <w:rsid w:val="003B48AB"/>
    <w:rPr>
      <w:rFonts w:ascii="Times New Roman" w:eastAsia="Times New Roman" w:hAnsi="Times New Roman" w:cs="Times New Roman"/>
      <w:sz w:val="24"/>
      <w:szCs w:val="24"/>
      <w:lang w:eastAsia="ru-RU"/>
    </w:rPr>
  </w:style>
  <w:style w:type="character" w:customStyle="1" w:styleId="1a">
    <w:name w:val="Нижний колонтитул Знак1"/>
    <w:aliases w:val="Знак Знак2,Знак6 Знак1"/>
    <w:basedOn w:val="a8"/>
    <w:semiHidden/>
    <w:rsid w:val="003B48AB"/>
    <w:rPr>
      <w:rFonts w:ascii="Times New Roman" w:eastAsia="Times New Roman" w:hAnsi="Times New Roman" w:cs="Times New Roman"/>
      <w:sz w:val="24"/>
      <w:szCs w:val="24"/>
      <w:lang w:eastAsia="ru-RU"/>
    </w:rPr>
  </w:style>
  <w:style w:type="paragraph" w:styleId="affff0">
    <w:name w:val="envelope address"/>
    <w:basedOn w:val="a6"/>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6"/>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1">
    <w:name w:val="endnote text"/>
    <w:basedOn w:val="a6"/>
    <w:link w:val="affff2"/>
    <w:unhideWhenUsed/>
    <w:rsid w:val="003B48AB"/>
    <w:pPr>
      <w:widowControl/>
      <w:tabs>
        <w:tab w:val="left" w:pos="708"/>
      </w:tabs>
      <w:snapToGrid/>
      <w:spacing w:line="360" w:lineRule="auto"/>
      <w:ind w:firstLine="680"/>
    </w:pPr>
  </w:style>
  <w:style w:type="character" w:customStyle="1" w:styleId="affff2">
    <w:name w:val="Текст концевой сноски Знак"/>
    <w:basedOn w:val="a8"/>
    <w:link w:val="affff1"/>
    <w:rsid w:val="003B48AB"/>
    <w:rPr>
      <w:rFonts w:ascii="Times New Roman" w:eastAsia="Times New Roman" w:hAnsi="Times New Roman" w:cs="Times New Roman"/>
      <w:sz w:val="20"/>
      <w:szCs w:val="20"/>
      <w:lang w:eastAsia="ru-RU"/>
    </w:rPr>
  </w:style>
  <w:style w:type="paragraph" w:styleId="affff3">
    <w:name w:val="List Bullet"/>
    <w:basedOn w:val="a6"/>
    <w:uiPriority w:val="99"/>
    <w:unhideWhenUsed/>
    <w:rsid w:val="003B48AB"/>
    <w:pPr>
      <w:widowControl/>
      <w:tabs>
        <w:tab w:val="left" w:pos="708"/>
      </w:tabs>
      <w:snapToGrid/>
      <w:spacing w:line="360" w:lineRule="auto"/>
      <w:ind w:left="1571" w:hanging="360"/>
      <w:contextualSpacing/>
    </w:pPr>
    <w:rPr>
      <w:sz w:val="24"/>
      <w:szCs w:val="24"/>
    </w:rPr>
  </w:style>
  <w:style w:type="paragraph" w:styleId="affff4">
    <w:name w:val="List Number"/>
    <w:basedOn w:val="a6"/>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3"/>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3"/>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2">
    <w:name w:val="List 4"/>
    <w:basedOn w:val="a3"/>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3">
    <w:name w:val="List 5"/>
    <w:basedOn w:val="a3"/>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3"/>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3"/>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3"/>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3"/>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4"/>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4"/>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ff4"/>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Title"/>
    <w:basedOn w:val="a6"/>
    <w:next w:val="a6"/>
    <w:link w:val="1b"/>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6">
    <w:name w:val="Название Знак"/>
    <w:aliases w:val="Знак Знак Знак,Знак Знак1"/>
    <w:basedOn w:val="a8"/>
    <w:rsid w:val="003B48AB"/>
    <w:rPr>
      <w:rFonts w:asciiTheme="majorHAnsi" w:eastAsiaTheme="majorEastAsia" w:hAnsiTheme="majorHAnsi" w:cstheme="majorBidi"/>
      <w:spacing w:val="-10"/>
      <w:kern w:val="28"/>
      <w:sz w:val="56"/>
      <w:szCs w:val="56"/>
      <w:lang w:eastAsia="ru-RU"/>
    </w:rPr>
  </w:style>
  <w:style w:type="paragraph" w:styleId="affff7">
    <w:name w:val="Closing"/>
    <w:basedOn w:val="a6"/>
    <w:link w:val="affff8"/>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8">
    <w:name w:val="Прощание Знак"/>
    <w:basedOn w:val="a8"/>
    <w:link w:val="affff7"/>
    <w:rsid w:val="003B48AB"/>
    <w:rPr>
      <w:rFonts w:ascii="Arial" w:eastAsia="Times New Roman" w:hAnsi="Arial" w:cs="Times New Roman"/>
      <w:spacing w:val="-5"/>
      <w:sz w:val="20"/>
      <w:szCs w:val="20"/>
      <w:lang w:val="x-none"/>
    </w:rPr>
  </w:style>
  <w:style w:type="paragraph" w:styleId="affff9">
    <w:name w:val="Signature"/>
    <w:basedOn w:val="a6"/>
    <w:link w:val="affffa"/>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a">
    <w:name w:val="Подпись Знак"/>
    <w:basedOn w:val="a8"/>
    <w:link w:val="affff9"/>
    <w:rsid w:val="003B48AB"/>
    <w:rPr>
      <w:rFonts w:ascii="Arial" w:eastAsia="Times New Roman" w:hAnsi="Arial" w:cs="Times New Roman"/>
      <w:spacing w:val="-5"/>
      <w:sz w:val="20"/>
      <w:szCs w:val="20"/>
      <w:lang w:val="x-none"/>
    </w:rPr>
  </w:style>
  <w:style w:type="character" w:customStyle="1" w:styleId="1c">
    <w:name w:val="Основной текст Знак1"/>
    <w:aliases w:val="Знак1 Знак Знак Знак Знак Знак1,Знак1 Знак Знак Знак Знак2"/>
    <w:basedOn w:val="a8"/>
    <w:rsid w:val="003B48AB"/>
    <w:rPr>
      <w:rFonts w:ascii="Times New Roman" w:eastAsia="Times New Roman" w:hAnsi="Times New Roman" w:cs="Times New Roman"/>
      <w:sz w:val="24"/>
      <w:szCs w:val="24"/>
      <w:lang w:eastAsia="ru-RU"/>
    </w:rPr>
  </w:style>
  <w:style w:type="paragraph" w:styleId="affffb">
    <w:name w:val="List Continue"/>
    <w:basedOn w:val="a3"/>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b"/>
    <w:unhideWhenUsed/>
    <w:rsid w:val="003B48AB"/>
    <w:pPr>
      <w:ind w:left="2160"/>
    </w:pPr>
  </w:style>
  <w:style w:type="paragraph" w:styleId="38">
    <w:name w:val="List Continue 3"/>
    <w:basedOn w:val="affffb"/>
    <w:unhideWhenUsed/>
    <w:rsid w:val="003B48AB"/>
    <w:pPr>
      <w:ind w:left="2520"/>
    </w:pPr>
  </w:style>
  <w:style w:type="paragraph" w:styleId="45">
    <w:name w:val="List Continue 4"/>
    <w:basedOn w:val="affffb"/>
    <w:unhideWhenUsed/>
    <w:rsid w:val="003B48AB"/>
    <w:pPr>
      <w:ind w:left="2880"/>
    </w:pPr>
  </w:style>
  <w:style w:type="paragraph" w:styleId="56">
    <w:name w:val="List Continue 5"/>
    <w:basedOn w:val="affffb"/>
    <w:unhideWhenUsed/>
    <w:rsid w:val="003B48AB"/>
    <w:pPr>
      <w:ind w:left="3240"/>
    </w:pPr>
  </w:style>
  <w:style w:type="paragraph" w:styleId="affffc">
    <w:name w:val="Message Header"/>
    <w:basedOn w:val="af1"/>
    <w:link w:val="affffd"/>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d">
    <w:name w:val="Шапка Знак"/>
    <w:basedOn w:val="a8"/>
    <w:link w:val="affffc"/>
    <w:rsid w:val="003B48AB"/>
    <w:rPr>
      <w:rFonts w:ascii="Arial" w:hAnsi="Arial"/>
      <w:lang w:val="x-none"/>
    </w:rPr>
  </w:style>
  <w:style w:type="paragraph" w:styleId="affffe">
    <w:name w:val="Subtitle"/>
    <w:basedOn w:val="a6"/>
    <w:next w:val="a6"/>
    <w:link w:val="afffff"/>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
    <w:name w:val="Подзаголовок Знак"/>
    <w:basedOn w:val="a8"/>
    <w:link w:val="affffe"/>
    <w:rsid w:val="003B48AB"/>
    <w:rPr>
      <w:rFonts w:ascii="Times New Roman" w:eastAsia="Times New Roman" w:hAnsi="Times New Roman" w:cs="Times New Roman"/>
      <w:i/>
      <w:iCs/>
      <w:sz w:val="24"/>
      <w:szCs w:val="24"/>
      <w:lang w:val="x-none" w:eastAsia="x-none"/>
    </w:rPr>
  </w:style>
  <w:style w:type="paragraph" w:styleId="afffff0">
    <w:name w:val="Salutation"/>
    <w:basedOn w:val="a6"/>
    <w:next w:val="a6"/>
    <w:link w:val="afffff1"/>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1">
    <w:name w:val="Приветствие Знак"/>
    <w:basedOn w:val="a8"/>
    <w:link w:val="afffff0"/>
    <w:rsid w:val="003B48AB"/>
    <w:rPr>
      <w:rFonts w:ascii="Arial" w:eastAsia="Times New Roman" w:hAnsi="Arial" w:cs="Times New Roman"/>
      <w:spacing w:val="-5"/>
      <w:sz w:val="20"/>
      <w:szCs w:val="20"/>
      <w:lang w:val="x-none"/>
    </w:rPr>
  </w:style>
  <w:style w:type="paragraph" w:styleId="afffff2">
    <w:name w:val="Date"/>
    <w:basedOn w:val="a6"/>
    <w:next w:val="a6"/>
    <w:link w:val="afffff3"/>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3">
    <w:name w:val="Дата Знак"/>
    <w:basedOn w:val="a8"/>
    <w:link w:val="afffff2"/>
    <w:rsid w:val="003B48AB"/>
    <w:rPr>
      <w:rFonts w:ascii="Arial" w:eastAsia="Times New Roman" w:hAnsi="Arial" w:cs="Times New Roman"/>
      <w:spacing w:val="-5"/>
      <w:sz w:val="20"/>
      <w:szCs w:val="20"/>
      <w:lang w:val="x-none"/>
    </w:rPr>
  </w:style>
  <w:style w:type="paragraph" w:styleId="afffff4">
    <w:name w:val="Body Text First Indent"/>
    <w:basedOn w:val="af1"/>
    <w:link w:val="afffff5"/>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5">
    <w:name w:val="Красная строка Знак"/>
    <w:basedOn w:val="af2"/>
    <w:link w:val="afffff4"/>
    <w:rsid w:val="003B48AB"/>
    <w:rPr>
      <w:rFonts w:ascii="Arial" w:eastAsia="Times New Roman" w:hAnsi="Arial" w:cs="Times New Roman"/>
      <w:spacing w:val="-5"/>
      <w:sz w:val="24"/>
      <w:szCs w:val="24"/>
      <w:lang w:val="x-none" w:eastAsia="ru-RU"/>
    </w:rPr>
  </w:style>
  <w:style w:type="paragraph" w:styleId="2f5">
    <w:name w:val="Body Text First Indent 2"/>
    <w:basedOn w:val="ae"/>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
    <w:link w:val="2f5"/>
    <w:rsid w:val="003B48AB"/>
    <w:rPr>
      <w:rFonts w:ascii="Arial" w:eastAsia="Times New Roman" w:hAnsi="Arial" w:cs="Times New Roman"/>
      <w:spacing w:val="-5"/>
      <w:sz w:val="24"/>
      <w:szCs w:val="24"/>
      <w:lang w:val="x-none" w:eastAsia="ru-RU"/>
    </w:rPr>
  </w:style>
  <w:style w:type="paragraph" w:styleId="afffff6">
    <w:name w:val="Note Heading"/>
    <w:basedOn w:val="a6"/>
    <w:next w:val="a6"/>
    <w:link w:val="afffff7"/>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7">
    <w:name w:val="Заголовок записки Знак"/>
    <w:basedOn w:val="a8"/>
    <w:link w:val="afffff6"/>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8"/>
    <w:rsid w:val="003B48AB"/>
    <w:rPr>
      <w:rFonts w:ascii="Times New Roman" w:eastAsia="Times New Roman" w:hAnsi="Times New Roman" w:cs="Times New Roman"/>
      <w:sz w:val="24"/>
      <w:szCs w:val="24"/>
      <w:lang w:eastAsia="ru-RU"/>
    </w:rPr>
  </w:style>
  <w:style w:type="paragraph" w:styleId="39">
    <w:name w:val="Body Text 3"/>
    <w:basedOn w:val="a6"/>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8"/>
    <w:link w:val="39"/>
    <w:rsid w:val="003B48AB"/>
    <w:rPr>
      <w:rFonts w:ascii="Times New Roman" w:eastAsia="Times New Roman" w:hAnsi="Times New Roman" w:cs="Times New Roman"/>
      <w:sz w:val="16"/>
      <w:szCs w:val="16"/>
      <w:lang w:val="x-none" w:eastAsia="x-none"/>
    </w:rPr>
  </w:style>
  <w:style w:type="paragraph" w:styleId="afffff8">
    <w:name w:val="Block Text"/>
    <w:basedOn w:val="a6"/>
    <w:unhideWhenUsed/>
    <w:rsid w:val="003B48AB"/>
    <w:pPr>
      <w:widowControl/>
      <w:tabs>
        <w:tab w:val="left" w:pos="708"/>
      </w:tabs>
      <w:snapToGrid/>
      <w:spacing w:line="360" w:lineRule="auto"/>
      <w:ind w:left="526" w:right="43" w:firstLine="709"/>
    </w:pPr>
    <w:rPr>
      <w:sz w:val="28"/>
      <w:szCs w:val="28"/>
    </w:rPr>
  </w:style>
  <w:style w:type="paragraph" w:styleId="afffff9">
    <w:name w:val="Document Map"/>
    <w:basedOn w:val="a6"/>
    <w:link w:val="afffffa"/>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a">
    <w:name w:val="Схема документа Знак"/>
    <w:basedOn w:val="a8"/>
    <w:link w:val="afffff9"/>
    <w:semiHidden/>
    <w:rsid w:val="003B48AB"/>
    <w:rPr>
      <w:rFonts w:ascii="Tahoma" w:eastAsia="Times New Roman" w:hAnsi="Tahoma" w:cs="Times New Roman"/>
      <w:sz w:val="24"/>
      <w:szCs w:val="20"/>
      <w:shd w:val="clear" w:color="auto" w:fill="000080"/>
      <w:lang w:val="x-none" w:eastAsia="x-none"/>
    </w:rPr>
  </w:style>
  <w:style w:type="paragraph" w:styleId="afffffb">
    <w:name w:val="E-mail Signature"/>
    <w:basedOn w:val="a6"/>
    <w:link w:val="afffffc"/>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c">
    <w:name w:val="Электронная подпись Знак"/>
    <w:basedOn w:val="a8"/>
    <w:link w:val="afffffb"/>
    <w:rsid w:val="003B48AB"/>
    <w:rPr>
      <w:rFonts w:ascii="Arial" w:eastAsia="Times New Roman" w:hAnsi="Arial" w:cs="Times New Roman"/>
      <w:spacing w:val="-5"/>
      <w:sz w:val="20"/>
      <w:szCs w:val="20"/>
      <w:lang w:val="x-none"/>
    </w:rPr>
  </w:style>
  <w:style w:type="paragraph" w:styleId="afffffd">
    <w:name w:val="annotation subject"/>
    <w:basedOn w:val="afffe"/>
    <w:next w:val="afffe"/>
    <w:link w:val="afffffe"/>
    <w:semiHidden/>
    <w:unhideWhenUsed/>
    <w:rsid w:val="003B48AB"/>
    <w:pPr>
      <w:ind w:firstLine="284"/>
      <w:jc w:val="both"/>
    </w:pPr>
    <w:rPr>
      <w:b/>
      <w:bCs/>
      <w:lang w:val="x-none" w:eastAsia="x-none"/>
    </w:rPr>
  </w:style>
  <w:style w:type="character" w:customStyle="1" w:styleId="afffffe">
    <w:name w:val="Тема примечания Знак"/>
    <w:basedOn w:val="affff"/>
    <w:link w:val="afffffd"/>
    <w:semiHidden/>
    <w:rsid w:val="003B48AB"/>
    <w:rPr>
      <w:rFonts w:ascii="Times New Roman" w:eastAsia="Times New Roman" w:hAnsi="Times New Roman" w:cs="Times New Roman"/>
      <w:b/>
      <w:bCs/>
      <w:sz w:val="20"/>
      <w:szCs w:val="20"/>
      <w:lang w:val="x-none" w:eastAsia="x-none"/>
    </w:rPr>
  </w:style>
  <w:style w:type="character" w:customStyle="1" w:styleId="1d">
    <w:name w:val="Текст выноски Знак1"/>
    <w:aliases w:val="Знак5 Знак1"/>
    <w:basedOn w:val="a8"/>
    <w:uiPriority w:val="99"/>
    <w:semiHidden/>
    <w:rsid w:val="003B48AB"/>
    <w:rPr>
      <w:rFonts w:ascii="Segoe UI" w:eastAsia="Times New Roman" w:hAnsi="Segoe UI" w:cs="Segoe UI"/>
      <w:sz w:val="18"/>
      <w:szCs w:val="18"/>
      <w:lang w:eastAsia="ru-RU"/>
    </w:rPr>
  </w:style>
  <w:style w:type="paragraph" w:styleId="affffff">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6"/>
    <w:next w:val="a6"/>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8"/>
    <w:link w:val="2f7"/>
    <w:uiPriority w:val="29"/>
    <w:rsid w:val="003B48AB"/>
    <w:rPr>
      <w:rFonts w:ascii="Cambria" w:eastAsia="Times New Roman" w:hAnsi="Cambria" w:cs="Times New Roman"/>
      <w:i/>
      <w:iCs/>
      <w:color w:val="5A5A5A"/>
      <w:sz w:val="24"/>
      <w:szCs w:val="24"/>
      <w:lang w:val="x-none" w:eastAsia="x-none"/>
    </w:rPr>
  </w:style>
  <w:style w:type="paragraph" w:styleId="affffff0">
    <w:name w:val="Intense Quote"/>
    <w:basedOn w:val="a6"/>
    <w:next w:val="a6"/>
    <w:link w:val="affffff1"/>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1">
    <w:name w:val="Выделенная цитата Знак"/>
    <w:basedOn w:val="a8"/>
    <w:link w:val="affffff0"/>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2">
    <w:name w:val="TOC Heading"/>
    <w:basedOn w:val="1"/>
    <w:next w:val="a6"/>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6"/>
    <w:rsid w:val="003B48AB"/>
    <w:pPr>
      <w:widowControl/>
      <w:numPr>
        <w:numId w:val="16"/>
      </w:numPr>
      <w:tabs>
        <w:tab w:val="left" w:pos="708"/>
      </w:tabs>
      <w:snapToGrid/>
      <w:spacing w:before="120"/>
    </w:pPr>
    <w:rPr>
      <w:sz w:val="24"/>
      <w:szCs w:val="24"/>
    </w:rPr>
  </w:style>
  <w:style w:type="paragraph" w:customStyle="1" w:styleId="affffff3">
    <w:name w:val="Табличный"/>
    <w:basedOn w:val="a6"/>
    <w:rsid w:val="003B48AB"/>
    <w:pPr>
      <w:keepNext/>
      <w:tabs>
        <w:tab w:val="left" w:pos="708"/>
      </w:tabs>
      <w:snapToGrid/>
      <w:spacing w:before="60" w:after="60"/>
      <w:jc w:val="center"/>
    </w:pPr>
    <w:rPr>
      <w:b/>
      <w:sz w:val="22"/>
    </w:rPr>
  </w:style>
  <w:style w:type="paragraph" w:customStyle="1" w:styleId="affffff4">
    <w:name w:val="Содержание"/>
    <w:basedOn w:val="a6"/>
    <w:rsid w:val="003B48AB"/>
    <w:pPr>
      <w:tabs>
        <w:tab w:val="left" w:pos="708"/>
      </w:tabs>
      <w:snapToGrid/>
      <w:spacing w:before="240" w:after="240"/>
      <w:jc w:val="center"/>
    </w:pPr>
    <w:rPr>
      <w:b/>
      <w:caps/>
      <w:sz w:val="24"/>
    </w:rPr>
  </w:style>
  <w:style w:type="paragraph" w:customStyle="1" w:styleId="affffff5">
    <w:name w:val="Название таблицы"/>
    <w:basedOn w:val="afff8"/>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6">
    <w:name w:val="Табличный_заголовки"/>
    <w:basedOn w:val="a6"/>
    <w:rsid w:val="003B48AB"/>
    <w:pPr>
      <w:keepNext/>
      <w:keepLines/>
      <w:widowControl/>
      <w:tabs>
        <w:tab w:val="left" w:pos="708"/>
      </w:tabs>
      <w:snapToGrid/>
      <w:jc w:val="center"/>
    </w:pPr>
    <w:rPr>
      <w:b/>
    </w:rPr>
  </w:style>
  <w:style w:type="character" w:customStyle="1" w:styleId="affffff7">
    <w:name w:val="Табличный_нумерованный Знак"/>
    <w:link w:val="a2"/>
    <w:locked/>
    <w:rsid w:val="003B48AB"/>
    <w:rPr>
      <w:lang w:val="x-none" w:eastAsia="x-none"/>
    </w:rPr>
  </w:style>
  <w:style w:type="paragraph" w:customStyle="1" w:styleId="a2">
    <w:name w:val="Табличный_нумерованный"/>
    <w:basedOn w:val="a6"/>
    <w:link w:val="affffff7"/>
    <w:rsid w:val="003B48AB"/>
    <w:pPr>
      <w:widowControl/>
      <w:numPr>
        <w:numId w:val="17"/>
      </w:numPr>
      <w:snapToGrid/>
      <w:jc w:val="left"/>
    </w:pPr>
    <w:rPr>
      <w:rFonts w:asciiTheme="minorHAnsi" w:eastAsiaTheme="minorHAnsi" w:hAnsiTheme="minorHAnsi" w:cstheme="minorBidi"/>
      <w:sz w:val="22"/>
      <w:szCs w:val="22"/>
      <w:lang w:val="x-none" w:eastAsia="x-none"/>
    </w:rPr>
  </w:style>
  <w:style w:type="paragraph" w:customStyle="1" w:styleId="a5">
    <w:name w:val="Требования"/>
    <w:basedOn w:val="a6"/>
    <w:rsid w:val="003B48AB"/>
    <w:pPr>
      <w:widowControl/>
      <w:numPr>
        <w:ilvl w:val="1"/>
        <w:numId w:val="18"/>
      </w:numPr>
      <w:tabs>
        <w:tab w:val="left" w:pos="708"/>
      </w:tabs>
      <w:snapToGrid/>
      <w:spacing w:before="120" w:after="60"/>
      <w:ind w:left="0" w:firstLine="567"/>
      <w:outlineLvl w:val="1"/>
    </w:pPr>
    <w:rPr>
      <w:bCs/>
      <w:i/>
      <w:iCs/>
      <w:sz w:val="24"/>
      <w:szCs w:val="24"/>
    </w:rPr>
  </w:style>
  <w:style w:type="paragraph" w:customStyle="1" w:styleId="a0">
    <w:name w:val="Список а)"/>
    <w:basedOn w:val="a3"/>
    <w:rsid w:val="003B48AB"/>
    <w:pPr>
      <w:numPr>
        <w:numId w:val="19"/>
      </w:numPr>
      <w:tabs>
        <w:tab w:val="left" w:pos="992"/>
      </w:tabs>
      <w:snapToGrid w:val="0"/>
      <w:spacing w:after="0"/>
    </w:pPr>
    <w:rPr>
      <w:rFonts w:asciiTheme="minorHAnsi" w:eastAsiaTheme="minorHAnsi" w:hAnsiTheme="minorHAnsi" w:cstheme="minorBidi"/>
      <w:snapToGrid/>
    </w:rPr>
  </w:style>
  <w:style w:type="paragraph" w:customStyle="1" w:styleId="1e">
    <w:name w:val="Обычный 1"/>
    <w:basedOn w:val="a6"/>
    <w:next w:val="a6"/>
    <w:semiHidden/>
    <w:rsid w:val="003B48AB"/>
    <w:pPr>
      <w:widowControl/>
      <w:tabs>
        <w:tab w:val="num" w:pos="360"/>
      </w:tabs>
      <w:snapToGrid/>
      <w:spacing w:before="120"/>
      <w:ind w:left="360" w:hanging="360"/>
    </w:pPr>
    <w:rPr>
      <w:sz w:val="24"/>
    </w:rPr>
  </w:style>
  <w:style w:type="paragraph" w:customStyle="1" w:styleId="affffff8">
    <w:name w:val="Обычный влево"/>
    <w:basedOn w:val="1e"/>
    <w:rsid w:val="003B48AB"/>
    <w:pPr>
      <w:tabs>
        <w:tab w:val="clear" w:pos="360"/>
        <w:tab w:val="left" w:pos="708"/>
      </w:tabs>
      <w:spacing w:before="0"/>
      <w:ind w:left="0" w:firstLine="0"/>
      <w:jc w:val="left"/>
    </w:pPr>
  </w:style>
  <w:style w:type="paragraph" w:customStyle="1" w:styleId="affffff9">
    <w:name w:val="Табличный_по ширине"/>
    <w:basedOn w:val="afffa"/>
    <w:rsid w:val="003B48AB"/>
    <w:pPr>
      <w:tabs>
        <w:tab w:val="left" w:pos="708"/>
      </w:tabs>
      <w:jc w:val="both"/>
    </w:pPr>
  </w:style>
  <w:style w:type="paragraph" w:customStyle="1" w:styleId="101">
    <w:name w:val="Табличный_слева_10"/>
    <w:basedOn w:val="a6"/>
    <w:qFormat/>
    <w:rsid w:val="003B48AB"/>
    <w:pPr>
      <w:widowControl/>
      <w:tabs>
        <w:tab w:val="left" w:pos="708"/>
      </w:tabs>
      <w:snapToGrid/>
      <w:jc w:val="left"/>
    </w:pPr>
    <w:rPr>
      <w:szCs w:val="24"/>
    </w:rPr>
  </w:style>
  <w:style w:type="paragraph" w:customStyle="1" w:styleId="102">
    <w:name w:val="Табличный_по ширине_10"/>
    <w:basedOn w:val="a6"/>
    <w:qFormat/>
    <w:rsid w:val="003B48AB"/>
    <w:pPr>
      <w:widowControl/>
      <w:tabs>
        <w:tab w:val="left" w:pos="708"/>
      </w:tabs>
      <w:snapToGrid/>
    </w:pPr>
    <w:rPr>
      <w:szCs w:val="24"/>
    </w:rPr>
  </w:style>
  <w:style w:type="paragraph" w:customStyle="1" w:styleId="10">
    <w:name w:val="Табличный_нумерованный_10"/>
    <w:basedOn w:val="a6"/>
    <w:qFormat/>
    <w:rsid w:val="003B48AB"/>
    <w:pPr>
      <w:widowControl/>
      <w:numPr>
        <w:numId w:val="20"/>
      </w:numPr>
      <w:tabs>
        <w:tab w:val="left" w:pos="708"/>
      </w:tabs>
      <w:snapToGrid/>
      <w:jc w:val="left"/>
    </w:pPr>
    <w:rPr>
      <w:szCs w:val="24"/>
    </w:rPr>
  </w:style>
  <w:style w:type="paragraph" w:customStyle="1" w:styleId="103">
    <w:name w:val="Табличный_заголовки_10"/>
    <w:basedOn w:val="afff5"/>
    <w:qFormat/>
    <w:rsid w:val="003B48AB"/>
    <w:pPr>
      <w:tabs>
        <w:tab w:val="left" w:pos="708"/>
      </w:tabs>
      <w:jc w:val="center"/>
    </w:pPr>
    <w:rPr>
      <w:b/>
      <w:sz w:val="20"/>
    </w:rPr>
  </w:style>
  <w:style w:type="paragraph" w:customStyle="1" w:styleId="affffffa">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6"/>
    <w:rsid w:val="003B48AB"/>
    <w:pPr>
      <w:widowControl/>
      <w:tabs>
        <w:tab w:val="left" w:pos="708"/>
      </w:tabs>
      <w:snapToGrid/>
      <w:spacing w:line="360" w:lineRule="auto"/>
      <w:ind w:left="3240"/>
      <w:jc w:val="right"/>
    </w:pPr>
    <w:rPr>
      <w:b/>
      <w:sz w:val="32"/>
      <w:szCs w:val="32"/>
    </w:rPr>
  </w:style>
  <w:style w:type="character" w:customStyle="1" w:styleId="affffffb">
    <w:name w:val="ТЕКСТ ГРАД Знак"/>
    <w:link w:val="affffffc"/>
    <w:locked/>
    <w:rsid w:val="003B48AB"/>
    <w:rPr>
      <w:sz w:val="24"/>
      <w:szCs w:val="24"/>
      <w:lang w:val="x-none" w:eastAsia="x-none"/>
    </w:rPr>
  </w:style>
  <w:style w:type="paragraph" w:customStyle="1" w:styleId="affffffc">
    <w:name w:val="ТЕКСТ ГРАД"/>
    <w:basedOn w:val="a6"/>
    <w:link w:val="affffffb"/>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d">
    <w:name w:val="ООО  «Институт Территориального Планирования Знак"/>
    <w:link w:val="affffffe"/>
    <w:locked/>
    <w:rsid w:val="003B48AB"/>
    <w:rPr>
      <w:sz w:val="24"/>
      <w:szCs w:val="24"/>
      <w:lang w:val="x-none" w:eastAsia="x-none"/>
    </w:rPr>
  </w:style>
  <w:style w:type="paragraph" w:customStyle="1" w:styleId="affffffe">
    <w:name w:val="ООО  «Институт Территориального Планирования"/>
    <w:basedOn w:val="a6"/>
    <w:link w:val="affffffd"/>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6"/>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6"/>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3"/>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6"/>
    <w:qFormat/>
    <w:rsid w:val="003B48AB"/>
    <w:pPr>
      <w:widowControl/>
      <w:numPr>
        <w:numId w:val="21"/>
      </w:numPr>
      <w:tabs>
        <w:tab w:val="num" w:pos="1069"/>
      </w:tabs>
      <w:snapToGrid/>
      <w:spacing w:line="360" w:lineRule="auto"/>
      <w:ind w:left="1069"/>
      <w:jc w:val="right"/>
    </w:pPr>
    <w:rPr>
      <w:sz w:val="24"/>
      <w:szCs w:val="24"/>
    </w:rPr>
  </w:style>
  <w:style w:type="paragraph" w:customStyle="1" w:styleId="-S">
    <w:name w:val="- S_Маркированный"/>
    <w:basedOn w:val="a6"/>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3"/>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6"/>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6"/>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3"/>
    <w:autoRedefine/>
    <w:rsid w:val="003B48AB"/>
    <w:pPr>
      <w:numPr>
        <w:numId w:val="22"/>
      </w:numPr>
      <w:tabs>
        <w:tab w:val="clear" w:pos="708"/>
      </w:tabs>
      <w:contextualSpacing w:val="0"/>
    </w:pPr>
    <w:rPr>
      <w:w w:val="109"/>
    </w:rPr>
  </w:style>
  <w:style w:type="paragraph" w:customStyle="1" w:styleId="1f">
    <w:name w:val="Заголовок оглавления1"/>
    <w:basedOn w:val="1"/>
    <w:next w:val="a6"/>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
    <w:name w:val="Табличный_справа"/>
    <w:basedOn w:val="a6"/>
    <w:rsid w:val="003B48AB"/>
    <w:pPr>
      <w:widowControl/>
      <w:tabs>
        <w:tab w:val="left" w:pos="708"/>
      </w:tabs>
      <w:snapToGrid/>
      <w:jc w:val="right"/>
    </w:pPr>
    <w:rPr>
      <w:sz w:val="22"/>
      <w:szCs w:val="22"/>
    </w:rPr>
  </w:style>
  <w:style w:type="paragraph" w:customStyle="1" w:styleId="Style50">
    <w:name w:val="Style50"/>
    <w:basedOn w:val="a6"/>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0">
    <w:name w:val="Примечание"/>
    <w:next w:val="a6"/>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0">
    <w:name w:val="Основной текст продолжение Знак1"/>
    <w:link w:val="afffffff1"/>
    <w:locked/>
    <w:rsid w:val="003B48AB"/>
    <w:rPr>
      <w:sz w:val="24"/>
      <w:lang w:val="x-none" w:eastAsia="x-none"/>
    </w:rPr>
  </w:style>
  <w:style w:type="paragraph" w:customStyle="1" w:styleId="afffffff1">
    <w:name w:val="Основной текст продолжение"/>
    <w:basedOn w:val="a6"/>
    <w:next w:val="af1"/>
    <w:link w:val="1f0"/>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2">
    <w:name w:val="табл_строка Знак"/>
    <w:link w:val="afffffff3"/>
    <w:locked/>
    <w:rsid w:val="003B48AB"/>
    <w:rPr>
      <w:sz w:val="24"/>
      <w:lang w:val="x-none" w:eastAsia="x-none"/>
    </w:rPr>
  </w:style>
  <w:style w:type="paragraph" w:customStyle="1" w:styleId="afffffff3">
    <w:name w:val="табл_строка"/>
    <w:basedOn w:val="a6"/>
    <w:link w:val="afffffff2"/>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4">
    <w:name w:val="табл_заголовок Знак"/>
    <w:link w:val="afffffff5"/>
    <w:locked/>
    <w:rsid w:val="003B48AB"/>
    <w:rPr>
      <w:noProof/>
      <w:sz w:val="24"/>
    </w:rPr>
  </w:style>
  <w:style w:type="paragraph" w:customStyle="1" w:styleId="afffffff5">
    <w:name w:val="табл_заголовок"/>
    <w:link w:val="afffffff4"/>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6"/>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6">
    <w:name w:val="ГРАД Табличный текст (ширина)"/>
    <w:basedOn w:val="a6"/>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1">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6"/>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2">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6"/>
    <w:qFormat/>
    <w:rsid w:val="003B48AB"/>
    <w:pPr>
      <w:widowControl/>
      <w:numPr>
        <w:numId w:val="23"/>
      </w:numPr>
      <w:tabs>
        <w:tab w:val="left" w:pos="708"/>
      </w:tabs>
      <w:autoSpaceDE w:val="0"/>
      <w:autoSpaceDN w:val="0"/>
      <w:adjustRightInd w:val="0"/>
      <w:snapToGrid/>
      <w:spacing w:before="120" w:after="120"/>
    </w:pPr>
    <w:rPr>
      <w:sz w:val="24"/>
      <w:szCs w:val="24"/>
    </w:rPr>
  </w:style>
  <w:style w:type="character" w:styleId="afffffff7">
    <w:name w:val="annotation reference"/>
    <w:semiHidden/>
    <w:unhideWhenUsed/>
    <w:rsid w:val="003B48AB"/>
    <w:rPr>
      <w:sz w:val="16"/>
      <w:szCs w:val="16"/>
    </w:rPr>
  </w:style>
  <w:style w:type="character" w:styleId="afffffff8">
    <w:name w:val="line number"/>
    <w:unhideWhenUsed/>
    <w:rsid w:val="003B48AB"/>
    <w:rPr>
      <w:sz w:val="18"/>
      <w:szCs w:val="18"/>
    </w:rPr>
  </w:style>
  <w:style w:type="character" w:styleId="afffffff9">
    <w:name w:val="endnote reference"/>
    <w:unhideWhenUsed/>
    <w:rsid w:val="003B48AB"/>
    <w:rPr>
      <w:vertAlign w:val="superscript"/>
    </w:rPr>
  </w:style>
  <w:style w:type="character" w:styleId="afffffffa">
    <w:name w:val="Placeholder Text"/>
    <w:uiPriority w:val="99"/>
    <w:semiHidden/>
    <w:rsid w:val="003B48AB"/>
    <w:rPr>
      <w:color w:val="808080"/>
    </w:rPr>
  </w:style>
  <w:style w:type="character" w:styleId="afffffffb">
    <w:name w:val="Subtle Emphasis"/>
    <w:uiPriority w:val="19"/>
    <w:qFormat/>
    <w:rsid w:val="003B48AB"/>
    <w:rPr>
      <w:i/>
      <w:iCs/>
      <w:color w:val="5A5A5A"/>
    </w:rPr>
  </w:style>
  <w:style w:type="character" w:styleId="afffffffc">
    <w:name w:val="Intense Emphasis"/>
    <w:uiPriority w:val="21"/>
    <w:qFormat/>
    <w:rsid w:val="003B48AB"/>
    <w:rPr>
      <w:b/>
      <w:bCs/>
      <w:i/>
      <w:iCs/>
      <w:color w:val="4F81BD"/>
      <w:sz w:val="22"/>
      <w:szCs w:val="22"/>
    </w:rPr>
  </w:style>
  <w:style w:type="character" w:styleId="afffffffd">
    <w:name w:val="Subtle Reference"/>
    <w:uiPriority w:val="31"/>
    <w:qFormat/>
    <w:rsid w:val="003B48AB"/>
    <w:rPr>
      <w:color w:val="auto"/>
      <w:u w:val="single" w:color="9BBB59"/>
    </w:rPr>
  </w:style>
  <w:style w:type="character" w:styleId="afffffffe">
    <w:name w:val="Intense Reference"/>
    <w:uiPriority w:val="32"/>
    <w:qFormat/>
    <w:rsid w:val="003B48AB"/>
    <w:rPr>
      <w:b/>
      <w:bCs/>
      <w:color w:val="76923C"/>
      <w:u w:val="single" w:color="9BBB59"/>
    </w:rPr>
  </w:style>
  <w:style w:type="character" w:styleId="affffffff">
    <w:name w:val="Book Title"/>
    <w:uiPriority w:val="33"/>
    <w:qFormat/>
    <w:rsid w:val="003B48AB"/>
    <w:rPr>
      <w:rFonts w:ascii="Cambria" w:eastAsia="Times New Roman" w:hAnsi="Cambria" w:cs="Times New Roman" w:hint="default"/>
      <w:b/>
      <w:bCs/>
      <w:i/>
      <w:iCs/>
      <w:color w:val="auto"/>
    </w:rPr>
  </w:style>
  <w:style w:type="character" w:customStyle="1" w:styleId="1b">
    <w:name w:val="Название Знак1"/>
    <w:basedOn w:val="a8"/>
    <w:link w:val="affff5"/>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3">
    <w:name w:val="Table Simple 1"/>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9"/>
    <w:unhideWhenUsed/>
    <w:rsid w:val="003B48A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unhideWhenUsed/>
    <w:rsid w:val="003B48A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Colorful 1"/>
    <w:basedOn w:val="a9"/>
    <w:unhideWhenUsed/>
    <w:rsid w:val="003B48A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9"/>
    <w:unhideWhenUsed/>
    <w:rsid w:val="003B48A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6">
    <w:name w:val="Table Columns 1"/>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7">
    <w:name w:val="Table Grid 1"/>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9"/>
    <w:unhideWhenUsed/>
    <w:rsid w:val="003B48A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nhideWhenUsed/>
    <w:rsid w:val="003B48A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unhideWhenUsed/>
    <w:rsid w:val="003B48A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8">
    <w:name w:val="Table 3D effects 1"/>
    <w:basedOn w:val="a9"/>
    <w:unhideWhenUsed/>
    <w:rsid w:val="003B48A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1">
    <w:name w:val="Table Elegant"/>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2">
    <w:name w:val="Table Professional"/>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ubtle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9"/>
    <w:unhideWhenUsed/>
    <w:rsid w:val="003B48A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3">
    <w:name w:val="Table Theme"/>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Shading 2 Accent 5"/>
    <w:basedOn w:val="a9"/>
    <w:uiPriority w:val="64"/>
    <w:unhideWhenUsed/>
    <w:rsid w:val="003B48A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9"/>
    <w:uiPriority w:val="64"/>
    <w:rsid w:val="003B48A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0"/>
      </w:numPr>
    </w:pPr>
  </w:style>
  <w:style w:type="numbering" w:customStyle="1" w:styleId="11">
    <w:name w:val="Статья / Раздел11"/>
    <w:rsid w:val="003B48AB"/>
    <w:pPr>
      <w:numPr>
        <w:numId w:val="24"/>
      </w:numPr>
    </w:pPr>
  </w:style>
  <w:style w:type="numbering" w:customStyle="1" w:styleId="21">
    <w:name w:val="Статья / Раздел2"/>
    <w:rsid w:val="003B48AB"/>
    <w:pPr>
      <w:numPr>
        <w:numId w:val="25"/>
      </w:numPr>
    </w:pPr>
  </w:style>
  <w:style w:type="numbering" w:customStyle="1" w:styleId="2010">
    <w:name w:val="Перечисление 2010"/>
    <w:rsid w:val="003B48AB"/>
    <w:pPr>
      <w:numPr>
        <w:numId w:val="26"/>
      </w:numPr>
    </w:pPr>
  </w:style>
  <w:style w:type="numbering" w:customStyle="1" w:styleId="1ai1">
    <w:name w:val="1 / a / i1"/>
    <w:rsid w:val="003B48AB"/>
    <w:pPr>
      <w:numPr>
        <w:numId w:val="27"/>
      </w:numPr>
    </w:pPr>
  </w:style>
  <w:style w:type="numbering" w:customStyle="1" w:styleId="1111111">
    <w:name w:val="1 / 1.1 / 1.1.11"/>
    <w:rsid w:val="003B48AB"/>
    <w:pPr>
      <w:numPr>
        <w:numId w:val="28"/>
      </w:numPr>
    </w:pPr>
  </w:style>
  <w:style w:type="numbering" w:customStyle="1" w:styleId="11111111">
    <w:name w:val="1 / 1.1 / 1.1.111"/>
    <w:rsid w:val="003B48AB"/>
    <w:pPr>
      <w:numPr>
        <w:numId w:val="29"/>
      </w:numPr>
    </w:pPr>
  </w:style>
  <w:style w:type="numbering" w:customStyle="1" w:styleId="201011">
    <w:name w:val="Перечисление 201011"/>
    <w:rsid w:val="003B48AB"/>
    <w:pPr>
      <w:numPr>
        <w:numId w:val="30"/>
      </w:numPr>
    </w:pPr>
  </w:style>
  <w:style w:type="numbering" w:customStyle="1" w:styleId="20101">
    <w:name w:val="Перечисление 20101"/>
    <w:rsid w:val="003B48AB"/>
    <w:pPr>
      <w:numPr>
        <w:numId w:val="31"/>
      </w:numPr>
    </w:pPr>
  </w:style>
  <w:style w:type="numbering" w:styleId="111111">
    <w:name w:val="Outline List 2"/>
    <w:basedOn w:val="aa"/>
    <w:rsid w:val="00B2740D"/>
    <w:pPr>
      <w:numPr>
        <w:numId w:val="5"/>
      </w:numPr>
    </w:pPr>
  </w:style>
  <w:style w:type="numbering" w:styleId="affffffff4">
    <w:name w:val="Outline List 3"/>
    <w:basedOn w:val="aa"/>
    <w:rsid w:val="00B2740D"/>
  </w:style>
  <w:style w:type="numbering" w:customStyle="1" w:styleId="1fa">
    <w:name w:val="Нет списка1"/>
    <w:next w:val="aa"/>
    <w:uiPriority w:val="99"/>
    <w:semiHidden/>
    <w:unhideWhenUsed/>
    <w:rsid w:val="00B2740D"/>
  </w:style>
  <w:style w:type="numbering" w:customStyle="1" w:styleId="14">
    <w:name w:val="Статья / Раздел1"/>
    <w:basedOn w:val="aa"/>
    <w:next w:val="affffffff4"/>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a"/>
    <w:next w:val="111111"/>
    <w:rsid w:val="00B2740D"/>
    <w:pPr>
      <w:numPr>
        <w:numId w:val="6"/>
      </w:numPr>
    </w:pPr>
  </w:style>
  <w:style w:type="numbering" w:customStyle="1" w:styleId="1ai2">
    <w:name w:val="1 / a / i2"/>
    <w:basedOn w:val="aa"/>
    <w:next w:val="1ai"/>
    <w:rsid w:val="00B2740D"/>
    <w:pPr>
      <w:numPr>
        <w:numId w:val="7"/>
      </w:numPr>
    </w:pPr>
  </w:style>
  <w:style w:type="numbering" w:customStyle="1" w:styleId="1ai111">
    <w:name w:val="1 / a / i111"/>
    <w:basedOn w:val="aa"/>
    <w:next w:val="1ai"/>
    <w:rsid w:val="00B2740D"/>
    <w:pPr>
      <w:numPr>
        <w:numId w:val="1"/>
      </w:numPr>
    </w:pPr>
  </w:style>
  <w:style w:type="paragraph" w:customStyle="1" w:styleId="voice">
    <w:name w:val="voice"/>
    <w:basedOn w:val="a6"/>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5">
    <w:name w:val="??????? (???)"/>
    <w:basedOn w:val="a6"/>
    <w:rsid w:val="00BB67D7"/>
    <w:pPr>
      <w:suppressAutoHyphens/>
      <w:overflowPunct w:val="0"/>
      <w:autoSpaceDE w:val="0"/>
      <w:snapToGrid/>
      <w:spacing w:before="100" w:after="119"/>
      <w:jc w:val="left"/>
      <w:textAlignment w:val="baseline"/>
    </w:pPr>
    <w:rPr>
      <w:sz w:val="24"/>
      <w:lang w:eastAsia="ar-SA"/>
    </w:rPr>
  </w:style>
  <w:style w:type="paragraph" w:customStyle="1" w:styleId="affffffff6">
    <w:name w:val="?????????? ???????"/>
    <w:basedOn w:val="a6"/>
    <w:rsid w:val="00BB67D7"/>
    <w:pPr>
      <w:suppressLineNumbers/>
      <w:suppressAutoHyphens/>
      <w:overflowPunct w:val="0"/>
      <w:autoSpaceDE w:val="0"/>
      <w:snapToGrid/>
      <w:jc w:val="left"/>
      <w:textAlignment w:val="baseline"/>
    </w:pPr>
    <w:rPr>
      <w:sz w:val="24"/>
      <w:lang w:eastAsia="ar-SA"/>
    </w:rPr>
  </w:style>
  <w:style w:type="paragraph" w:customStyle="1" w:styleId="affffffff7">
    <w:name w:val="????????? ???????"/>
    <w:basedOn w:val="affffffff6"/>
    <w:rsid w:val="00BB67D7"/>
    <w:pPr>
      <w:jc w:val="center"/>
    </w:pPr>
    <w:rPr>
      <w:b/>
      <w:i/>
    </w:rPr>
  </w:style>
  <w:style w:type="paragraph" w:customStyle="1" w:styleId="1fb">
    <w:name w:val="Абзац списка1"/>
    <w:basedOn w:val="a6"/>
    <w:uiPriority w:val="99"/>
    <w:rsid w:val="003D59D7"/>
    <w:pPr>
      <w:widowControl/>
      <w:suppressAutoHyphens/>
      <w:snapToGrid/>
      <w:ind w:left="720"/>
      <w:jc w:val="left"/>
    </w:pPr>
    <w:rPr>
      <w:rFonts w:ascii="Calibri" w:hAnsi="Calibri" w:cs="Calibri"/>
      <w:sz w:val="24"/>
      <w:szCs w:val="24"/>
      <w:lang w:val="en-US" w:eastAsia="ar-SA"/>
    </w:rPr>
  </w:style>
  <w:style w:type="paragraph" w:customStyle="1" w:styleId="3f2">
    <w:name w:val="Абзац списка3"/>
    <w:basedOn w:val="a6"/>
    <w:rsid w:val="003D59D7"/>
    <w:pPr>
      <w:widowControl/>
      <w:suppressAutoHyphens/>
      <w:snapToGrid/>
      <w:ind w:left="720"/>
      <w:jc w:val="left"/>
    </w:pPr>
    <w:rPr>
      <w:rFonts w:ascii="Calibri" w:hAnsi="Calibri" w:cs="Calibri"/>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uiPriority="35" w:qFormat="1"/>
    <w:lsdException w:name="table of figures"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115A1"/>
    <w:pPr>
      <w:widowControl w:val="0"/>
      <w:snapToGrid w:val="0"/>
      <w:spacing w:after="0" w:line="240" w:lineRule="auto"/>
      <w:jc w:val="both"/>
    </w:pPr>
    <w:rPr>
      <w:rFonts w:ascii="Times New Roman" w:eastAsia="Times New Roman" w:hAnsi="Times New Roman" w:cs="Times New Roman"/>
      <w:sz w:val="20"/>
      <w:szCs w:val="20"/>
      <w:lang w:eastAsia="ru-RU"/>
    </w:rPr>
  </w:style>
  <w:style w:type="paragraph" w:styleId="1">
    <w:name w:val="heading 1"/>
    <w:aliases w:val="Заголовок 1 Знак Знак,Заголовок 1 Знак Знак Знак"/>
    <w:basedOn w:val="a6"/>
    <w:next w:val="a7"/>
    <w:link w:val="15"/>
    <w:qFormat/>
    <w:rsid w:val="006B7E04"/>
    <w:pPr>
      <w:pageBreakBefore/>
      <w:widowControl/>
      <w:numPr>
        <w:numId w:val="1"/>
      </w:numPr>
      <w:tabs>
        <w:tab w:val="clear" w:pos="1418"/>
        <w:tab w:val="left" w:pos="1701"/>
      </w:tabs>
      <w:suppressAutoHyphens/>
      <w:snapToGrid/>
      <w:spacing w:after="240" w:line="252" w:lineRule="auto"/>
      <w:ind w:left="1702" w:right="567"/>
      <w:jc w:val="left"/>
      <w:outlineLvl w:val="0"/>
    </w:pPr>
    <w:rPr>
      <w:rFonts w:eastAsia="SimSun" w:cs="Arial"/>
      <w:b/>
      <w:bCs/>
      <w:caps/>
      <w:sz w:val="28"/>
      <w:szCs w:val="32"/>
    </w:rPr>
  </w:style>
  <w:style w:type="paragraph" w:styleId="20">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6"/>
    <w:next w:val="a7"/>
    <w:link w:val="22"/>
    <w:uiPriority w:val="9"/>
    <w:qFormat/>
    <w:rsid w:val="006B7E04"/>
    <w:pPr>
      <w:keepNext/>
      <w:keepLines/>
      <w:widowControl/>
      <w:numPr>
        <w:ilvl w:val="1"/>
        <w:numId w:val="1"/>
      </w:numPr>
      <w:suppressAutoHyphens/>
      <w:snapToGrid/>
      <w:spacing w:before="240" w:line="252" w:lineRule="auto"/>
      <w:ind w:left="1702" w:right="284" w:hanging="851"/>
      <w:jc w:val="left"/>
      <w:outlineLvl w:val="1"/>
    </w:pPr>
    <w:rPr>
      <w:rFonts w:eastAsia="SimSun"/>
      <w:b/>
      <w:bCs/>
      <w:sz w:val="28"/>
      <w:szCs w:val="28"/>
    </w:rPr>
  </w:style>
  <w:style w:type="paragraph" w:styleId="3">
    <w:name w:val="heading 3"/>
    <w:aliases w:val="Знак3 Знак,Знак3,Знак3 Знак Знак Знак,ПодЗаголовок, Знак3, Знак3 Знак Знак Знак, Знак,Знак14"/>
    <w:basedOn w:val="a6"/>
    <w:next w:val="a7"/>
    <w:link w:val="30"/>
    <w:qFormat/>
    <w:rsid w:val="006B7E04"/>
    <w:pPr>
      <w:keepNext/>
      <w:keepLines/>
      <w:widowControl/>
      <w:numPr>
        <w:ilvl w:val="2"/>
        <w:numId w:val="1"/>
      </w:numPr>
      <w:tabs>
        <w:tab w:val="clear" w:pos="1287"/>
        <w:tab w:val="left" w:pos="1814"/>
      </w:tabs>
      <w:suppressAutoHyphens/>
      <w:snapToGrid/>
      <w:spacing w:before="120" w:line="252" w:lineRule="auto"/>
      <w:ind w:firstLine="851"/>
      <w:jc w:val="left"/>
      <w:outlineLvl w:val="2"/>
    </w:pPr>
    <w:rPr>
      <w:rFonts w:eastAsia="SimSun"/>
      <w:b/>
      <w:bCs/>
      <w:sz w:val="28"/>
      <w:szCs w:val="26"/>
    </w:rPr>
  </w:style>
  <w:style w:type="paragraph" w:styleId="4">
    <w:name w:val="heading 4"/>
    <w:basedOn w:val="a6"/>
    <w:next w:val="a7"/>
    <w:link w:val="40"/>
    <w:qFormat/>
    <w:rsid w:val="006B7E04"/>
    <w:pPr>
      <w:widowControl/>
      <w:numPr>
        <w:ilvl w:val="3"/>
        <w:numId w:val="1"/>
      </w:numPr>
      <w:tabs>
        <w:tab w:val="clear" w:pos="1647"/>
        <w:tab w:val="left" w:pos="1985"/>
      </w:tabs>
      <w:snapToGrid/>
      <w:spacing w:before="120" w:line="252" w:lineRule="auto"/>
      <w:ind w:firstLine="851"/>
      <w:jc w:val="left"/>
      <w:outlineLvl w:val="3"/>
    </w:pPr>
    <w:rPr>
      <w:rFonts w:eastAsia="SimSun"/>
      <w:sz w:val="28"/>
      <w:szCs w:val="28"/>
    </w:rPr>
  </w:style>
  <w:style w:type="paragraph" w:styleId="5">
    <w:name w:val="heading 5"/>
    <w:basedOn w:val="a6"/>
    <w:next w:val="a6"/>
    <w:link w:val="50"/>
    <w:unhideWhenUsed/>
    <w:qFormat/>
    <w:rsid w:val="00382C80"/>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6"/>
    <w:next w:val="a6"/>
    <w:link w:val="60"/>
    <w:unhideWhenUsed/>
    <w:qFormat/>
    <w:rsid w:val="00D97648"/>
    <w:pPr>
      <w:widowControl/>
      <w:snapToGrid/>
      <w:spacing w:before="240" w:after="60"/>
      <w:ind w:firstLine="567"/>
      <w:jc w:val="left"/>
      <w:outlineLvl w:val="5"/>
    </w:pPr>
    <w:rPr>
      <w:b/>
      <w:bCs/>
      <w:sz w:val="22"/>
      <w:szCs w:val="22"/>
      <w:lang w:val="x-none" w:eastAsia="x-none"/>
    </w:rPr>
  </w:style>
  <w:style w:type="paragraph" w:styleId="7">
    <w:name w:val="heading 7"/>
    <w:aliases w:val="Заголовок x.x"/>
    <w:basedOn w:val="a6"/>
    <w:next w:val="a6"/>
    <w:link w:val="70"/>
    <w:unhideWhenUsed/>
    <w:qFormat/>
    <w:rsid w:val="00D97648"/>
    <w:pPr>
      <w:widowControl/>
      <w:snapToGrid/>
      <w:spacing w:before="240" w:after="60"/>
      <w:ind w:firstLine="567"/>
      <w:jc w:val="left"/>
      <w:outlineLvl w:val="6"/>
    </w:pPr>
    <w:rPr>
      <w:sz w:val="24"/>
      <w:szCs w:val="24"/>
      <w:lang w:val="x-none" w:eastAsia="x-none"/>
    </w:rPr>
  </w:style>
  <w:style w:type="paragraph" w:styleId="8">
    <w:name w:val="heading 8"/>
    <w:basedOn w:val="a6"/>
    <w:next w:val="a6"/>
    <w:link w:val="80"/>
    <w:unhideWhenUsed/>
    <w:qFormat/>
    <w:rsid w:val="00D97648"/>
    <w:pPr>
      <w:widowControl/>
      <w:snapToGrid/>
      <w:spacing w:before="240" w:after="60"/>
      <w:ind w:firstLine="567"/>
      <w:jc w:val="left"/>
      <w:outlineLvl w:val="7"/>
    </w:pPr>
    <w:rPr>
      <w:i/>
      <w:iCs/>
      <w:sz w:val="24"/>
      <w:szCs w:val="24"/>
      <w:lang w:val="x-none" w:eastAsia="x-none"/>
    </w:rPr>
  </w:style>
  <w:style w:type="paragraph" w:styleId="9">
    <w:name w:val="heading 9"/>
    <w:basedOn w:val="a6"/>
    <w:next w:val="a6"/>
    <w:link w:val="90"/>
    <w:unhideWhenUsed/>
    <w:qFormat/>
    <w:rsid w:val="00D97648"/>
    <w:pPr>
      <w:widowControl/>
      <w:snapToGrid/>
      <w:spacing w:before="240" w:after="60"/>
      <w:ind w:firstLine="567"/>
      <w:jc w:val="left"/>
      <w:outlineLvl w:val="8"/>
    </w:pPr>
    <w:rPr>
      <w:rFonts w:ascii="Arial" w:hAnsi="Arial"/>
      <w:sz w:val="22"/>
      <w:szCs w:val="22"/>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footer"/>
    <w:aliases w:val="Знак,Знак6, Знак6"/>
    <w:basedOn w:val="a6"/>
    <w:link w:val="ac"/>
    <w:uiPriority w:val="99"/>
    <w:rsid w:val="005115A1"/>
    <w:pPr>
      <w:tabs>
        <w:tab w:val="center" w:pos="4153"/>
        <w:tab w:val="right" w:pos="8306"/>
      </w:tabs>
    </w:pPr>
  </w:style>
  <w:style w:type="character" w:customStyle="1" w:styleId="ac">
    <w:name w:val="Нижний колонтитул Знак"/>
    <w:aliases w:val="Знак Знак,Знак6 Знак, Знак6 Знак"/>
    <w:basedOn w:val="a8"/>
    <w:link w:val="ab"/>
    <w:uiPriority w:val="99"/>
    <w:rsid w:val="005115A1"/>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rsid w:val="005115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page number"/>
    <w:basedOn w:val="a8"/>
    <w:rsid w:val="005115A1"/>
  </w:style>
  <w:style w:type="paragraph" w:styleId="ae">
    <w:name w:val="Body Text Indent"/>
    <w:basedOn w:val="a6"/>
    <w:link w:val="af"/>
    <w:rsid w:val="005115A1"/>
    <w:pPr>
      <w:widowControl/>
      <w:snapToGrid/>
      <w:spacing w:after="120"/>
      <w:ind w:left="283"/>
      <w:jc w:val="left"/>
    </w:pPr>
    <w:rPr>
      <w:sz w:val="24"/>
      <w:szCs w:val="24"/>
    </w:rPr>
  </w:style>
  <w:style w:type="character" w:customStyle="1" w:styleId="af">
    <w:name w:val="Основной текст с отступом Знак"/>
    <w:basedOn w:val="a8"/>
    <w:link w:val="ae"/>
    <w:rsid w:val="005115A1"/>
    <w:rPr>
      <w:rFonts w:ascii="Times New Roman" w:eastAsia="Times New Roman" w:hAnsi="Times New Roman" w:cs="Times New Roman"/>
      <w:sz w:val="24"/>
      <w:szCs w:val="24"/>
      <w:lang w:eastAsia="ru-RU"/>
    </w:rPr>
  </w:style>
  <w:style w:type="paragraph" w:customStyle="1" w:styleId="ConsPlusNonformat">
    <w:name w:val="ConsPlusNonformat"/>
    <w:uiPriority w:val="99"/>
    <w:rsid w:val="005115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0">
    <w:name w:val="Основной текст с отступом 21"/>
    <w:basedOn w:val="a6"/>
    <w:rsid w:val="005115A1"/>
    <w:pPr>
      <w:widowControl/>
      <w:suppressAutoHyphens/>
      <w:snapToGrid/>
      <w:ind w:firstLine="708"/>
    </w:pPr>
    <w:rPr>
      <w:sz w:val="28"/>
      <w:lang w:eastAsia="ar-SA"/>
    </w:rPr>
  </w:style>
  <w:style w:type="paragraph" w:styleId="a7">
    <w:name w:val="Plain Text"/>
    <w:aliases w:val=" Знак7"/>
    <w:basedOn w:val="a6"/>
    <w:link w:val="af0"/>
    <w:rsid w:val="005115A1"/>
    <w:pPr>
      <w:widowControl/>
      <w:snapToGrid/>
      <w:jc w:val="left"/>
    </w:pPr>
    <w:rPr>
      <w:rFonts w:ascii="Courier New" w:hAnsi="Courier New"/>
    </w:rPr>
  </w:style>
  <w:style w:type="character" w:customStyle="1" w:styleId="af0">
    <w:name w:val="Текст Знак"/>
    <w:aliases w:val=" Знак7 Знак"/>
    <w:basedOn w:val="a8"/>
    <w:link w:val="a7"/>
    <w:rsid w:val="005115A1"/>
    <w:rPr>
      <w:rFonts w:ascii="Courier New" w:eastAsia="Times New Roman" w:hAnsi="Courier New" w:cs="Times New Roman"/>
      <w:sz w:val="20"/>
      <w:szCs w:val="20"/>
      <w:lang w:eastAsia="ru-RU"/>
    </w:rPr>
  </w:style>
  <w:style w:type="paragraph" w:customStyle="1" w:styleId="ConsNonformat">
    <w:name w:val="ConsNonformat"/>
    <w:rsid w:val="005115A1"/>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character" w:customStyle="1" w:styleId="15">
    <w:name w:val="Заголовок 1 Знак"/>
    <w:aliases w:val="Заголовок 1 Знак Знак Знак1,Заголовок 1 Знак Знак Знак Знак"/>
    <w:basedOn w:val="a8"/>
    <w:link w:val="1"/>
    <w:rsid w:val="006B7E04"/>
    <w:rPr>
      <w:rFonts w:ascii="Times New Roman" w:eastAsia="SimSun" w:hAnsi="Times New Roman" w:cs="Arial"/>
      <w:b/>
      <w:bCs/>
      <w:caps/>
      <w:sz w:val="28"/>
      <w:szCs w:val="32"/>
      <w:lang w:eastAsia="ru-RU"/>
    </w:rPr>
  </w:style>
  <w:style w:type="character" w:customStyle="1" w:styleId="22">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basedOn w:val="a8"/>
    <w:link w:val="20"/>
    <w:uiPriority w:val="9"/>
    <w:rsid w:val="006B7E04"/>
    <w:rPr>
      <w:rFonts w:ascii="Times New Roman" w:eastAsia="SimSun" w:hAnsi="Times New Roman" w:cs="Times New Roman"/>
      <w:b/>
      <w:bCs/>
      <w:sz w:val="28"/>
      <w:szCs w:val="28"/>
      <w:lang w:eastAsia="ru-RU"/>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 Знак Знак,Знак14 Знак"/>
    <w:basedOn w:val="a8"/>
    <w:link w:val="3"/>
    <w:rsid w:val="006B7E04"/>
    <w:rPr>
      <w:rFonts w:ascii="Times New Roman" w:eastAsia="SimSun" w:hAnsi="Times New Roman" w:cs="Times New Roman"/>
      <w:b/>
      <w:bCs/>
      <w:sz w:val="28"/>
      <w:szCs w:val="26"/>
      <w:lang w:eastAsia="ru-RU"/>
    </w:rPr>
  </w:style>
  <w:style w:type="character" w:customStyle="1" w:styleId="40">
    <w:name w:val="Заголовок 4 Знак"/>
    <w:basedOn w:val="a8"/>
    <w:link w:val="4"/>
    <w:rsid w:val="006B7E04"/>
    <w:rPr>
      <w:rFonts w:ascii="Times New Roman" w:eastAsia="SimSun" w:hAnsi="Times New Roman" w:cs="Times New Roman"/>
      <w:sz w:val="28"/>
      <w:szCs w:val="28"/>
      <w:lang w:eastAsia="ru-RU"/>
    </w:rPr>
  </w:style>
  <w:style w:type="paragraph" w:customStyle="1" w:styleId="31">
    <w:name w:val="Текст3"/>
    <w:basedOn w:val="3"/>
    <w:rsid w:val="006B7E04"/>
    <w:pPr>
      <w:keepNext w:val="0"/>
      <w:keepLines w:val="0"/>
      <w:suppressAutoHyphens w:val="0"/>
      <w:spacing w:before="80"/>
      <w:jc w:val="both"/>
    </w:pPr>
    <w:rPr>
      <w:b w:val="0"/>
      <w:bCs w:val="0"/>
    </w:rPr>
  </w:style>
  <w:style w:type="paragraph" w:customStyle="1" w:styleId="12">
    <w:name w:val="Маркированный1"/>
    <w:rsid w:val="006B7E04"/>
    <w:pPr>
      <w:numPr>
        <w:numId w:val="2"/>
      </w:numPr>
      <w:tabs>
        <w:tab w:val="clear" w:pos="851"/>
        <w:tab w:val="left" w:pos="1247"/>
      </w:tabs>
      <w:spacing w:before="40" w:after="0" w:line="240" w:lineRule="auto"/>
      <w:ind w:left="1248"/>
      <w:jc w:val="both"/>
    </w:pPr>
    <w:rPr>
      <w:rFonts w:ascii="Times New Roman" w:eastAsia="SimSun" w:hAnsi="Times New Roman" w:cs="Times New Roman"/>
      <w:sz w:val="28"/>
      <w:szCs w:val="20"/>
      <w:lang w:eastAsia="ru-RU"/>
    </w:rPr>
  </w:style>
  <w:style w:type="paragraph" w:customStyle="1" w:styleId="a4">
    <w:name w:val="МаркТабл"/>
    <w:rsid w:val="00B402F9"/>
    <w:pPr>
      <w:numPr>
        <w:numId w:val="3"/>
      </w:numPr>
      <w:tabs>
        <w:tab w:val="left" w:pos="680"/>
      </w:tabs>
      <w:spacing w:after="0" w:line="240" w:lineRule="auto"/>
    </w:pPr>
    <w:rPr>
      <w:rFonts w:ascii="Times New Roman" w:eastAsia="SimSun" w:hAnsi="Times New Roman" w:cs="Times New Roman"/>
      <w:sz w:val="24"/>
      <w:szCs w:val="20"/>
      <w:lang w:eastAsia="ru-RU"/>
    </w:rPr>
  </w:style>
  <w:style w:type="paragraph" w:customStyle="1" w:styleId="23">
    <w:name w:val="Текст2"/>
    <w:basedOn w:val="20"/>
    <w:rsid w:val="00941B46"/>
    <w:pPr>
      <w:keepNext w:val="0"/>
      <w:keepLines w:val="0"/>
      <w:suppressAutoHyphens w:val="0"/>
      <w:spacing w:before="80"/>
      <w:ind w:left="0" w:right="0" w:firstLine="851"/>
      <w:jc w:val="both"/>
    </w:pPr>
    <w:rPr>
      <w:b w:val="0"/>
      <w:bCs w:val="0"/>
    </w:rPr>
  </w:style>
  <w:style w:type="paragraph" w:customStyle="1" w:styleId="ConsPlusCell">
    <w:name w:val="ConsPlusCell"/>
    <w:uiPriority w:val="99"/>
    <w:rsid w:val="00644E5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BodyTextKeepChar">
    <w:name w:val="Body Text Keep Char"/>
    <w:basedOn w:val="a8"/>
    <w:link w:val="BodyTextKeep"/>
    <w:locked/>
    <w:rsid w:val="00644E50"/>
    <w:rPr>
      <w:spacing w:val="-5"/>
      <w:sz w:val="24"/>
      <w:szCs w:val="24"/>
    </w:rPr>
  </w:style>
  <w:style w:type="paragraph" w:customStyle="1" w:styleId="BodyTextKeep">
    <w:name w:val="Body Text Keep"/>
    <w:basedOn w:val="af1"/>
    <w:link w:val="BodyTextKeepChar"/>
    <w:rsid w:val="00644E50"/>
    <w:pPr>
      <w:widowControl/>
      <w:snapToGrid/>
      <w:spacing w:before="120"/>
      <w:ind w:firstLine="567"/>
    </w:pPr>
    <w:rPr>
      <w:rFonts w:asciiTheme="minorHAnsi" w:eastAsiaTheme="minorHAnsi" w:hAnsiTheme="minorHAnsi" w:cstheme="minorBidi"/>
      <w:spacing w:val="-5"/>
      <w:sz w:val="24"/>
      <w:szCs w:val="24"/>
      <w:lang w:eastAsia="en-US"/>
    </w:rPr>
  </w:style>
  <w:style w:type="paragraph" w:styleId="af1">
    <w:name w:val="Body Text"/>
    <w:aliases w:val="Знак1 Знак Знак Знак Знак,Знак1 Знак Знак Знак, Знак1 Знак Знак Знак Знак, Знак1 Знак Знак Знак"/>
    <w:basedOn w:val="a6"/>
    <w:link w:val="af2"/>
    <w:uiPriority w:val="99"/>
    <w:unhideWhenUsed/>
    <w:rsid w:val="00644E50"/>
    <w:pPr>
      <w:spacing w:after="120"/>
    </w:pPr>
  </w:style>
  <w:style w:type="character" w:customStyle="1" w:styleId="af2">
    <w:name w:val="Основной текст Знак"/>
    <w:aliases w:val="Знак1 Знак Знак Знак Знак Знак,Знак1 Знак Знак Знак Знак1, Знак1 Знак Знак Знак Знак Знак, Знак1 Знак Знак Знак Знак1"/>
    <w:basedOn w:val="a8"/>
    <w:link w:val="af1"/>
    <w:uiPriority w:val="99"/>
    <w:rsid w:val="00644E50"/>
    <w:rPr>
      <w:rFonts w:ascii="Times New Roman" w:eastAsia="Times New Roman" w:hAnsi="Times New Roman" w:cs="Times New Roman"/>
      <w:sz w:val="20"/>
      <w:szCs w:val="20"/>
      <w:lang w:eastAsia="ru-RU"/>
    </w:rPr>
  </w:style>
  <w:style w:type="paragraph" w:styleId="af3">
    <w:name w:val="List Paragraph"/>
    <w:basedOn w:val="a6"/>
    <w:link w:val="af4"/>
    <w:uiPriority w:val="1"/>
    <w:qFormat/>
    <w:rsid w:val="000D6627"/>
    <w:pPr>
      <w:ind w:left="720"/>
      <w:contextualSpacing/>
    </w:pPr>
  </w:style>
  <w:style w:type="paragraph" w:customStyle="1" w:styleId="310">
    <w:name w:val="Заголовок 31"/>
    <w:basedOn w:val="a6"/>
    <w:uiPriority w:val="1"/>
    <w:qFormat/>
    <w:rsid w:val="00A22F78"/>
    <w:pPr>
      <w:snapToGrid/>
      <w:ind w:left="894"/>
      <w:jc w:val="left"/>
      <w:outlineLvl w:val="3"/>
    </w:pPr>
    <w:rPr>
      <w:rFonts w:cstheme="minorBidi"/>
      <w:b/>
      <w:bCs/>
      <w:sz w:val="26"/>
      <w:szCs w:val="26"/>
      <w:lang w:val="en-US" w:eastAsia="en-US"/>
    </w:rPr>
  </w:style>
  <w:style w:type="character" w:customStyle="1" w:styleId="FontStyle46">
    <w:name w:val="Font Style46"/>
    <w:basedOn w:val="a8"/>
    <w:rsid w:val="008F4849"/>
    <w:rPr>
      <w:rFonts w:ascii="Times New Roman" w:hAnsi="Times New Roman" w:cs="Times New Roman"/>
      <w:sz w:val="24"/>
      <w:szCs w:val="24"/>
    </w:rPr>
  </w:style>
  <w:style w:type="paragraph" w:customStyle="1" w:styleId="Style2">
    <w:name w:val="Style2"/>
    <w:basedOn w:val="a6"/>
    <w:rsid w:val="005E0887"/>
    <w:pPr>
      <w:autoSpaceDE w:val="0"/>
      <w:autoSpaceDN w:val="0"/>
      <w:adjustRightInd w:val="0"/>
      <w:snapToGrid/>
      <w:spacing w:line="484" w:lineRule="exact"/>
      <w:ind w:firstLine="696"/>
    </w:pPr>
    <w:rPr>
      <w:sz w:val="24"/>
      <w:szCs w:val="24"/>
    </w:rPr>
  </w:style>
  <w:style w:type="character" w:customStyle="1" w:styleId="ConsPlusNormal0">
    <w:name w:val="ConsPlusNormal Знак"/>
    <w:basedOn w:val="a8"/>
    <w:link w:val="ConsPlusNormal"/>
    <w:uiPriority w:val="99"/>
    <w:locked/>
    <w:rsid w:val="005E0887"/>
    <w:rPr>
      <w:rFonts w:ascii="Arial" w:eastAsia="Times New Roman" w:hAnsi="Arial" w:cs="Arial"/>
      <w:sz w:val="20"/>
      <w:szCs w:val="20"/>
      <w:lang w:eastAsia="ru-RU"/>
    </w:rPr>
  </w:style>
  <w:style w:type="paragraph" w:styleId="af5">
    <w:name w:val="Normal (Web)"/>
    <w:aliases w:val="Обычный (Web),Обычный (Web)1,Обычный (веб)1,Обычный (веб) Знак1,Обычный (веб) Знак Знак"/>
    <w:basedOn w:val="a6"/>
    <w:link w:val="af6"/>
    <w:uiPriority w:val="99"/>
    <w:rsid w:val="005E0887"/>
    <w:pPr>
      <w:widowControl/>
      <w:snapToGrid/>
      <w:spacing w:before="75" w:after="75"/>
      <w:jc w:val="left"/>
    </w:pPr>
    <w:rPr>
      <w:sz w:val="24"/>
      <w:szCs w:val="24"/>
    </w:rPr>
  </w:style>
  <w:style w:type="paragraph" w:styleId="af7">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Знак"/>
    <w:basedOn w:val="a6"/>
    <w:link w:val="af8"/>
    <w:rsid w:val="0054595A"/>
    <w:pPr>
      <w:widowControl/>
      <w:snapToGrid/>
    </w:pPr>
    <w:rPr>
      <w:rFonts w:eastAsia="SimSun"/>
    </w:rPr>
  </w:style>
  <w:style w:type="character" w:customStyle="1" w:styleId="af8">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8"/>
    <w:link w:val="af7"/>
    <w:rsid w:val="0054595A"/>
    <w:rPr>
      <w:rFonts w:ascii="Times New Roman" w:eastAsia="SimSun" w:hAnsi="Times New Roman" w:cs="Times New Roman"/>
      <w:sz w:val="20"/>
      <w:szCs w:val="20"/>
      <w:lang w:eastAsia="ru-RU"/>
    </w:rPr>
  </w:style>
  <w:style w:type="character" w:styleId="af9">
    <w:name w:val="footnote reference"/>
    <w:aliases w:val="Знак сноски-FN,Ciae niinee-FN,Знак сноски 1,анкета сноска"/>
    <w:basedOn w:val="a8"/>
    <w:rsid w:val="0054595A"/>
    <w:rPr>
      <w:vertAlign w:val="superscript"/>
    </w:rPr>
  </w:style>
  <w:style w:type="paragraph" w:customStyle="1" w:styleId="afa">
    <w:name w:val="Текст таблиц"/>
    <w:link w:val="afb"/>
    <w:rsid w:val="00E06CCD"/>
    <w:pPr>
      <w:spacing w:after="0" w:line="240" w:lineRule="auto"/>
    </w:pPr>
    <w:rPr>
      <w:rFonts w:ascii="Times New Roman" w:eastAsia="SimSun" w:hAnsi="Times New Roman" w:cs="Times New Roman"/>
      <w:sz w:val="24"/>
      <w:szCs w:val="20"/>
      <w:lang w:eastAsia="ru-RU"/>
    </w:rPr>
  </w:style>
  <w:style w:type="character" w:customStyle="1" w:styleId="afb">
    <w:name w:val="Текст таблиц Знак"/>
    <w:basedOn w:val="a8"/>
    <w:link w:val="afa"/>
    <w:rsid w:val="00E06CCD"/>
    <w:rPr>
      <w:rFonts w:ascii="Times New Roman" w:eastAsia="SimSun" w:hAnsi="Times New Roman" w:cs="Times New Roman"/>
      <w:sz w:val="24"/>
      <w:szCs w:val="20"/>
      <w:lang w:eastAsia="ru-RU"/>
    </w:rPr>
  </w:style>
  <w:style w:type="paragraph" w:customStyle="1" w:styleId="a1">
    <w:name w:val="МаркированныйА"/>
    <w:basedOn w:val="a6"/>
    <w:rsid w:val="00E06CCD"/>
    <w:pPr>
      <w:widowControl/>
      <w:numPr>
        <w:ilvl w:val="1"/>
        <w:numId w:val="4"/>
      </w:numPr>
      <w:tabs>
        <w:tab w:val="clear" w:pos="1440"/>
        <w:tab w:val="num" w:pos="1418"/>
      </w:tabs>
      <w:snapToGrid/>
      <w:spacing w:before="40"/>
      <w:ind w:left="1418" w:hanging="567"/>
    </w:pPr>
    <w:rPr>
      <w:rFonts w:eastAsia="SimSun"/>
      <w:sz w:val="28"/>
    </w:rPr>
  </w:style>
  <w:style w:type="paragraph" w:styleId="24">
    <w:name w:val="Body Text 2"/>
    <w:aliases w:val="Знак1"/>
    <w:basedOn w:val="a6"/>
    <w:link w:val="25"/>
    <w:rsid w:val="00E06CCD"/>
    <w:pPr>
      <w:widowControl/>
      <w:snapToGrid/>
      <w:spacing w:after="120" w:line="480" w:lineRule="auto"/>
      <w:jc w:val="left"/>
    </w:pPr>
    <w:rPr>
      <w:rFonts w:eastAsia="SimSun"/>
      <w:sz w:val="24"/>
      <w:szCs w:val="24"/>
    </w:rPr>
  </w:style>
  <w:style w:type="character" w:customStyle="1" w:styleId="25">
    <w:name w:val="Основной текст 2 Знак"/>
    <w:aliases w:val="Знак1 Знак"/>
    <w:basedOn w:val="a8"/>
    <w:link w:val="24"/>
    <w:rsid w:val="00E06CCD"/>
    <w:rPr>
      <w:rFonts w:ascii="Times New Roman" w:eastAsia="SimSun" w:hAnsi="Times New Roman" w:cs="Times New Roman"/>
      <w:sz w:val="24"/>
      <w:szCs w:val="24"/>
      <w:lang w:eastAsia="ru-RU"/>
    </w:rPr>
  </w:style>
  <w:style w:type="paragraph" w:styleId="afc">
    <w:name w:val="header"/>
    <w:aliases w:val="Знак4, Знак4"/>
    <w:basedOn w:val="a6"/>
    <w:link w:val="afd"/>
    <w:rsid w:val="008E36E8"/>
    <w:pPr>
      <w:widowControl/>
      <w:tabs>
        <w:tab w:val="center" w:pos="4677"/>
        <w:tab w:val="right" w:pos="9355"/>
      </w:tabs>
      <w:snapToGrid/>
      <w:jc w:val="left"/>
    </w:pPr>
    <w:rPr>
      <w:sz w:val="24"/>
      <w:szCs w:val="24"/>
    </w:rPr>
  </w:style>
  <w:style w:type="character" w:customStyle="1" w:styleId="afd">
    <w:name w:val="Верхний колонтитул Знак"/>
    <w:aliases w:val="Знак4 Знак, Знак4 Знак"/>
    <w:basedOn w:val="a8"/>
    <w:link w:val="afc"/>
    <w:rsid w:val="008E36E8"/>
    <w:rPr>
      <w:rFonts w:ascii="Times New Roman" w:eastAsia="Times New Roman" w:hAnsi="Times New Roman" w:cs="Times New Roman"/>
      <w:sz w:val="24"/>
      <w:szCs w:val="24"/>
      <w:lang w:eastAsia="ru-RU"/>
    </w:rPr>
  </w:style>
  <w:style w:type="character" w:styleId="afe">
    <w:name w:val="Strong"/>
    <w:basedOn w:val="a8"/>
    <w:uiPriority w:val="22"/>
    <w:qFormat/>
    <w:rsid w:val="00CF0889"/>
    <w:rPr>
      <w:b/>
      <w:bCs/>
    </w:rPr>
  </w:style>
  <w:style w:type="paragraph" w:customStyle="1" w:styleId="ConsPlusTitle">
    <w:name w:val="ConsPlusTitle"/>
    <w:uiPriority w:val="99"/>
    <w:rsid w:val="002D2D8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
    <w:name w:val="No Spacing"/>
    <w:aliases w:val="Перечисление"/>
    <w:link w:val="aff0"/>
    <w:uiPriority w:val="1"/>
    <w:qFormat/>
    <w:rsid w:val="007C349A"/>
    <w:pPr>
      <w:spacing w:after="0" w:line="240" w:lineRule="auto"/>
    </w:pPr>
    <w:rPr>
      <w:rFonts w:eastAsiaTheme="minorEastAsia"/>
      <w:lang w:eastAsia="ru-RU"/>
    </w:rPr>
  </w:style>
  <w:style w:type="character" w:customStyle="1" w:styleId="aff0">
    <w:name w:val="Без интервала Знак"/>
    <w:aliases w:val="Перечисление Знак"/>
    <w:basedOn w:val="a8"/>
    <w:link w:val="aff"/>
    <w:uiPriority w:val="1"/>
    <w:rsid w:val="007C349A"/>
    <w:rPr>
      <w:rFonts w:eastAsiaTheme="minorEastAsia"/>
      <w:lang w:eastAsia="ru-RU"/>
    </w:rPr>
  </w:style>
  <w:style w:type="paragraph" w:styleId="aff1">
    <w:name w:val="Balloon Text"/>
    <w:aliases w:val="Знак5, Знак5"/>
    <w:basedOn w:val="a6"/>
    <w:link w:val="aff2"/>
    <w:unhideWhenUsed/>
    <w:rsid w:val="000F1976"/>
    <w:rPr>
      <w:rFonts w:ascii="Tahoma" w:hAnsi="Tahoma" w:cs="Tahoma"/>
      <w:sz w:val="16"/>
      <w:szCs w:val="16"/>
    </w:rPr>
  </w:style>
  <w:style w:type="character" w:customStyle="1" w:styleId="aff2">
    <w:name w:val="Текст выноски Знак"/>
    <w:aliases w:val="Знак5 Знак, Знак5 Знак"/>
    <w:basedOn w:val="a8"/>
    <w:link w:val="aff1"/>
    <w:rsid w:val="000F1976"/>
    <w:rPr>
      <w:rFonts w:ascii="Tahoma" w:eastAsia="Times New Roman" w:hAnsi="Tahoma" w:cs="Tahoma"/>
      <w:sz w:val="16"/>
      <w:szCs w:val="16"/>
      <w:lang w:eastAsia="ru-RU"/>
    </w:rPr>
  </w:style>
  <w:style w:type="character" w:customStyle="1" w:styleId="Bodytext">
    <w:name w:val="Body text_"/>
    <w:basedOn w:val="a8"/>
    <w:link w:val="Bodytext1"/>
    <w:rsid w:val="000F1976"/>
    <w:rPr>
      <w:rFonts w:ascii="Arial" w:hAnsi="Arial" w:cs="Arial"/>
      <w:sz w:val="23"/>
      <w:szCs w:val="23"/>
      <w:shd w:val="clear" w:color="auto" w:fill="FFFFFF"/>
    </w:rPr>
  </w:style>
  <w:style w:type="paragraph" w:customStyle="1" w:styleId="Bodytext1">
    <w:name w:val="Body text1"/>
    <w:basedOn w:val="a6"/>
    <w:link w:val="Bodytext"/>
    <w:rsid w:val="000F1976"/>
    <w:pPr>
      <w:widowControl/>
      <w:shd w:val="clear" w:color="auto" w:fill="FFFFFF"/>
      <w:snapToGrid/>
      <w:spacing w:line="240" w:lineRule="atLeast"/>
      <w:ind w:hanging="720"/>
      <w:jc w:val="left"/>
    </w:pPr>
    <w:rPr>
      <w:rFonts w:ascii="Arial" w:eastAsiaTheme="minorHAnsi" w:hAnsi="Arial" w:cs="Arial"/>
      <w:sz w:val="23"/>
      <w:szCs w:val="23"/>
      <w:lang w:eastAsia="en-US"/>
    </w:rPr>
  </w:style>
  <w:style w:type="character" w:styleId="aff3">
    <w:name w:val="Hyperlink"/>
    <w:basedOn w:val="a8"/>
    <w:uiPriority w:val="99"/>
    <w:rsid w:val="000F1976"/>
    <w:rPr>
      <w:color w:val="0000FF"/>
      <w:u w:val="single"/>
    </w:rPr>
  </w:style>
  <w:style w:type="paragraph" w:customStyle="1" w:styleId="aff4">
    <w:name w:val="Знак Знак Знак Знак Знак Знак Знак"/>
    <w:basedOn w:val="a6"/>
    <w:rsid w:val="00B4030B"/>
    <w:pPr>
      <w:widowControl/>
      <w:snapToGrid/>
      <w:spacing w:before="100" w:beforeAutospacing="1" w:after="100" w:afterAutospacing="1"/>
      <w:jc w:val="left"/>
    </w:pPr>
    <w:rPr>
      <w:rFonts w:ascii="Tahoma" w:hAnsi="Tahoma"/>
      <w:lang w:val="en-US" w:eastAsia="en-US"/>
    </w:rPr>
  </w:style>
  <w:style w:type="character" w:customStyle="1" w:styleId="aff5">
    <w:name w:val="Основной текст_"/>
    <w:basedOn w:val="a8"/>
    <w:link w:val="26"/>
    <w:rsid w:val="000F7051"/>
    <w:rPr>
      <w:rFonts w:ascii="Times New Roman" w:eastAsia="Times New Roman" w:hAnsi="Times New Roman" w:cs="Times New Roman"/>
      <w:sz w:val="26"/>
      <w:szCs w:val="26"/>
      <w:shd w:val="clear" w:color="auto" w:fill="FFFFFF"/>
    </w:rPr>
  </w:style>
  <w:style w:type="character" w:customStyle="1" w:styleId="14pt">
    <w:name w:val="Основной текст + 14 pt;Полужирный"/>
    <w:basedOn w:val="aff5"/>
    <w:rsid w:val="000F705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7">
    <w:name w:val="Основной текст (2)_"/>
    <w:basedOn w:val="a8"/>
    <w:link w:val="28"/>
    <w:rsid w:val="000F7051"/>
    <w:rPr>
      <w:rFonts w:ascii="Times New Roman" w:eastAsia="Times New Roman" w:hAnsi="Times New Roman" w:cs="Times New Roman"/>
      <w:spacing w:val="10"/>
      <w:sz w:val="19"/>
      <w:szCs w:val="19"/>
      <w:shd w:val="clear" w:color="auto" w:fill="FFFFFF"/>
    </w:rPr>
  </w:style>
  <w:style w:type="character" w:customStyle="1" w:styleId="29">
    <w:name w:val="Заголовок №2_"/>
    <w:basedOn w:val="a8"/>
    <w:link w:val="2a"/>
    <w:rsid w:val="000F7051"/>
    <w:rPr>
      <w:rFonts w:ascii="Times New Roman" w:eastAsia="Times New Roman" w:hAnsi="Times New Roman" w:cs="Times New Roman"/>
      <w:b/>
      <w:bCs/>
      <w:sz w:val="26"/>
      <w:szCs w:val="26"/>
      <w:shd w:val="clear" w:color="auto" w:fill="FFFFFF"/>
    </w:rPr>
  </w:style>
  <w:style w:type="paragraph" w:customStyle="1" w:styleId="26">
    <w:name w:val="Основной текст2"/>
    <w:basedOn w:val="a6"/>
    <w:link w:val="aff5"/>
    <w:rsid w:val="000F7051"/>
    <w:pPr>
      <w:shd w:val="clear" w:color="auto" w:fill="FFFFFF"/>
      <w:snapToGrid/>
      <w:spacing w:line="656" w:lineRule="exact"/>
      <w:jc w:val="center"/>
    </w:pPr>
    <w:rPr>
      <w:sz w:val="26"/>
      <w:szCs w:val="26"/>
      <w:lang w:eastAsia="en-US"/>
    </w:rPr>
  </w:style>
  <w:style w:type="paragraph" w:customStyle="1" w:styleId="28">
    <w:name w:val="Основной текст (2)"/>
    <w:basedOn w:val="a6"/>
    <w:link w:val="27"/>
    <w:rsid w:val="000F7051"/>
    <w:pPr>
      <w:shd w:val="clear" w:color="auto" w:fill="FFFFFF"/>
      <w:snapToGrid/>
      <w:spacing w:line="0" w:lineRule="atLeast"/>
      <w:jc w:val="center"/>
    </w:pPr>
    <w:rPr>
      <w:spacing w:val="10"/>
      <w:sz w:val="19"/>
      <w:szCs w:val="19"/>
      <w:lang w:eastAsia="en-US"/>
    </w:rPr>
  </w:style>
  <w:style w:type="paragraph" w:customStyle="1" w:styleId="2a">
    <w:name w:val="Заголовок №2"/>
    <w:basedOn w:val="a6"/>
    <w:link w:val="29"/>
    <w:rsid w:val="000F7051"/>
    <w:pPr>
      <w:shd w:val="clear" w:color="auto" w:fill="FFFFFF"/>
      <w:snapToGrid/>
      <w:spacing w:line="319" w:lineRule="exact"/>
      <w:jc w:val="center"/>
      <w:outlineLvl w:val="1"/>
    </w:pPr>
    <w:rPr>
      <w:b/>
      <w:bCs/>
      <w:sz w:val="26"/>
      <w:szCs w:val="26"/>
      <w:lang w:eastAsia="en-US"/>
    </w:rPr>
  </w:style>
  <w:style w:type="paragraph" w:styleId="32">
    <w:name w:val="Body Text Indent 3"/>
    <w:basedOn w:val="a6"/>
    <w:link w:val="33"/>
    <w:unhideWhenUsed/>
    <w:rsid w:val="00AA6F3F"/>
    <w:pPr>
      <w:widowControl/>
      <w:snapToGrid/>
      <w:spacing w:after="120" w:line="276" w:lineRule="auto"/>
      <w:ind w:left="283"/>
      <w:jc w:val="left"/>
    </w:pPr>
    <w:rPr>
      <w:rFonts w:ascii="Calibri" w:eastAsia="Calibri" w:hAnsi="Calibri"/>
      <w:sz w:val="16"/>
      <w:szCs w:val="16"/>
      <w:lang w:eastAsia="en-US"/>
    </w:rPr>
  </w:style>
  <w:style w:type="character" w:customStyle="1" w:styleId="33">
    <w:name w:val="Основной текст с отступом 3 Знак"/>
    <w:basedOn w:val="a8"/>
    <w:link w:val="32"/>
    <w:rsid w:val="00AA6F3F"/>
    <w:rPr>
      <w:rFonts w:ascii="Calibri" w:eastAsia="Calibri" w:hAnsi="Calibri" w:cs="Times New Roman"/>
      <w:sz w:val="16"/>
      <w:szCs w:val="16"/>
    </w:rPr>
  </w:style>
  <w:style w:type="character" w:customStyle="1" w:styleId="apple-style-span">
    <w:name w:val="apple-style-span"/>
    <w:basedOn w:val="a8"/>
    <w:rsid w:val="00AA6F3F"/>
  </w:style>
  <w:style w:type="paragraph" w:styleId="2b">
    <w:name w:val="Body Text Indent 2"/>
    <w:basedOn w:val="a6"/>
    <w:link w:val="2c"/>
    <w:unhideWhenUsed/>
    <w:rsid w:val="00512FFB"/>
    <w:pPr>
      <w:spacing w:after="120" w:line="480" w:lineRule="auto"/>
      <w:ind w:left="283"/>
    </w:pPr>
  </w:style>
  <w:style w:type="character" w:customStyle="1" w:styleId="2c">
    <w:name w:val="Основной текст с отступом 2 Знак"/>
    <w:basedOn w:val="a8"/>
    <w:link w:val="2b"/>
    <w:rsid w:val="00512FFB"/>
    <w:rPr>
      <w:rFonts w:ascii="Times New Roman" w:eastAsia="Times New Roman" w:hAnsi="Times New Roman" w:cs="Times New Roman"/>
      <w:sz w:val="20"/>
      <w:szCs w:val="20"/>
      <w:lang w:eastAsia="ru-RU"/>
    </w:rPr>
  </w:style>
  <w:style w:type="paragraph" w:customStyle="1" w:styleId="2d">
    <w:name w:val="Список_маркир.2"/>
    <w:basedOn w:val="a6"/>
    <w:rsid w:val="00512FFB"/>
    <w:pPr>
      <w:widowControl/>
      <w:tabs>
        <w:tab w:val="num" w:pos="1021"/>
      </w:tabs>
      <w:snapToGrid/>
      <w:spacing w:line="360" w:lineRule="auto"/>
      <w:ind w:firstLine="567"/>
    </w:pPr>
    <w:rPr>
      <w:sz w:val="24"/>
      <w:szCs w:val="24"/>
    </w:rPr>
  </w:style>
  <w:style w:type="paragraph" w:customStyle="1" w:styleId="ConsNormal">
    <w:name w:val="ConsNormal"/>
    <w:uiPriority w:val="99"/>
    <w:rsid w:val="0036364E"/>
    <w:pPr>
      <w:widowControl w:val="0"/>
      <w:autoSpaceDE w:val="0"/>
      <w:autoSpaceDN w:val="0"/>
      <w:spacing w:after="0" w:line="240" w:lineRule="auto"/>
      <w:ind w:firstLine="720"/>
    </w:pPr>
    <w:rPr>
      <w:rFonts w:ascii="Arial" w:eastAsia="Calibri" w:hAnsi="Arial" w:cs="Arial"/>
      <w:sz w:val="20"/>
      <w:szCs w:val="20"/>
      <w:lang w:eastAsia="ru-RU"/>
    </w:rPr>
  </w:style>
  <w:style w:type="paragraph" w:customStyle="1" w:styleId="16">
    <w:name w:val="Основной текст1"/>
    <w:basedOn w:val="a6"/>
    <w:link w:val="bodytext0"/>
    <w:rsid w:val="003B3162"/>
    <w:pPr>
      <w:shd w:val="clear" w:color="auto" w:fill="FFFFFF"/>
      <w:snapToGrid/>
      <w:spacing w:line="0" w:lineRule="atLeast"/>
      <w:jc w:val="center"/>
    </w:pPr>
    <w:rPr>
      <w:color w:val="000000"/>
      <w:sz w:val="26"/>
      <w:szCs w:val="26"/>
      <w:lang w:bidi="ru-RU"/>
    </w:rPr>
  </w:style>
  <w:style w:type="paragraph" w:customStyle="1" w:styleId="51">
    <w:name w:val="Основной текст5"/>
    <w:basedOn w:val="a6"/>
    <w:rsid w:val="003568C6"/>
    <w:pPr>
      <w:shd w:val="clear" w:color="auto" w:fill="FFFFFF"/>
      <w:snapToGrid/>
      <w:spacing w:before="1380" w:line="485" w:lineRule="exact"/>
      <w:ind w:hanging="360"/>
    </w:pPr>
    <w:rPr>
      <w:color w:val="000000"/>
      <w:sz w:val="26"/>
      <w:szCs w:val="26"/>
      <w:lang w:bidi="ru-RU"/>
    </w:rPr>
  </w:style>
  <w:style w:type="paragraph" w:customStyle="1" w:styleId="aff6">
    <w:name w:val="Стиль"/>
    <w:basedOn w:val="a6"/>
    <w:rsid w:val="003568C6"/>
    <w:pPr>
      <w:widowControl/>
      <w:tabs>
        <w:tab w:val="right" w:pos="260"/>
      </w:tabs>
      <w:autoSpaceDE w:val="0"/>
      <w:autoSpaceDN w:val="0"/>
      <w:adjustRightInd w:val="0"/>
      <w:snapToGrid/>
      <w:spacing w:line="228" w:lineRule="atLeast"/>
      <w:ind w:firstLine="660"/>
      <w:textAlignment w:val="center"/>
    </w:pPr>
    <w:rPr>
      <w:rFonts w:ascii="Arial" w:eastAsia="Calibri" w:hAnsi="Arial" w:cs="Arial"/>
      <w:b/>
      <w:bCs/>
      <w:color w:val="002857"/>
      <w:sz w:val="19"/>
      <w:szCs w:val="19"/>
    </w:rPr>
  </w:style>
  <w:style w:type="paragraph" w:customStyle="1" w:styleId="S5">
    <w:name w:val="S_Обычный"/>
    <w:basedOn w:val="a6"/>
    <w:link w:val="S6"/>
    <w:autoRedefine/>
    <w:qFormat/>
    <w:rsid w:val="00B22679"/>
    <w:pPr>
      <w:widowControl/>
      <w:suppressAutoHyphens/>
      <w:snapToGrid/>
      <w:spacing w:line="360" w:lineRule="auto"/>
      <w:ind w:left="2268" w:firstLine="567"/>
    </w:pPr>
    <w:rPr>
      <w:rFonts w:ascii="Arial" w:eastAsia="MS Mincho" w:hAnsi="Arial" w:cs="Arial"/>
      <w:bCs/>
      <w:noProof/>
      <w:sz w:val="24"/>
      <w:szCs w:val="28"/>
      <w:shd w:val="clear" w:color="auto" w:fill="FFFFFF"/>
      <w:lang w:eastAsia="ar-SA"/>
    </w:rPr>
  </w:style>
  <w:style w:type="character" w:customStyle="1" w:styleId="S6">
    <w:name w:val="S_Обычный Знак"/>
    <w:link w:val="S5"/>
    <w:locked/>
    <w:rsid w:val="00B22679"/>
    <w:rPr>
      <w:rFonts w:ascii="Arial" w:eastAsia="MS Mincho" w:hAnsi="Arial" w:cs="Arial"/>
      <w:bCs/>
      <w:noProof/>
      <w:sz w:val="24"/>
      <w:szCs w:val="28"/>
      <w:lang w:eastAsia="ar-SA"/>
    </w:rPr>
  </w:style>
  <w:style w:type="character" w:customStyle="1" w:styleId="af4">
    <w:name w:val="Абзац списка Знак"/>
    <w:basedOn w:val="a8"/>
    <w:link w:val="af3"/>
    <w:uiPriority w:val="34"/>
    <w:locked/>
    <w:rsid w:val="00B70983"/>
    <w:rPr>
      <w:rFonts w:ascii="Times New Roman" w:eastAsia="Times New Roman" w:hAnsi="Times New Roman" w:cs="Times New Roman"/>
      <w:sz w:val="20"/>
      <w:szCs w:val="20"/>
      <w:lang w:eastAsia="ru-RU"/>
    </w:rPr>
  </w:style>
  <w:style w:type="paragraph" w:customStyle="1" w:styleId="Style26">
    <w:name w:val="Style26"/>
    <w:basedOn w:val="a6"/>
    <w:rsid w:val="005E37DF"/>
    <w:pPr>
      <w:autoSpaceDE w:val="0"/>
      <w:autoSpaceDN w:val="0"/>
      <w:adjustRightInd w:val="0"/>
      <w:snapToGrid/>
      <w:spacing w:line="323" w:lineRule="exact"/>
      <w:ind w:firstLine="705"/>
    </w:pPr>
    <w:rPr>
      <w:sz w:val="24"/>
      <w:szCs w:val="24"/>
    </w:rPr>
  </w:style>
  <w:style w:type="character" w:customStyle="1" w:styleId="FontStyle47">
    <w:name w:val="Font Style47"/>
    <w:rsid w:val="005E37DF"/>
    <w:rPr>
      <w:rFonts w:ascii="Times New Roman" w:hAnsi="Times New Roman" w:cs="Times New Roman" w:hint="default"/>
      <w:sz w:val="26"/>
      <w:szCs w:val="26"/>
    </w:rPr>
  </w:style>
  <w:style w:type="character" w:customStyle="1" w:styleId="50">
    <w:name w:val="Заголовок 5 Знак"/>
    <w:basedOn w:val="a8"/>
    <w:link w:val="5"/>
    <w:rsid w:val="00382C80"/>
    <w:rPr>
      <w:rFonts w:asciiTheme="majorHAnsi" w:eastAsiaTheme="majorEastAsia" w:hAnsiTheme="majorHAnsi" w:cstheme="majorBidi"/>
      <w:color w:val="365F91" w:themeColor="accent1" w:themeShade="BF"/>
      <w:sz w:val="20"/>
      <w:szCs w:val="20"/>
      <w:lang w:eastAsia="ru-RU"/>
    </w:rPr>
  </w:style>
  <w:style w:type="paragraph" w:customStyle="1" w:styleId="Style43">
    <w:name w:val="Style43"/>
    <w:basedOn w:val="a6"/>
    <w:rsid w:val="00F32588"/>
    <w:pPr>
      <w:autoSpaceDE w:val="0"/>
      <w:autoSpaceDN w:val="0"/>
      <w:adjustRightInd w:val="0"/>
      <w:snapToGrid/>
      <w:spacing w:line="455" w:lineRule="exact"/>
      <w:ind w:firstLine="739"/>
    </w:pPr>
    <w:rPr>
      <w:sz w:val="24"/>
      <w:szCs w:val="24"/>
    </w:rPr>
  </w:style>
  <w:style w:type="character" w:customStyle="1" w:styleId="FontStyle138">
    <w:name w:val="Font Style138"/>
    <w:rsid w:val="00F32588"/>
    <w:rPr>
      <w:rFonts w:ascii="Times New Roman" w:hAnsi="Times New Roman" w:cs="Times New Roman" w:hint="default"/>
      <w:sz w:val="24"/>
      <w:szCs w:val="24"/>
    </w:rPr>
  </w:style>
  <w:style w:type="character" w:customStyle="1" w:styleId="af6">
    <w:name w:val="Обычный (веб) Знак"/>
    <w:aliases w:val="Обычный (Web) Знак,Обычный (Web)1 Знак,Обычный (веб)1 Знак,Обычный (веб) Знак1 Знак,Обычный (веб) Знак Знак Знак"/>
    <w:link w:val="af5"/>
    <w:uiPriority w:val="99"/>
    <w:locked/>
    <w:rsid w:val="002D699F"/>
    <w:rPr>
      <w:rFonts w:ascii="Times New Roman" w:eastAsia="Times New Roman" w:hAnsi="Times New Roman" w:cs="Times New Roman"/>
      <w:sz w:val="24"/>
      <w:szCs w:val="24"/>
      <w:lang w:eastAsia="ru-RU"/>
    </w:rPr>
  </w:style>
  <w:style w:type="character" w:customStyle="1" w:styleId="apple-converted-space">
    <w:name w:val="apple-converted-space"/>
    <w:basedOn w:val="a8"/>
    <w:rsid w:val="007410D3"/>
  </w:style>
  <w:style w:type="character" w:styleId="aff7">
    <w:name w:val="Emphasis"/>
    <w:qFormat/>
    <w:rsid w:val="00A17947"/>
    <w:rPr>
      <w:i/>
      <w:iCs/>
    </w:rPr>
  </w:style>
  <w:style w:type="paragraph" w:customStyle="1" w:styleId="aff8">
    <w:name w:val="Мой стиль"/>
    <w:basedOn w:val="a6"/>
    <w:link w:val="aff9"/>
    <w:rsid w:val="00F7165C"/>
    <w:pPr>
      <w:widowControl/>
      <w:adjustRightInd w:val="0"/>
      <w:snapToGrid/>
      <w:spacing w:after="120"/>
      <w:ind w:firstLine="567"/>
    </w:pPr>
    <w:rPr>
      <w:sz w:val="24"/>
    </w:rPr>
  </w:style>
  <w:style w:type="character" w:customStyle="1" w:styleId="aff9">
    <w:name w:val="Мой стиль Знак"/>
    <w:link w:val="aff8"/>
    <w:rsid w:val="00F7165C"/>
    <w:rPr>
      <w:rFonts w:ascii="Times New Roman" w:eastAsia="Times New Roman" w:hAnsi="Times New Roman" w:cs="Times New Roman"/>
      <w:sz w:val="24"/>
      <w:szCs w:val="20"/>
      <w:lang w:eastAsia="ru-RU"/>
    </w:rPr>
  </w:style>
  <w:style w:type="table" w:styleId="affa">
    <w:name w:val="Table Grid"/>
    <w:basedOn w:val="a9"/>
    <w:uiPriority w:val="59"/>
    <w:rsid w:val="00CF7A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b">
    <w:name w:val="ТЕКСТ"/>
    <w:basedOn w:val="a6"/>
    <w:link w:val="affc"/>
    <w:rsid w:val="00CC7E35"/>
    <w:pPr>
      <w:widowControl/>
      <w:snapToGrid/>
      <w:spacing w:before="100" w:beforeAutospacing="1" w:after="100" w:afterAutospacing="1" w:line="360" w:lineRule="auto"/>
      <w:ind w:left="1418" w:firstLine="658"/>
    </w:pPr>
    <w:rPr>
      <w:rFonts w:ascii="Arial" w:hAnsi="Arial"/>
      <w:sz w:val="24"/>
      <w:szCs w:val="24"/>
    </w:rPr>
  </w:style>
  <w:style w:type="character" w:customStyle="1" w:styleId="affc">
    <w:name w:val="ТЕКСТ Знак"/>
    <w:link w:val="affb"/>
    <w:locked/>
    <w:rsid w:val="00CC7E35"/>
    <w:rPr>
      <w:rFonts w:ascii="Arial" w:eastAsia="Times New Roman" w:hAnsi="Arial" w:cs="Times New Roman"/>
      <w:sz w:val="24"/>
      <w:szCs w:val="24"/>
      <w:lang w:eastAsia="ru-RU"/>
    </w:rPr>
  </w:style>
  <w:style w:type="paragraph" w:customStyle="1" w:styleId="0">
    <w:name w:val="0.Текст"/>
    <w:basedOn w:val="a6"/>
    <w:link w:val="00"/>
    <w:rsid w:val="00CC7E35"/>
    <w:pPr>
      <w:snapToGrid/>
      <w:spacing w:after="240" w:line="360" w:lineRule="auto"/>
      <w:ind w:left="1418"/>
    </w:pPr>
    <w:rPr>
      <w:rFonts w:ascii="Arial" w:eastAsia="Calibri" w:hAnsi="Arial"/>
      <w:sz w:val="24"/>
      <w:szCs w:val="28"/>
    </w:rPr>
  </w:style>
  <w:style w:type="character" w:customStyle="1" w:styleId="00">
    <w:name w:val="0.Текст Знак"/>
    <w:link w:val="0"/>
    <w:locked/>
    <w:rsid w:val="00CC7E35"/>
    <w:rPr>
      <w:rFonts w:ascii="Arial" w:eastAsia="Calibri" w:hAnsi="Arial" w:cs="Times New Roman"/>
      <w:sz w:val="24"/>
      <w:szCs w:val="28"/>
      <w:lang w:eastAsia="ru-RU"/>
    </w:rPr>
  </w:style>
  <w:style w:type="character" w:customStyle="1" w:styleId="FontStyle18">
    <w:name w:val="Font Style18"/>
    <w:basedOn w:val="a8"/>
    <w:rsid w:val="00771486"/>
    <w:rPr>
      <w:rFonts w:ascii="Times New Roman" w:hAnsi="Times New Roman" w:cs="Times New Roman"/>
      <w:b/>
      <w:bCs/>
      <w:sz w:val="26"/>
      <w:szCs w:val="26"/>
    </w:rPr>
  </w:style>
  <w:style w:type="paragraph" w:customStyle="1" w:styleId="-">
    <w:name w:val="- Перечислеие"/>
    <w:basedOn w:val="a6"/>
    <w:link w:val="-0"/>
    <w:rsid w:val="00771486"/>
    <w:pPr>
      <w:numPr>
        <w:numId w:val="11"/>
      </w:numPr>
      <w:snapToGrid/>
      <w:spacing w:after="120" w:line="360" w:lineRule="auto"/>
      <w:ind w:left="1418" w:hanging="709"/>
    </w:pPr>
    <w:rPr>
      <w:rFonts w:ascii="Arial" w:eastAsia="Calibri" w:hAnsi="Arial"/>
      <w:sz w:val="24"/>
      <w:szCs w:val="28"/>
    </w:rPr>
  </w:style>
  <w:style w:type="character" w:customStyle="1" w:styleId="-0">
    <w:name w:val="- Перечислеие Знак"/>
    <w:link w:val="-"/>
    <w:locked/>
    <w:rsid w:val="00771486"/>
    <w:rPr>
      <w:rFonts w:ascii="Arial" w:eastAsia="Calibri" w:hAnsi="Arial" w:cs="Times New Roman"/>
      <w:sz w:val="24"/>
      <w:szCs w:val="28"/>
      <w:lang w:eastAsia="ru-RU"/>
    </w:rPr>
  </w:style>
  <w:style w:type="paragraph" w:customStyle="1" w:styleId="affd">
    <w:name w:val="Шапка табл"/>
    <w:basedOn w:val="a6"/>
    <w:link w:val="affe"/>
    <w:rsid w:val="00EF5CE6"/>
    <w:pPr>
      <w:widowControl/>
      <w:snapToGrid/>
      <w:spacing w:before="60" w:after="120" w:line="360" w:lineRule="auto"/>
    </w:pPr>
    <w:rPr>
      <w:rFonts w:ascii="Arial" w:eastAsia="Calibri" w:hAnsi="Arial"/>
      <w:color w:val="000000"/>
      <w:sz w:val="16"/>
    </w:rPr>
  </w:style>
  <w:style w:type="character" w:customStyle="1" w:styleId="affe">
    <w:name w:val="Шапка табл Знак"/>
    <w:link w:val="affd"/>
    <w:locked/>
    <w:rsid w:val="00EF5CE6"/>
    <w:rPr>
      <w:rFonts w:ascii="Arial" w:eastAsia="Calibri" w:hAnsi="Arial" w:cs="Times New Roman"/>
      <w:color w:val="000000"/>
      <w:sz w:val="16"/>
      <w:szCs w:val="20"/>
      <w:lang w:eastAsia="ru-RU"/>
    </w:rPr>
  </w:style>
  <w:style w:type="paragraph" w:customStyle="1" w:styleId="01">
    <w:name w:val="0_ТЕКСТ"/>
    <w:basedOn w:val="a6"/>
    <w:link w:val="02"/>
    <w:rsid w:val="00C56032"/>
    <w:pPr>
      <w:snapToGrid/>
      <w:spacing w:after="240" w:line="360" w:lineRule="auto"/>
      <w:ind w:left="1418"/>
    </w:pPr>
    <w:rPr>
      <w:rFonts w:ascii="Arial" w:eastAsia="Calibri" w:hAnsi="Arial"/>
      <w:sz w:val="24"/>
      <w:szCs w:val="28"/>
    </w:rPr>
  </w:style>
  <w:style w:type="character" w:customStyle="1" w:styleId="02">
    <w:name w:val="0_ТЕКСТ Знак"/>
    <w:link w:val="01"/>
    <w:locked/>
    <w:rsid w:val="00C56032"/>
    <w:rPr>
      <w:rFonts w:ascii="Arial" w:eastAsia="Calibri" w:hAnsi="Arial" w:cs="Times New Roman"/>
      <w:sz w:val="24"/>
      <w:szCs w:val="28"/>
      <w:lang w:eastAsia="ru-RU"/>
    </w:rPr>
  </w:style>
  <w:style w:type="paragraph" w:customStyle="1" w:styleId="afff">
    <w:name w:val="таблица"/>
    <w:basedOn w:val="a6"/>
    <w:link w:val="afff0"/>
    <w:rsid w:val="00AD032A"/>
    <w:pPr>
      <w:keepLines/>
      <w:widowControl/>
      <w:snapToGrid/>
      <w:jc w:val="center"/>
    </w:pPr>
    <w:rPr>
      <w:rFonts w:ascii="Calibri" w:hAnsi="Calibri"/>
      <w:color w:val="000000"/>
      <w:sz w:val="24"/>
    </w:rPr>
  </w:style>
  <w:style w:type="character" w:customStyle="1" w:styleId="afff0">
    <w:name w:val="таблица Знак"/>
    <w:link w:val="afff"/>
    <w:locked/>
    <w:rsid w:val="00AD032A"/>
    <w:rPr>
      <w:rFonts w:ascii="Calibri" w:eastAsia="Times New Roman" w:hAnsi="Calibri" w:cs="Times New Roman"/>
      <w:color w:val="000000"/>
      <w:sz w:val="24"/>
      <w:szCs w:val="20"/>
      <w:lang w:eastAsia="ru-RU"/>
    </w:rPr>
  </w:style>
  <w:style w:type="paragraph" w:customStyle="1" w:styleId="afff1">
    <w:name w:val="Цифра табл"/>
    <w:basedOn w:val="a6"/>
    <w:link w:val="afff2"/>
    <w:rsid w:val="00A1274B"/>
    <w:pPr>
      <w:widowControl/>
      <w:snapToGrid/>
      <w:spacing w:before="60" w:after="120" w:line="360" w:lineRule="auto"/>
      <w:jc w:val="right"/>
    </w:pPr>
    <w:rPr>
      <w:rFonts w:ascii="Arial" w:eastAsia="Calibri" w:hAnsi="Arial"/>
      <w:color w:val="000000"/>
    </w:rPr>
  </w:style>
  <w:style w:type="character" w:customStyle="1" w:styleId="afff2">
    <w:name w:val="Цифра табл Знак"/>
    <w:link w:val="afff1"/>
    <w:locked/>
    <w:rsid w:val="00A1274B"/>
    <w:rPr>
      <w:rFonts w:ascii="Arial" w:eastAsia="Calibri" w:hAnsi="Arial" w:cs="Times New Roman"/>
      <w:color w:val="000000"/>
      <w:sz w:val="20"/>
      <w:szCs w:val="20"/>
      <w:lang w:eastAsia="ru-RU"/>
    </w:rPr>
  </w:style>
  <w:style w:type="paragraph" w:customStyle="1" w:styleId="afff3">
    <w:name w:val="Строка табл"/>
    <w:basedOn w:val="a6"/>
    <w:link w:val="afff4"/>
    <w:rsid w:val="00A1274B"/>
    <w:pPr>
      <w:widowControl/>
      <w:snapToGrid/>
      <w:spacing w:before="60" w:after="120" w:line="360" w:lineRule="auto"/>
      <w:ind w:left="-113"/>
      <w:jc w:val="left"/>
    </w:pPr>
    <w:rPr>
      <w:rFonts w:ascii="Arial" w:hAnsi="Arial"/>
      <w:color w:val="000000"/>
    </w:rPr>
  </w:style>
  <w:style w:type="character" w:customStyle="1" w:styleId="afff4">
    <w:name w:val="Строка табл Знак"/>
    <w:link w:val="afff3"/>
    <w:locked/>
    <w:rsid w:val="00A1274B"/>
    <w:rPr>
      <w:rFonts w:ascii="Arial" w:eastAsia="Times New Roman" w:hAnsi="Arial" w:cs="Times New Roman"/>
      <w:color w:val="000000"/>
      <w:sz w:val="20"/>
      <w:szCs w:val="20"/>
      <w:lang w:eastAsia="ru-RU"/>
    </w:rPr>
  </w:style>
  <w:style w:type="paragraph" w:customStyle="1" w:styleId="afff5">
    <w:name w:val="Абзац"/>
    <w:basedOn w:val="a6"/>
    <w:link w:val="afff6"/>
    <w:qFormat/>
    <w:rsid w:val="00A00EF0"/>
    <w:pPr>
      <w:widowControl/>
      <w:snapToGrid/>
      <w:spacing w:before="120" w:after="60"/>
      <w:ind w:firstLine="567"/>
    </w:pPr>
    <w:rPr>
      <w:sz w:val="24"/>
      <w:szCs w:val="24"/>
    </w:rPr>
  </w:style>
  <w:style w:type="character" w:customStyle="1" w:styleId="afff6">
    <w:name w:val="Абзац Знак"/>
    <w:link w:val="afff5"/>
    <w:rsid w:val="00A00EF0"/>
    <w:rPr>
      <w:rFonts w:ascii="Times New Roman" w:eastAsia="Times New Roman" w:hAnsi="Times New Roman" w:cs="Times New Roman"/>
      <w:sz w:val="24"/>
      <w:szCs w:val="24"/>
      <w:lang w:eastAsia="ru-RU"/>
    </w:rPr>
  </w:style>
  <w:style w:type="paragraph" w:styleId="a3">
    <w:name w:val="List"/>
    <w:basedOn w:val="a6"/>
    <w:link w:val="afff7"/>
    <w:rsid w:val="00574465"/>
    <w:pPr>
      <w:widowControl/>
      <w:numPr>
        <w:numId w:val="12"/>
      </w:numPr>
      <w:snapToGrid/>
      <w:spacing w:after="60"/>
      <w:ind w:left="0" w:firstLine="709"/>
    </w:pPr>
    <w:rPr>
      <w:snapToGrid w:val="0"/>
      <w:sz w:val="24"/>
      <w:szCs w:val="24"/>
      <w:lang w:val="x-none" w:eastAsia="x-none"/>
    </w:rPr>
  </w:style>
  <w:style w:type="character" w:customStyle="1" w:styleId="afff7">
    <w:name w:val="Список Знак"/>
    <w:link w:val="a3"/>
    <w:rsid w:val="00574465"/>
    <w:rPr>
      <w:rFonts w:ascii="Times New Roman" w:eastAsia="Times New Roman" w:hAnsi="Times New Roman" w:cs="Times New Roman"/>
      <w:snapToGrid w:val="0"/>
      <w:sz w:val="24"/>
      <w:szCs w:val="24"/>
      <w:lang w:val="x-none" w:eastAsia="x-none"/>
    </w:rPr>
  </w:style>
  <w:style w:type="paragraph" w:customStyle="1" w:styleId="13">
    <w:name w:val="Список 1)"/>
    <w:basedOn w:val="a6"/>
    <w:rsid w:val="00574465"/>
    <w:pPr>
      <w:widowControl/>
      <w:numPr>
        <w:numId w:val="13"/>
      </w:numPr>
      <w:snapToGrid/>
      <w:spacing w:after="60"/>
      <w:ind w:firstLine="0"/>
    </w:pPr>
    <w:rPr>
      <w:sz w:val="24"/>
      <w:szCs w:val="24"/>
    </w:rPr>
  </w:style>
  <w:style w:type="paragraph" w:styleId="aff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
    <w:basedOn w:val="a6"/>
    <w:next w:val="a6"/>
    <w:link w:val="2e"/>
    <w:uiPriority w:val="35"/>
    <w:qFormat/>
    <w:rsid w:val="00EF3AE1"/>
    <w:pPr>
      <w:widowControl/>
      <w:snapToGrid/>
      <w:spacing w:before="120" w:after="120"/>
      <w:jc w:val="center"/>
    </w:pPr>
    <w:rPr>
      <w:b/>
      <w:bCs/>
      <w:sz w:val="24"/>
      <w:szCs w:val="24"/>
      <w:lang w:val="x-none" w:eastAsia="x-none"/>
    </w:rPr>
  </w:style>
  <w:style w:type="paragraph" w:customStyle="1" w:styleId="afff9">
    <w:name w:val="Табличный_центр"/>
    <w:basedOn w:val="a6"/>
    <w:rsid w:val="00EF3AE1"/>
    <w:pPr>
      <w:widowControl/>
      <w:snapToGrid/>
      <w:jc w:val="center"/>
    </w:pPr>
    <w:rPr>
      <w:sz w:val="22"/>
      <w:szCs w:val="22"/>
    </w:rPr>
  </w:style>
  <w:style w:type="character" w:customStyle="1" w:styleId="2e">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8"/>
    <w:uiPriority w:val="35"/>
    <w:locked/>
    <w:rsid w:val="00EF3AE1"/>
    <w:rPr>
      <w:rFonts w:ascii="Times New Roman" w:eastAsia="Times New Roman" w:hAnsi="Times New Roman" w:cs="Times New Roman"/>
      <w:b/>
      <w:bCs/>
      <w:sz w:val="24"/>
      <w:szCs w:val="24"/>
      <w:lang w:val="x-none" w:eastAsia="x-none"/>
    </w:rPr>
  </w:style>
  <w:style w:type="paragraph" w:customStyle="1" w:styleId="afffa">
    <w:name w:val="Табличный_слева"/>
    <w:basedOn w:val="a6"/>
    <w:rsid w:val="007E68E6"/>
    <w:pPr>
      <w:widowControl/>
      <w:snapToGrid/>
      <w:jc w:val="left"/>
    </w:pPr>
    <w:rPr>
      <w:sz w:val="22"/>
      <w:szCs w:val="22"/>
    </w:rPr>
  </w:style>
  <w:style w:type="paragraph" w:customStyle="1" w:styleId="100">
    <w:name w:val="Табличный_центр_10"/>
    <w:basedOn w:val="a6"/>
    <w:qFormat/>
    <w:rsid w:val="007E68E6"/>
    <w:pPr>
      <w:widowControl/>
      <w:snapToGrid/>
      <w:jc w:val="center"/>
    </w:pPr>
    <w:rPr>
      <w:szCs w:val="24"/>
    </w:rPr>
  </w:style>
  <w:style w:type="paragraph" w:customStyle="1" w:styleId="S1">
    <w:name w:val="S_Заголовок 1"/>
    <w:basedOn w:val="a6"/>
    <w:qFormat/>
    <w:rsid w:val="007E68E6"/>
    <w:pPr>
      <w:widowControl/>
      <w:numPr>
        <w:numId w:val="15"/>
      </w:numPr>
      <w:snapToGrid/>
      <w:jc w:val="center"/>
    </w:pPr>
    <w:rPr>
      <w:b/>
      <w:caps/>
      <w:sz w:val="24"/>
      <w:szCs w:val="24"/>
    </w:rPr>
  </w:style>
  <w:style w:type="paragraph" w:customStyle="1" w:styleId="S2">
    <w:name w:val="S_Заголовок 2"/>
    <w:basedOn w:val="20"/>
    <w:rsid w:val="007E68E6"/>
    <w:pPr>
      <w:keepNext w:val="0"/>
      <w:keepLines w:val="0"/>
      <w:numPr>
        <w:numId w:val="15"/>
      </w:numPr>
      <w:suppressAutoHyphens w:val="0"/>
      <w:spacing w:before="0" w:line="360" w:lineRule="auto"/>
      <w:ind w:right="0"/>
      <w:jc w:val="both"/>
    </w:pPr>
    <w:rPr>
      <w:rFonts w:eastAsia="Times New Roman"/>
      <w:bCs w:val="0"/>
      <w:sz w:val="24"/>
      <w:szCs w:val="24"/>
      <w:lang w:val="x-none" w:eastAsia="x-none"/>
    </w:rPr>
  </w:style>
  <w:style w:type="paragraph" w:customStyle="1" w:styleId="S3">
    <w:name w:val="S_Заголовок 3"/>
    <w:basedOn w:val="3"/>
    <w:rsid w:val="007E68E6"/>
    <w:pPr>
      <w:keepNext w:val="0"/>
      <w:keepLines w:val="0"/>
      <w:numPr>
        <w:numId w:val="15"/>
      </w:numPr>
      <w:tabs>
        <w:tab w:val="clear" w:pos="1814"/>
      </w:tabs>
      <w:suppressAutoHyphens w:val="0"/>
      <w:spacing w:before="0" w:line="360" w:lineRule="auto"/>
    </w:pPr>
    <w:rPr>
      <w:rFonts w:eastAsia="Times New Roman"/>
      <w:b w:val="0"/>
      <w:bCs w:val="0"/>
      <w:sz w:val="24"/>
      <w:szCs w:val="24"/>
      <w:u w:val="single"/>
      <w:lang w:val="x-none" w:eastAsia="x-none"/>
    </w:rPr>
  </w:style>
  <w:style w:type="paragraph" w:customStyle="1" w:styleId="S4">
    <w:name w:val="S_Заголовок 4"/>
    <w:basedOn w:val="4"/>
    <w:rsid w:val="007E68E6"/>
    <w:pPr>
      <w:numPr>
        <w:numId w:val="15"/>
      </w:numPr>
      <w:tabs>
        <w:tab w:val="clear" w:pos="1985"/>
      </w:tabs>
      <w:spacing w:before="0" w:line="240" w:lineRule="auto"/>
    </w:pPr>
    <w:rPr>
      <w:rFonts w:eastAsia="Times New Roman"/>
      <w:i/>
      <w:sz w:val="24"/>
      <w:szCs w:val="24"/>
      <w:lang w:val="x-none" w:eastAsia="x-none"/>
    </w:rPr>
  </w:style>
  <w:style w:type="numbering" w:customStyle="1" w:styleId="1ai11">
    <w:name w:val="1 / a / i11"/>
    <w:basedOn w:val="aa"/>
    <w:next w:val="1ai"/>
    <w:rsid w:val="007E68E6"/>
  </w:style>
  <w:style w:type="numbering" w:styleId="1ai">
    <w:name w:val="Outline List 1"/>
    <w:basedOn w:val="aa"/>
    <w:unhideWhenUsed/>
    <w:rsid w:val="007E68E6"/>
    <w:pPr>
      <w:numPr>
        <w:numId w:val="14"/>
      </w:numPr>
    </w:pPr>
  </w:style>
  <w:style w:type="paragraph" w:styleId="afffb">
    <w:name w:val="toa heading"/>
    <w:basedOn w:val="a6"/>
    <w:next w:val="a6"/>
    <w:semiHidden/>
    <w:rsid w:val="00A458A0"/>
    <w:pPr>
      <w:widowControl/>
      <w:snapToGrid/>
      <w:spacing w:before="40" w:after="20"/>
      <w:jc w:val="center"/>
    </w:pPr>
    <w:rPr>
      <w:b/>
      <w:sz w:val="22"/>
    </w:rPr>
  </w:style>
  <w:style w:type="character" w:customStyle="1" w:styleId="60">
    <w:name w:val="Заголовок 6 Знак"/>
    <w:basedOn w:val="a8"/>
    <w:link w:val="6"/>
    <w:rsid w:val="00D97648"/>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1"/>
    <w:basedOn w:val="a8"/>
    <w:link w:val="7"/>
    <w:rsid w:val="00D97648"/>
    <w:rPr>
      <w:rFonts w:ascii="Times New Roman" w:eastAsia="Times New Roman" w:hAnsi="Times New Roman" w:cs="Times New Roman"/>
      <w:sz w:val="24"/>
      <w:szCs w:val="24"/>
      <w:lang w:val="x-none" w:eastAsia="x-none"/>
    </w:rPr>
  </w:style>
  <w:style w:type="character" w:customStyle="1" w:styleId="80">
    <w:name w:val="Заголовок 8 Знак"/>
    <w:basedOn w:val="a8"/>
    <w:link w:val="8"/>
    <w:rsid w:val="00D97648"/>
    <w:rPr>
      <w:rFonts w:ascii="Times New Roman" w:eastAsia="Times New Roman" w:hAnsi="Times New Roman" w:cs="Times New Roman"/>
      <w:i/>
      <w:iCs/>
      <w:sz w:val="24"/>
      <w:szCs w:val="24"/>
      <w:lang w:val="x-none" w:eastAsia="x-none"/>
    </w:rPr>
  </w:style>
  <w:style w:type="character" w:customStyle="1" w:styleId="90">
    <w:name w:val="Заголовок 9 Знак"/>
    <w:basedOn w:val="a8"/>
    <w:link w:val="9"/>
    <w:rsid w:val="00D97648"/>
    <w:rPr>
      <w:rFonts w:ascii="Arial" w:eastAsia="Times New Roman" w:hAnsi="Arial" w:cs="Times New Roman"/>
      <w:lang w:val="x-none" w:eastAsia="x-none"/>
    </w:rPr>
  </w:style>
  <w:style w:type="character" w:styleId="afffc">
    <w:name w:val="FollowedHyperlink"/>
    <w:uiPriority w:val="99"/>
    <w:unhideWhenUsed/>
    <w:rsid w:val="003B48AB"/>
    <w:rPr>
      <w:color w:val="800080"/>
      <w:u w:val="single"/>
    </w:rPr>
  </w:style>
  <w:style w:type="character" w:styleId="HTML">
    <w:name w:val="HTML Acronym"/>
    <w:unhideWhenUsed/>
    <w:rsid w:val="003B48AB"/>
    <w:rPr>
      <w:lang w:val="ru-RU"/>
    </w:rPr>
  </w:style>
  <w:style w:type="paragraph" w:styleId="HTML0">
    <w:name w:val="HTML Address"/>
    <w:basedOn w:val="a6"/>
    <w:link w:val="HTML1"/>
    <w:unhideWhenUsed/>
    <w:rsid w:val="003B48AB"/>
    <w:pPr>
      <w:widowControl/>
      <w:tabs>
        <w:tab w:val="left" w:pos="708"/>
      </w:tabs>
      <w:snapToGrid/>
      <w:spacing w:line="360" w:lineRule="auto"/>
      <w:ind w:left="1080" w:firstLine="709"/>
    </w:pPr>
    <w:rPr>
      <w:rFonts w:ascii="Arial" w:hAnsi="Arial"/>
      <w:i/>
      <w:iCs/>
      <w:spacing w:val="-5"/>
      <w:lang w:val="x-none" w:eastAsia="en-US"/>
    </w:rPr>
  </w:style>
  <w:style w:type="character" w:customStyle="1" w:styleId="HTML1">
    <w:name w:val="Адрес HTML Знак"/>
    <w:basedOn w:val="a8"/>
    <w:link w:val="HTML0"/>
    <w:rsid w:val="003B48AB"/>
    <w:rPr>
      <w:rFonts w:ascii="Arial" w:eastAsia="Times New Roman" w:hAnsi="Arial" w:cs="Times New Roman"/>
      <w:i/>
      <w:iCs/>
      <w:spacing w:val="-5"/>
      <w:sz w:val="20"/>
      <w:szCs w:val="20"/>
      <w:lang w:val="x-none"/>
    </w:rPr>
  </w:style>
  <w:style w:type="character" w:styleId="HTML2">
    <w:name w:val="HTML Cite"/>
    <w:unhideWhenUsed/>
    <w:rsid w:val="003B48AB"/>
    <w:rPr>
      <w:i/>
      <w:iCs/>
      <w:lang w:val="ru-RU"/>
    </w:rPr>
  </w:style>
  <w:style w:type="character" w:styleId="HTML3">
    <w:name w:val="HTML Code"/>
    <w:unhideWhenUsed/>
    <w:rsid w:val="003B48AB"/>
    <w:rPr>
      <w:rFonts w:ascii="Courier New" w:eastAsia="Times New Roman" w:hAnsi="Courier New" w:cs="Courier New" w:hint="default"/>
      <w:sz w:val="20"/>
      <w:szCs w:val="20"/>
      <w:lang w:val="ru-RU"/>
    </w:rPr>
  </w:style>
  <w:style w:type="character" w:styleId="HTML4">
    <w:name w:val="HTML Definition"/>
    <w:unhideWhenUsed/>
    <w:rsid w:val="003B48AB"/>
    <w:rPr>
      <w:i/>
      <w:iCs/>
      <w:lang w:val="ru-RU"/>
    </w:rPr>
  </w:style>
  <w:style w:type="character" w:customStyle="1" w:styleId="110">
    <w:name w:val="Заголовок 1 Знак1"/>
    <w:aliases w:val="Заголовок 1 Знак Знак Знак2,Заголовок 1 Знак Знак Знак Знак1"/>
    <w:rsid w:val="003B48AB"/>
    <w:rPr>
      <w:rFonts w:ascii="Cambria" w:eastAsia="Times New Roman" w:hAnsi="Cambria" w:cs="Times New Roman" w:hint="default"/>
      <w:b/>
      <w:bCs/>
      <w:color w:val="365F91"/>
      <w:sz w:val="28"/>
      <w:szCs w:val="28"/>
    </w:rPr>
  </w:style>
  <w:style w:type="character" w:styleId="HTML5">
    <w:name w:val="HTML Keyboard"/>
    <w:unhideWhenUsed/>
    <w:rsid w:val="003B48AB"/>
    <w:rPr>
      <w:rFonts w:ascii="Courier New" w:eastAsia="Times New Roman" w:hAnsi="Courier New" w:cs="Courier New" w:hint="default"/>
      <w:sz w:val="20"/>
      <w:szCs w:val="20"/>
      <w:lang w:val="ru-RU"/>
    </w:rPr>
  </w:style>
  <w:style w:type="paragraph" w:styleId="HTML6">
    <w:name w:val="HTML Preformatted"/>
    <w:basedOn w:val="a6"/>
    <w:link w:val="HTML7"/>
    <w:uiPriority w:val="99"/>
    <w:unhideWhenUsed/>
    <w:rsid w:val="003B48A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360" w:lineRule="auto"/>
      <w:ind w:left="1080" w:firstLine="709"/>
    </w:pPr>
    <w:rPr>
      <w:rFonts w:ascii="Courier New" w:hAnsi="Courier New"/>
      <w:spacing w:val="-5"/>
      <w:lang w:val="x-none" w:eastAsia="en-US"/>
    </w:rPr>
  </w:style>
  <w:style w:type="character" w:customStyle="1" w:styleId="HTML7">
    <w:name w:val="Стандартный HTML Знак"/>
    <w:basedOn w:val="a8"/>
    <w:link w:val="HTML6"/>
    <w:uiPriority w:val="99"/>
    <w:rsid w:val="003B48AB"/>
    <w:rPr>
      <w:rFonts w:ascii="Courier New" w:eastAsia="Times New Roman" w:hAnsi="Courier New" w:cs="Times New Roman"/>
      <w:spacing w:val="-5"/>
      <w:sz w:val="20"/>
      <w:szCs w:val="20"/>
      <w:lang w:val="x-none"/>
    </w:rPr>
  </w:style>
  <w:style w:type="character" w:styleId="HTML8">
    <w:name w:val="HTML Sample"/>
    <w:unhideWhenUsed/>
    <w:rsid w:val="003B48AB"/>
    <w:rPr>
      <w:rFonts w:ascii="Courier New" w:eastAsia="Times New Roman" w:hAnsi="Courier New" w:cs="Courier New" w:hint="default"/>
      <w:lang w:val="ru-RU"/>
    </w:rPr>
  </w:style>
  <w:style w:type="character" w:styleId="HTML9">
    <w:name w:val="HTML Typewriter"/>
    <w:unhideWhenUsed/>
    <w:rsid w:val="003B48AB"/>
    <w:rPr>
      <w:rFonts w:ascii="Courier New" w:eastAsia="Times New Roman" w:hAnsi="Courier New" w:cs="Courier New" w:hint="default"/>
      <w:sz w:val="20"/>
      <w:szCs w:val="20"/>
      <w:lang w:val="ru-RU"/>
    </w:rPr>
  </w:style>
  <w:style w:type="character" w:styleId="HTMLa">
    <w:name w:val="HTML Variable"/>
    <w:unhideWhenUsed/>
    <w:rsid w:val="003B48AB"/>
    <w:rPr>
      <w:i/>
      <w:iCs/>
      <w:lang w:val="ru-RU"/>
    </w:rPr>
  </w:style>
  <w:style w:type="character" w:customStyle="1" w:styleId="71">
    <w:name w:val="Заголовок 7 Знак1"/>
    <w:aliases w:val="Заголовок x.x Знак"/>
    <w:semiHidden/>
    <w:rsid w:val="003B48AB"/>
    <w:rPr>
      <w:rFonts w:ascii="Cambria" w:eastAsia="Times New Roman" w:hAnsi="Cambria" w:cs="Times New Roman" w:hint="default"/>
      <w:i/>
      <w:iCs/>
      <w:color w:val="404040"/>
      <w:sz w:val="24"/>
      <w:szCs w:val="24"/>
    </w:rPr>
  </w:style>
  <w:style w:type="paragraph" w:styleId="17">
    <w:name w:val="toc 1"/>
    <w:basedOn w:val="a6"/>
    <w:next w:val="a6"/>
    <w:autoRedefine/>
    <w:uiPriority w:val="39"/>
    <w:unhideWhenUsed/>
    <w:rsid w:val="003B48AB"/>
    <w:pPr>
      <w:widowControl/>
      <w:tabs>
        <w:tab w:val="left" w:pos="708"/>
      </w:tabs>
      <w:snapToGrid/>
      <w:spacing w:before="120" w:after="120"/>
      <w:jc w:val="left"/>
    </w:pPr>
    <w:rPr>
      <w:b/>
      <w:bCs/>
      <w:caps/>
    </w:rPr>
  </w:style>
  <w:style w:type="paragraph" w:styleId="2f">
    <w:name w:val="toc 2"/>
    <w:basedOn w:val="a6"/>
    <w:next w:val="a6"/>
    <w:autoRedefine/>
    <w:uiPriority w:val="39"/>
    <w:unhideWhenUsed/>
    <w:rsid w:val="003B48AB"/>
    <w:pPr>
      <w:widowControl/>
      <w:tabs>
        <w:tab w:val="left" w:pos="708"/>
      </w:tabs>
      <w:snapToGrid/>
      <w:ind w:left="240"/>
      <w:jc w:val="left"/>
    </w:pPr>
    <w:rPr>
      <w:smallCaps/>
    </w:rPr>
  </w:style>
  <w:style w:type="paragraph" w:styleId="34">
    <w:name w:val="toc 3"/>
    <w:basedOn w:val="a6"/>
    <w:next w:val="a6"/>
    <w:autoRedefine/>
    <w:uiPriority w:val="39"/>
    <w:unhideWhenUsed/>
    <w:rsid w:val="003B48AB"/>
    <w:pPr>
      <w:widowControl/>
      <w:tabs>
        <w:tab w:val="left" w:pos="708"/>
      </w:tabs>
      <w:snapToGrid/>
      <w:ind w:left="480"/>
      <w:jc w:val="left"/>
    </w:pPr>
    <w:rPr>
      <w:i/>
      <w:iCs/>
    </w:rPr>
  </w:style>
  <w:style w:type="paragraph" w:styleId="41">
    <w:name w:val="toc 4"/>
    <w:basedOn w:val="a6"/>
    <w:next w:val="a6"/>
    <w:autoRedefine/>
    <w:uiPriority w:val="39"/>
    <w:unhideWhenUsed/>
    <w:rsid w:val="003B48AB"/>
    <w:pPr>
      <w:widowControl/>
      <w:tabs>
        <w:tab w:val="left" w:pos="708"/>
      </w:tabs>
      <w:snapToGrid/>
      <w:ind w:left="720"/>
      <w:jc w:val="left"/>
    </w:pPr>
    <w:rPr>
      <w:sz w:val="18"/>
      <w:szCs w:val="18"/>
    </w:rPr>
  </w:style>
  <w:style w:type="paragraph" w:styleId="52">
    <w:name w:val="toc 5"/>
    <w:basedOn w:val="a6"/>
    <w:next w:val="a6"/>
    <w:autoRedefine/>
    <w:uiPriority w:val="39"/>
    <w:unhideWhenUsed/>
    <w:rsid w:val="003B48AB"/>
    <w:pPr>
      <w:widowControl/>
      <w:tabs>
        <w:tab w:val="left" w:pos="708"/>
      </w:tabs>
      <w:snapToGrid/>
      <w:ind w:left="960"/>
      <w:jc w:val="left"/>
    </w:pPr>
    <w:rPr>
      <w:sz w:val="18"/>
      <w:szCs w:val="18"/>
    </w:rPr>
  </w:style>
  <w:style w:type="paragraph" w:styleId="61">
    <w:name w:val="toc 6"/>
    <w:basedOn w:val="a6"/>
    <w:next w:val="a6"/>
    <w:autoRedefine/>
    <w:uiPriority w:val="39"/>
    <w:unhideWhenUsed/>
    <w:rsid w:val="003B48AB"/>
    <w:pPr>
      <w:widowControl/>
      <w:tabs>
        <w:tab w:val="left" w:pos="708"/>
      </w:tabs>
      <w:snapToGrid/>
      <w:ind w:left="1200"/>
      <w:jc w:val="left"/>
    </w:pPr>
    <w:rPr>
      <w:sz w:val="18"/>
      <w:szCs w:val="18"/>
    </w:rPr>
  </w:style>
  <w:style w:type="paragraph" w:styleId="72">
    <w:name w:val="toc 7"/>
    <w:basedOn w:val="a6"/>
    <w:next w:val="a6"/>
    <w:autoRedefine/>
    <w:uiPriority w:val="39"/>
    <w:unhideWhenUsed/>
    <w:rsid w:val="003B48AB"/>
    <w:pPr>
      <w:widowControl/>
      <w:tabs>
        <w:tab w:val="left" w:pos="708"/>
      </w:tabs>
      <w:snapToGrid/>
      <w:ind w:left="1440"/>
      <w:jc w:val="left"/>
    </w:pPr>
    <w:rPr>
      <w:sz w:val="18"/>
      <w:szCs w:val="18"/>
    </w:rPr>
  </w:style>
  <w:style w:type="paragraph" w:styleId="81">
    <w:name w:val="toc 8"/>
    <w:basedOn w:val="a6"/>
    <w:next w:val="a6"/>
    <w:autoRedefine/>
    <w:uiPriority w:val="39"/>
    <w:unhideWhenUsed/>
    <w:rsid w:val="003B48AB"/>
    <w:pPr>
      <w:widowControl/>
      <w:tabs>
        <w:tab w:val="left" w:pos="708"/>
      </w:tabs>
      <w:snapToGrid/>
      <w:ind w:left="1680"/>
      <w:jc w:val="left"/>
    </w:pPr>
    <w:rPr>
      <w:sz w:val="18"/>
      <w:szCs w:val="18"/>
    </w:rPr>
  </w:style>
  <w:style w:type="paragraph" w:styleId="91">
    <w:name w:val="toc 9"/>
    <w:basedOn w:val="a6"/>
    <w:next w:val="a6"/>
    <w:autoRedefine/>
    <w:uiPriority w:val="39"/>
    <w:unhideWhenUsed/>
    <w:rsid w:val="003B48AB"/>
    <w:pPr>
      <w:widowControl/>
      <w:tabs>
        <w:tab w:val="left" w:pos="708"/>
      </w:tabs>
      <w:snapToGrid/>
      <w:ind w:left="1920"/>
      <w:jc w:val="left"/>
    </w:pPr>
    <w:rPr>
      <w:sz w:val="18"/>
      <w:szCs w:val="18"/>
    </w:rPr>
  </w:style>
  <w:style w:type="paragraph" w:styleId="afffd">
    <w:name w:val="Normal Indent"/>
    <w:basedOn w:val="a6"/>
    <w:unhideWhenUsed/>
    <w:rsid w:val="003B48AB"/>
    <w:pPr>
      <w:widowControl/>
      <w:tabs>
        <w:tab w:val="left" w:pos="708"/>
      </w:tabs>
      <w:snapToGrid/>
      <w:spacing w:line="360" w:lineRule="auto"/>
      <w:ind w:left="1440" w:firstLine="709"/>
    </w:pPr>
    <w:rPr>
      <w:rFonts w:ascii="Arial" w:hAnsi="Arial" w:cs="Arial"/>
      <w:spacing w:val="-5"/>
      <w:lang w:eastAsia="en-US"/>
    </w:rPr>
  </w:style>
  <w:style w:type="character" w:customStyle="1" w:styleId="18">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8"/>
    <w:uiPriority w:val="99"/>
    <w:rsid w:val="003B48AB"/>
    <w:rPr>
      <w:rFonts w:ascii="Times New Roman" w:eastAsia="Times New Roman" w:hAnsi="Times New Roman" w:cs="Times New Roman"/>
      <w:sz w:val="20"/>
      <w:szCs w:val="20"/>
      <w:lang w:eastAsia="ru-RU"/>
    </w:rPr>
  </w:style>
  <w:style w:type="paragraph" w:styleId="afffe">
    <w:name w:val="annotation text"/>
    <w:basedOn w:val="a6"/>
    <w:link w:val="affff"/>
    <w:unhideWhenUsed/>
    <w:rsid w:val="003B48AB"/>
    <w:pPr>
      <w:widowControl/>
      <w:tabs>
        <w:tab w:val="left" w:pos="708"/>
      </w:tabs>
      <w:snapToGrid/>
      <w:jc w:val="left"/>
    </w:pPr>
  </w:style>
  <w:style w:type="character" w:customStyle="1" w:styleId="affff">
    <w:name w:val="Текст примечания Знак"/>
    <w:basedOn w:val="a8"/>
    <w:link w:val="afffe"/>
    <w:rsid w:val="003B48AB"/>
    <w:rPr>
      <w:rFonts w:ascii="Times New Roman" w:eastAsia="Times New Roman" w:hAnsi="Times New Roman" w:cs="Times New Roman"/>
      <w:sz w:val="20"/>
      <w:szCs w:val="20"/>
      <w:lang w:eastAsia="ru-RU"/>
    </w:rPr>
  </w:style>
  <w:style w:type="character" w:customStyle="1" w:styleId="19">
    <w:name w:val="Верхний колонтитул Знак1"/>
    <w:aliases w:val="Знак4 Знак1"/>
    <w:basedOn w:val="a8"/>
    <w:semiHidden/>
    <w:rsid w:val="003B48AB"/>
    <w:rPr>
      <w:rFonts w:ascii="Times New Roman" w:eastAsia="Times New Roman" w:hAnsi="Times New Roman" w:cs="Times New Roman"/>
      <w:sz w:val="24"/>
      <w:szCs w:val="24"/>
      <w:lang w:eastAsia="ru-RU"/>
    </w:rPr>
  </w:style>
  <w:style w:type="character" w:customStyle="1" w:styleId="1a">
    <w:name w:val="Нижний колонтитул Знак1"/>
    <w:aliases w:val="Знак Знак2,Знак6 Знак1"/>
    <w:basedOn w:val="a8"/>
    <w:semiHidden/>
    <w:rsid w:val="003B48AB"/>
    <w:rPr>
      <w:rFonts w:ascii="Times New Roman" w:eastAsia="Times New Roman" w:hAnsi="Times New Roman" w:cs="Times New Roman"/>
      <w:sz w:val="24"/>
      <w:szCs w:val="24"/>
      <w:lang w:eastAsia="ru-RU"/>
    </w:rPr>
  </w:style>
  <w:style w:type="paragraph" w:styleId="affff0">
    <w:name w:val="envelope address"/>
    <w:basedOn w:val="a6"/>
    <w:unhideWhenUsed/>
    <w:rsid w:val="003B48AB"/>
    <w:pPr>
      <w:framePr w:w="7920" w:h="1980" w:hSpace="180" w:wrap="auto" w:hAnchor="page" w:xAlign="center" w:yAlign="bottom"/>
      <w:widowControl/>
      <w:tabs>
        <w:tab w:val="left" w:pos="708"/>
      </w:tabs>
      <w:snapToGrid/>
      <w:spacing w:line="360" w:lineRule="auto"/>
      <w:ind w:left="2880" w:firstLine="709"/>
    </w:pPr>
    <w:rPr>
      <w:rFonts w:ascii="Arial" w:hAnsi="Arial" w:cs="Arial"/>
      <w:spacing w:val="-5"/>
      <w:sz w:val="28"/>
      <w:szCs w:val="28"/>
      <w:lang w:eastAsia="en-US"/>
    </w:rPr>
  </w:style>
  <w:style w:type="paragraph" w:styleId="2f0">
    <w:name w:val="envelope return"/>
    <w:basedOn w:val="a6"/>
    <w:unhideWhenUsed/>
    <w:rsid w:val="003B48AB"/>
    <w:pPr>
      <w:widowControl/>
      <w:tabs>
        <w:tab w:val="left" w:pos="708"/>
      </w:tabs>
      <w:snapToGrid/>
      <w:spacing w:line="360" w:lineRule="auto"/>
      <w:ind w:left="1080" w:firstLine="709"/>
    </w:pPr>
    <w:rPr>
      <w:rFonts w:ascii="Arial" w:hAnsi="Arial" w:cs="Arial"/>
      <w:spacing w:val="-5"/>
      <w:lang w:eastAsia="en-US"/>
    </w:rPr>
  </w:style>
  <w:style w:type="paragraph" w:styleId="affff1">
    <w:name w:val="endnote text"/>
    <w:basedOn w:val="a6"/>
    <w:link w:val="affff2"/>
    <w:unhideWhenUsed/>
    <w:rsid w:val="003B48AB"/>
    <w:pPr>
      <w:widowControl/>
      <w:tabs>
        <w:tab w:val="left" w:pos="708"/>
      </w:tabs>
      <w:snapToGrid/>
      <w:spacing w:line="360" w:lineRule="auto"/>
      <w:ind w:firstLine="680"/>
    </w:pPr>
  </w:style>
  <w:style w:type="character" w:customStyle="1" w:styleId="affff2">
    <w:name w:val="Текст концевой сноски Знак"/>
    <w:basedOn w:val="a8"/>
    <w:link w:val="affff1"/>
    <w:rsid w:val="003B48AB"/>
    <w:rPr>
      <w:rFonts w:ascii="Times New Roman" w:eastAsia="Times New Roman" w:hAnsi="Times New Roman" w:cs="Times New Roman"/>
      <w:sz w:val="20"/>
      <w:szCs w:val="20"/>
      <w:lang w:eastAsia="ru-RU"/>
    </w:rPr>
  </w:style>
  <w:style w:type="paragraph" w:styleId="affff3">
    <w:name w:val="List Bullet"/>
    <w:basedOn w:val="a6"/>
    <w:uiPriority w:val="99"/>
    <w:unhideWhenUsed/>
    <w:rsid w:val="003B48AB"/>
    <w:pPr>
      <w:widowControl/>
      <w:tabs>
        <w:tab w:val="left" w:pos="708"/>
      </w:tabs>
      <w:snapToGrid/>
      <w:spacing w:line="360" w:lineRule="auto"/>
      <w:ind w:left="1571" w:hanging="360"/>
      <w:contextualSpacing/>
    </w:pPr>
    <w:rPr>
      <w:sz w:val="24"/>
      <w:szCs w:val="24"/>
    </w:rPr>
  </w:style>
  <w:style w:type="paragraph" w:styleId="affff4">
    <w:name w:val="List Number"/>
    <w:basedOn w:val="a6"/>
    <w:unhideWhenUsed/>
    <w:rsid w:val="003B48AB"/>
    <w:pPr>
      <w:widowControl/>
      <w:tabs>
        <w:tab w:val="left" w:pos="708"/>
      </w:tabs>
      <w:snapToGrid/>
      <w:spacing w:before="100" w:beforeAutospacing="1" w:after="100" w:afterAutospacing="1" w:line="360" w:lineRule="auto"/>
      <w:ind w:firstLine="709"/>
    </w:pPr>
    <w:rPr>
      <w:sz w:val="28"/>
      <w:szCs w:val="28"/>
    </w:rPr>
  </w:style>
  <w:style w:type="paragraph" w:styleId="2f1">
    <w:name w:val="List 2"/>
    <w:basedOn w:val="a3"/>
    <w:unhideWhenUsed/>
    <w:rsid w:val="003B48AB"/>
    <w:pPr>
      <w:numPr>
        <w:numId w:val="0"/>
      </w:numPr>
      <w:tabs>
        <w:tab w:val="left" w:pos="992"/>
      </w:tabs>
      <w:spacing w:after="240" w:line="240" w:lineRule="atLeast"/>
      <w:ind w:left="1800" w:hanging="360"/>
    </w:pPr>
    <w:rPr>
      <w:rFonts w:ascii="Arial" w:eastAsiaTheme="minorHAnsi" w:hAnsi="Arial" w:cs="Arial"/>
      <w:snapToGrid/>
      <w:spacing w:val="-5"/>
      <w:sz w:val="20"/>
      <w:szCs w:val="20"/>
      <w:lang w:eastAsia="en-US"/>
    </w:rPr>
  </w:style>
  <w:style w:type="paragraph" w:styleId="35">
    <w:name w:val="List 3"/>
    <w:basedOn w:val="a3"/>
    <w:unhideWhenUsed/>
    <w:rsid w:val="003B48AB"/>
    <w:pPr>
      <w:numPr>
        <w:numId w:val="0"/>
      </w:numPr>
      <w:tabs>
        <w:tab w:val="left" w:pos="992"/>
      </w:tabs>
      <w:spacing w:after="240" w:line="240" w:lineRule="atLeast"/>
      <w:ind w:left="2160" w:hanging="360"/>
    </w:pPr>
    <w:rPr>
      <w:rFonts w:ascii="Arial" w:eastAsiaTheme="minorHAnsi" w:hAnsi="Arial" w:cs="Arial"/>
      <w:snapToGrid/>
      <w:spacing w:val="-5"/>
      <w:sz w:val="20"/>
      <w:szCs w:val="20"/>
      <w:lang w:eastAsia="en-US"/>
    </w:rPr>
  </w:style>
  <w:style w:type="paragraph" w:styleId="42">
    <w:name w:val="List 4"/>
    <w:basedOn w:val="a3"/>
    <w:unhideWhenUsed/>
    <w:rsid w:val="003B48AB"/>
    <w:pPr>
      <w:numPr>
        <w:numId w:val="0"/>
      </w:numPr>
      <w:tabs>
        <w:tab w:val="left" w:pos="992"/>
      </w:tabs>
      <w:spacing w:after="240" w:line="240" w:lineRule="atLeast"/>
      <w:ind w:left="2520" w:hanging="360"/>
    </w:pPr>
    <w:rPr>
      <w:rFonts w:ascii="Arial" w:eastAsiaTheme="minorHAnsi" w:hAnsi="Arial" w:cs="Arial"/>
      <w:snapToGrid/>
      <w:spacing w:val="-5"/>
      <w:sz w:val="20"/>
      <w:szCs w:val="20"/>
      <w:lang w:eastAsia="en-US"/>
    </w:rPr>
  </w:style>
  <w:style w:type="paragraph" w:styleId="53">
    <w:name w:val="List 5"/>
    <w:basedOn w:val="a3"/>
    <w:unhideWhenUsed/>
    <w:rsid w:val="003B48AB"/>
    <w:pPr>
      <w:numPr>
        <w:numId w:val="0"/>
      </w:numPr>
      <w:tabs>
        <w:tab w:val="left" w:pos="992"/>
      </w:tabs>
      <w:spacing w:after="240" w:line="240" w:lineRule="atLeast"/>
      <w:ind w:left="2880" w:hanging="360"/>
    </w:pPr>
    <w:rPr>
      <w:rFonts w:ascii="Arial" w:eastAsiaTheme="minorHAnsi" w:hAnsi="Arial" w:cs="Arial"/>
      <w:snapToGrid/>
      <w:spacing w:val="-5"/>
      <w:sz w:val="20"/>
      <w:szCs w:val="20"/>
      <w:lang w:eastAsia="en-US"/>
    </w:rPr>
  </w:style>
  <w:style w:type="paragraph" w:styleId="2f2">
    <w:name w:val="List Bullet 2"/>
    <w:basedOn w:val="affff3"/>
    <w:autoRedefine/>
    <w:unhideWhenUsed/>
    <w:rsid w:val="003B48AB"/>
    <w:pPr>
      <w:tabs>
        <w:tab w:val="clear" w:pos="708"/>
        <w:tab w:val="num" w:pos="360"/>
      </w:tabs>
      <w:spacing w:after="240" w:line="240" w:lineRule="atLeast"/>
      <w:ind w:left="1800"/>
      <w:contextualSpacing w:val="0"/>
    </w:pPr>
    <w:rPr>
      <w:rFonts w:ascii="Arial" w:hAnsi="Arial" w:cs="Arial"/>
      <w:spacing w:val="-5"/>
      <w:sz w:val="20"/>
      <w:szCs w:val="20"/>
      <w:lang w:eastAsia="en-US"/>
    </w:rPr>
  </w:style>
  <w:style w:type="paragraph" w:styleId="36">
    <w:name w:val="List Bullet 3"/>
    <w:basedOn w:val="affff3"/>
    <w:autoRedefine/>
    <w:unhideWhenUsed/>
    <w:rsid w:val="003B48AB"/>
    <w:pPr>
      <w:tabs>
        <w:tab w:val="clear" w:pos="708"/>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f3"/>
    <w:autoRedefine/>
    <w:unhideWhenUsed/>
    <w:rsid w:val="003B48AB"/>
    <w:pPr>
      <w:tabs>
        <w:tab w:val="clear" w:pos="708"/>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3"/>
    <w:autoRedefine/>
    <w:unhideWhenUsed/>
    <w:rsid w:val="003B48AB"/>
    <w:pPr>
      <w:tabs>
        <w:tab w:val="clear" w:pos="708"/>
        <w:tab w:val="num" w:pos="360"/>
      </w:tabs>
      <w:spacing w:after="240" w:line="240" w:lineRule="atLeast"/>
      <w:ind w:left="2880"/>
      <w:contextualSpacing w:val="0"/>
    </w:pPr>
    <w:rPr>
      <w:rFonts w:ascii="Arial" w:hAnsi="Arial" w:cs="Arial"/>
      <w:spacing w:val="-5"/>
      <w:sz w:val="20"/>
      <w:szCs w:val="20"/>
      <w:lang w:eastAsia="en-US"/>
    </w:rPr>
  </w:style>
  <w:style w:type="paragraph" w:styleId="2f3">
    <w:name w:val="List Number 2"/>
    <w:basedOn w:val="affff4"/>
    <w:unhideWhenUsed/>
    <w:rsid w:val="003B48AB"/>
    <w:pPr>
      <w:spacing w:before="0" w:beforeAutospacing="0" w:after="240" w:afterAutospacing="0" w:line="240" w:lineRule="atLeast"/>
      <w:ind w:left="1800" w:hanging="360"/>
    </w:pPr>
    <w:rPr>
      <w:rFonts w:ascii="Arial" w:hAnsi="Arial" w:cs="Arial"/>
      <w:spacing w:val="-5"/>
      <w:sz w:val="20"/>
      <w:szCs w:val="20"/>
      <w:lang w:eastAsia="en-US"/>
    </w:rPr>
  </w:style>
  <w:style w:type="paragraph" w:styleId="37">
    <w:name w:val="List Number 3"/>
    <w:basedOn w:val="affff4"/>
    <w:unhideWhenUsed/>
    <w:rsid w:val="003B48AB"/>
    <w:pPr>
      <w:tabs>
        <w:tab w:val="clear" w:pos="708"/>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4">
    <w:name w:val="List Number 4"/>
    <w:basedOn w:val="affff4"/>
    <w:unhideWhenUsed/>
    <w:rsid w:val="003B48A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4"/>
    <w:unhideWhenUsed/>
    <w:rsid w:val="003B48A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5">
    <w:name w:val="Title"/>
    <w:basedOn w:val="a6"/>
    <w:next w:val="a6"/>
    <w:link w:val="1b"/>
    <w:qFormat/>
    <w:rsid w:val="003B48AB"/>
    <w:pPr>
      <w:widowControl/>
      <w:pBdr>
        <w:top w:val="single" w:sz="8" w:space="10" w:color="A7BFDE"/>
        <w:bottom w:val="single" w:sz="24" w:space="15" w:color="9BBB59"/>
      </w:pBdr>
      <w:tabs>
        <w:tab w:val="left" w:pos="708"/>
      </w:tabs>
      <w:snapToGrid/>
      <w:spacing w:line="360" w:lineRule="auto"/>
      <w:ind w:firstLine="680"/>
      <w:jc w:val="center"/>
    </w:pPr>
    <w:rPr>
      <w:rFonts w:ascii="Cambria" w:hAnsi="Cambria"/>
      <w:i/>
      <w:iCs/>
      <w:color w:val="243F60"/>
      <w:sz w:val="60"/>
      <w:szCs w:val="60"/>
      <w:lang w:val="x-none" w:eastAsia="x-none"/>
    </w:rPr>
  </w:style>
  <w:style w:type="character" w:customStyle="1" w:styleId="affff6">
    <w:name w:val="Название Знак"/>
    <w:aliases w:val="Знак Знак Знак,Знак Знак1"/>
    <w:basedOn w:val="a8"/>
    <w:rsid w:val="003B48AB"/>
    <w:rPr>
      <w:rFonts w:asciiTheme="majorHAnsi" w:eastAsiaTheme="majorEastAsia" w:hAnsiTheme="majorHAnsi" w:cstheme="majorBidi"/>
      <w:spacing w:val="-10"/>
      <w:kern w:val="28"/>
      <w:sz w:val="56"/>
      <w:szCs w:val="56"/>
      <w:lang w:eastAsia="ru-RU"/>
    </w:rPr>
  </w:style>
  <w:style w:type="paragraph" w:styleId="affff7">
    <w:name w:val="Closing"/>
    <w:basedOn w:val="a6"/>
    <w:link w:val="affff8"/>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8">
    <w:name w:val="Прощание Знак"/>
    <w:basedOn w:val="a8"/>
    <w:link w:val="affff7"/>
    <w:rsid w:val="003B48AB"/>
    <w:rPr>
      <w:rFonts w:ascii="Arial" w:eastAsia="Times New Roman" w:hAnsi="Arial" w:cs="Times New Roman"/>
      <w:spacing w:val="-5"/>
      <w:sz w:val="20"/>
      <w:szCs w:val="20"/>
      <w:lang w:val="x-none"/>
    </w:rPr>
  </w:style>
  <w:style w:type="paragraph" w:styleId="affff9">
    <w:name w:val="Signature"/>
    <w:basedOn w:val="a6"/>
    <w:link w:val="affffa"/>
    <w:unhideWhenUsed/>
    <w:rsid w:val="003B48AB"/>
    <w:pPr>
      <w:widowControl/>
      <w:tabs>
        <w:tab w:val="left" w:pos="708"/>
      </w:tabs>
      <w:snapToGrid/>
      <w:spacing w:line="360" w:lineRule="auto"/>
      <w:ind w:left="4252" w:firstLine="709"/>
    </w:pPr>
    <w:rPr>
      <w:rFonts w:ascii="Arial" w:hAnsi="Arial"/>
      <w:spacing w:val="-5"/>
      <w:lang w:val="x-none" w:eastAsia="en-US"/>
    </w:rPr>
  </w:style>
  <w:style w:type="character" w:customStyle="1" w:styleId="affffa">
    <w:name w:val="Подпись Знак"/>
    <w:basedOn w:val="a8"/>
    <w:link w:val="affff9"/>
    <w:rsid w:val="003B48AB"/>
    <w:rPr>
      <w:rFonts w:ascii="Arial" w:eastAsia="Times New Roman" w:hAnsi="Arial" w:cs="Times New Roman"/>
      <w:spacing w:val="-5"/>
      <w:sz w:val="20"/>
      <w:szCs w:val="20"/>
      <w:lang w:val="x-none"/>
    </w:rPr>
  </w:style>
  <w:style w:type="character" w:customStyle="1" w:styleId="1c">
    <w:name w:val="Основной текст Знак1"/>
    <w:aliases w:val="Знак1 Знак Знак Знак Знак Знак1,Знак1 Знак Знак Знак Знак2"/>
    <w:basedOn w:val="a8"/>
    <w:rsid w:val="003B48AB"/>
    <w:rPr>
      <w:rFonts w:ascii="Times New Roman" w:eastAsia="Times New Roman" w:hAnsi="Times New Roman" w:cs="Times New Roman"/>
      <w:sz w:val="24"/>
      <w:szCs w:val="24"/>
      <w:lang w:eastAsia="ru-RU"/>
    </w:rPr>
  </w:style>
  <w:style w:type="paragraph" w:styleId="affffb">
    <w:name w:val="List Continue"/>
    <w:basedOn w:val="a3"/>
    <w:unhideWhenUsed/>
    <w:rsid w:val="003B48AB"/>
    <w:pPr>
      <w:numPr>
        <w:numId w:val="0"/>
      </w:numPr>
      <w:tabs>
        <w:tab w:val="left" w:pos="992"/>
      </w:tabs>
      <w:spacing w:after="240" w:line="240" w:lineRule="atLeast"/>
      <w:ind w:left="1440"/>
    </w:pPr>
    <w:rPr>
      <w:rFonts w:ascii="Arial" w:eastAsiaTheme="minorHAnsi" w:hAnsi="Arial" w:cs="Arial"/>
      <w:snapToGrid/>
      <w:spacing w:val="-5"/>
      <w:sz w:val="20"/>
      <w:szCs w:val="20"/>
      <w:lang w:eastAsia="en-US"/>
    </w:rPr>
  </w:style>
  <w:style w:type="paragraph" w:styleId="2f4">
    <w:name w:val="List Continue 2"/>
    <w:basedOn w:val="affffb"/>
    <w:unhideWhenUsed/>
    <w:rsid w:val="003B48AB"/>
    <w:pPr>
      <w:ind w:left="2160"/>
    </w:pPr>
  </w:style>
  <w:style w:type="paragraph" w:styleId="38">
    <w:name w:val="List Continue 3"/>
    <w:basedOn w:val="affffb"/>
    <w:unhideWhenUsed/>
    <w:rsid w:val="003B48AB"/>
    <w:pPr>
      <w:ind w:left="2520"/>
    </w:pPr>
  </w:style>
  <w:style w:type="paragraph" w:styleId="45">
    <w:name w:val="List Continue 4"/>
    <w:basedOn w:val="affffb"/>
    <w:unhideWhenUsed/>
    <w:rsid w:val="003B48AB"/>
    <w:pPr>
      <w:ind w:left="2880"/>
    </w:pPr>
  </w:style>
  <w:style w:type="paragraph" w:styleId="56">
    <w:name w:val="List Continue 5"/>
    <w:basedOn w:val="affffb"/>
    <w:unhideWhenUsed/>
    <w:rsid w:val="003B48AB"/>
    <w:pPr>
      <w:ind w:left="3240"/>
    </w:pPr>
  </w:style>
  <w:style w:type="paragraph" w:styleId="affffc">
    <w:name w:val="Message Header"/>
    <w:basedOn w:val="af1"/>
    <w:link w:val="affffd"/>
    <w:unhideWhenUsed/>
    <w:rsid w:val="003B48AB"/>
    <w:pPr>
      <w:keepLines/>
      <w:widowControl/>
      <w:tabs>
        <w:tab w:val="left" w:pos="3600"/>
        <w:tab w:val="left" w:pos="4680"/>
      </w:tabs>
      <w:snapToGrid/>
      <w:spacing w:line="280" w:lineRule="exact"/>
      <w:ind w:left="1080" w:right="2160" w:hanging="1080"/>
    </w:pPr>
    <w:rPr>
      <w:rFonts w:ascii="Arial" w:eastAsiaTheme="minorHAnsi" w:hAnsi="Arial" w:cstheme="minorBidi"/>
      <w:sz w:val="22"/>
      <w:szCs w:val="22"/>
      <w:lang w:val="x-none" w:eastAsia="en-US"/>
    </w:rPr>
  </w:style>
  <w:style w:type="character" w:customStyle="1" w:styleId="affffd">
    <w:name w:val="Шапка Знак"/>
    <w:basedOn w:val="a8"/>
    <w:link w:val="affffc"/>
    <w:rsid w:val="003B48AB"/>
    <w:rPr>
      <w:rFonts w:ascii="Arial" w:hAnsi="Arial"/>
      <w:lang w:val="x-none"/>
    </w:rPr>
  </w:style>
  <w:style w:type="paragraph" w:styleId="affffe">
    <w:name w:val="Subtitle"/>
    <w:basedOn w:val="a6"/>
    <w:next w:val="a6"/>
    <w:link w:val="afffff"/>
    <w:qFormat/>
    <w:rsid w:val="003B48AB"/>
    <w:pPr>
      <w:widowControl/>
      <w:tabs>
        <w:tab w:val="left" w:pos="708"/>
      </w:tabs>
      <w:snapToGrid/>
      <w:spacing w:before="200" w:after="900" w:line="360" w:lineRule="auto"/>
      <w:ind w:firstLine="680"/>
      <w:jc w:val="right"/>
    </w:pPr>
    <w:rPr>
      <w:i/>
      <w:iCs/>
      <w:sz w:val="24"/>
      <w:szCs w:val="24"/>
      <w:lang w:val="x-none" w:eastAsia="x-none"/>
    </w:rPr>
  </w:style>
  <w:style w:type="character" w:customStyle="1" w:styleId="afffff">
    <w:name w:val="Подзаголовок Знак"/>
    <w:basedOn w:val="a8"/>
    <w:link w:val="affffe"/>
    <w:rsid w:val="003B48AB"/>
    <w:rPr>
      <w:rFonts w:ascii="Times New Roman" w:eastAsia="Times New Roman" w:hAnsi="Times New Roman" w:cs="Times New Roman"/>
      <w:i/>
      <w:iCs/>
      <w:sz w:val="24"/>
      <w:szCs w:val="24"/>
      <w:lang w:val="x-none" w:eastAsia="x-none"/>
    </w:rPr>
  </w:style>
  <w:style w:type="paragraph" w:styleId="afffff0">
    <w:name w:val="Salutation"/>
    <w:basedOn w:val="a6"/>
    <w:next w:val="a6"/>
    <w:link w:val="afffff1"/>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1">
    <w:name w:val="Приветствие Знак"/>
    <w:basedOn w:val="a8"/>
    <w:link w:val="afffff0"/>
    <w:rsid w:val="003B48AB"/>
    <w:rPr>
      <w:rFonts w:ascii="Arial" w:eastAsia="Times New Roman" w:hAnsi="Arial" w:cs="Times New Roman"/>
      <w:spacing w:val="-5"/>
      <w:sz w:val="20"/>
      <w:szCs w:val="20"/>
      <w:lang w:val="x-none"/>
    </w:rPr>
  </w:style>
  <w:style w:type="paragraph" w:styleId="afffff2">
    <w:name w:val="Date"/>
    <w:basedOn w:val="a6"/>
    <w:next w:val="a6"/>
    <w:link w:val="afffff3"/>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3">
    <w:name w:val="Дата Знак"/>
    <w:basedOn w:val="a8"/>
    <w:link w:val="afffff2"/>
    <w:rsid w:val="003B48AB"/>
    <w:rPr>
      <w:rFonts w:ascii="Arial" w:eastAsia="Times New Roman" w:hAnsi="Arial" w:cs="Times New Roman"/>
      <w:spacing w:val="-5"/>
      <w:sz w:val="20"/>
      <w:szCs w:val="20"/>
      <w:lang w:val="x-none"/>
    </w:rPr>
  </w:style>
  <w:style w:type="paragraph" w:styleId="afffff4">
    <w:name w:val="Body Text First Indent"/>
    <w:basedOn w:val="af1"/>
    <w:link w:val="afffff5"/>
    <w:unhideWhenUsed/>
    <w:rsid w:val="003B48AB"/>
    <w:pPr>
      <w:widowControl/>
      <w:tabs>
        <w:tab w:val="left" w:pos="708"/>
      </w:tabs>
      <w:snapToGrid/>
      <w:spacing w:line="360" w:lineRule="auto"/>
      <w:ind w:left="1080" w:firstLine="210"/>
    </w:pPr>
    <w:rPr>
      <w:rFonts w:ascii="Arial" w:eastAsiaTheme="minorHAnsi" w:hAnsi="Arial" w:cstheme="minorBidi"/>
      <w:spacing w:val="-5"/>
      <w:sz w:val="24"/>
      <w:szCs w:val="24"/>
      <w:lang w:val="x-none" w:eastAsia="en-US"/>
    </w:rPr>
  </w:style>
  <w:style w:type="character" w:customStyle="1" w:styleId="afffff5">
    <w:name w:val="Красная строка Знак"/>
    <w:basedOn w:val="af2"/>
    <w:link w:val="afffff4"/>
    <w:rsid w:val="003B48AB"/>
    <w:rPr>
      <w:rFonts w:ascii="Arial" w:eastAsia="Times New Roman" w:hAnsi="Arial" w:cs="Times New Roman"/>
      <w:spacing w:val="-5"/>
      <w:sz w:val="24"/>
      <w:szCs w:val="24"/>
      <w:lang w:val="x-none" w:eastAsia="ru-RU"/>
    </w:rPr>
  </w:style>
  <w:style w:type="paragraph" w:styleId="2f5">
    <w:name w:val="Body Text First Indent 2"/>
    <w:basedOn w:val="ae"/>
    <w:link w:val="2f6"/>
    <w:unhideWhenUsed/>
    <w:rsid w:val="003B48AB"/>
    <w:pPr>
      <w:tabs>
        <w:tab w:val="left" w:pos="708"/>
      </w:tabs>
      <w:spacing w:line="360" w:lineRule="auto"/>
      <w:ind w:firstLine="210"/>
    </w:pPr>
    <w:rPr>
      <w:rFonts w:ascii="Arial" w:hAnsi="Arial"/>
      <w:spacing w:val="-5"/>
      <w:lang w:val="x-none" w:eastAsia="en-US"/>
    </w:rPr>
  </w:style>
  <w:style w:type="character" w:customStyle="1" w:styleId="2f6">
    <w:name w:val="Красная строка 2 Знак"/>
    <w:basedOn w:val="af"/>
    <w:link w:val="2f5"/>
    <w:rsid w:val="003B48AB"/>
    <w:rPr>
      <w:rFonts w:ascii="Arial" w:eastAsia="Times New Roman" w:hAnsi="Arial" w:cs="Times New Roman"/>
      <w:spacing w:val="-5"/>
      <w:sz w:val="24"/>
      <w:szCs w:val="24"/>
      <w:lang w:val="x-none" w:eastAsia="ru-RU"/>
    </w:rPr>
  </w:style>
  <w:style w:type="paragraph" w:styleId="afffff6">
    <w:name w:val="Note Heading"/>
    <w:basedOn w:val="a6"/>
    <w:next w:val="a6"/>
    <w:link w:val="afffff7"/>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7">
    <w:name w:val="Заголовок записки Знак"/>
    <w:basedOn w:val="a8"/>
    <w:link w:val="afffff6"/>
    <w:rsid w:val="003B48AB"/>
    <w:rPr>
      <w:rFonts w:ascii="Arial" w:eastAsia="Times New Roman" w:hAnsi="Arial" w:cs="Times New Roman"/>
      <w:spacing w:val="-5"/>
      <w:sz w:val="20"/>
      <w:szCs w:val="20"/>
      <w:lang w:val="x-none"/>
    </w:rPr>
  </w:style>
  <w:style w:type="character" w:customStyle="1" w:styleId="211">
    <w:name w:val="Основной текст 2 Знак1"/>
    <w:aliases w:val="Знак1 Знак1"/>
    <w:basedOn w:val="a8"/>
    <w:rsid w:val="003B48AB"/>
    <w:rPr>
      <w:rFonts w:ascii="Times New Roman" w:eastAsia="Times New Roman" w:hAnsi="Times New Roman" w:cs="Times New Roman"/>
      <w:sz w:val="24"/>
      <w:szCs w:val="24"/>
      <w:lang w:eastAsia="ru-RU"/>
    </w:rPr>
  </w:style>
  <w:style w:type="paragraph" w:styleId="39">
    <w:name w:val="Body Text 3"/>
    <w:basedOn w:val="a6"/>
    <w:link w:val="3a"/>
    <w:unhideWhenUsed/>
    <w:rsid w:val="003B48AB"/>
    <w:pPr>
      <w:widowControl/>
      <w:tabs>
        <w:tab w:val="left" w:pos="708"/>
      </w:tabs>
      <w:snapToGrid/>
      <w:spacing w:after="120" w:line="360" w:lineRule="auto"/>
      <w:ind w:firstLine="680"/>
    </w:pPr>
    <w:rPr>
      <w:sz w:val="16"/>
      <w:szCs w:val="16"/>
      <w:lang w:val="x-none" w:eastAsia="x-none"/>
    </w:rPr>
  </w:style>
  <w:style w:type="character" w:customStyle="1" w:styleId="3a">
    <w:name w:val="Основной текст 3 Знак"/>
    <w:basedOn w:val="a8"/>
    <w:link w:val="39"/>
    <w:rsid w:val="003B48AB"/>
    <w:rPr>
      <w:rFonts w:ascii="Times New Roman" w:eastAsia="Times New Roman" w:hAnsi="Times New Roman" w:cs="Times New Roman"/>
      <w:sz w:val="16"/>
      <w:szCs w:val="16"/>
      <w:lang w:val="x-none" w:eastAsia="x-none"/>
    </w:rPr>
  </w:style>
  <w:style w:type="paragraph" w:styleId="afffff8">
    <w:name w:val="Block Text"/>
    <w:basedOn w:val="a6"/>
    <w:unhideWhenUsed/>
    <w:rsid w:val="003B48AB"/>
    <w:pPr>
      <w:widowControl/>
      <w:tabs>
        <w:tab w:val="left" w:pos="708"/>
      </w:tabs>
      <w:snapToGrid/>
      <w:spacing w:line="360" w:lineRule="auto"/>
      <w:ind w:left="526" w:right="43" w:firstLine="709"/>
    </w:pPr>
    <w:rPr>
      <w:sz w:val="28"/>
      <w:szCs w:val="28"/>
    </w:rPr>
  </w:style>
  <w:style w:type="paragraph" w:styleId="afffff9">
    <w:name w:val="Document Map"/>
    <w:basedOn w:val="a6"/>
    <w:link w:val="afffffa"/>
    <w:semiHidden/>
    <w:unhideWhenUsed/>
    <w:rsid w:val="003B48AB"/>
    <w:pPr>
      <w:shd w:val="clear" w:color="auto" w:fill="000080"/>
      <w:tabs>
        <w:tab w:val="left" w:pos="708"/>
      </w:tabs>
      <w:suppressAutoHyphens/>
      <w:snapToGrid/>
    </w:pPr>
    <w:rPr>
      <w:rFonts w:ascii="Tahoma" w:hAnsi="Tahoma"/>
      <w:sz w:val="24"/>
      <w:lang w:val="x-none" w:eastAsia="x-none"/>
    </w:rPr>
  </w:style>
  <w:style w:type="character" w:customStyle="1" w:styleId="afffffa">
    <w:name w:val="Схема документа Знак"/>
    <w:basedOn w:val="a8"/>
    <w:link w:val="afffff9"/>
    <w:semiHidden/>
    <w:rsid w:val="003B48AB"/>
    <w:rPr>
      <w:rFonts w:ascii="Tahoma" w:eastAsia="Times New Roman" w:hAnsi="Tahoma" w:cs="Times New Roman"/>
      <w:sz w:val="24"/>
      <w:szCs w:val="20"/>
      <w:shd w:val="clear" w:color="auto" w:fill="000080"/>
      <w:lang w:val="x-none" w:eastAsia="x-none"/>
    </w:rPr>
  </w:style>
  <w:style w:type="paragraph" w:styleId="afffffb">
    <w:name w:val="E-mail Signature"/>
    <w:basedOn w:val="a6"/>
    <w:link w:val="afffffc"/>
    <w:unhideWhenUsed/>
    <w:rsid w:val="003B48AB"/>
    <w:pPr>
      <w:widowControl/>
      <w:tabs>
        <w:tab w:val="left" w:pos="708"/>
      </w:tabs>
      <w:snapToGrid/>
      <w:spacing w:line="360" w:lineRule="auto"/>
      <w:ind w:left="1080" w:firstLine="709"/>
    </w:pPr>
    <w:rPr>
      <w:rFonts w:ascii="Arial" w:hAnsi="Arial"/>
      <w:spacing w:val="-5"/>
      <w:lang w:val="x-none" w:eastAsia="en-US"/>
    </w:rPr>
  </w:style>
  <w:style w:type="character" w:customStyle="1" w:styleId="afffffc">
    <w:name w:val="Электронная подпись Знак"/>
    <w:basedOn w:val="a8"/>
    <w:link w:val="afffffb"/>
    <w:rsid w:val="003B48AB"/>
    <w:rPr>
      <w:rFonts w:ascii="Arial" w:eastAsia="Times New Roman" w:hAnsi="Arial" w:cs="Times New Roman"/>
      <w:spacing w:val="-5"/>
      <w:sz w:val="20"/>
      <w:szCs w:val="20"/>
      <w:lang w:val="x-none"/>
    </w:rPr>
  </w:style>
  <w:style w:type="paragraph" w:styleId="afffffd">
    <w:name w:val="annotation subject"/>
    <w:basedOn w:val="afffe"/>
    <w:next w:val="afffe"/>
    <w:link w:val="afffffe"/>
    <w:semiHidden/>
    <w:unhideWhenUsed/>
    <w:rsid w:val="003B48AB"/>
    <w:pPr>
      <w:ind w:firstLine="284"/>
      <w:jc w:val="both"/>
    </w:pPr>
    <w:rPr>
      <w:b/>
      <w:bCs/>
      <w:lang w:val="x-none" w:eastAsia="x-none"/>
    </w:rPr>
  </w:style>
  <w:style w:type="character" w:customStyle="1" w:styleId="afffffe">
    <w:name w:val="Тема примечания Знак"/>
    <w:basedOn w:val="affff"/>
    <w:link w:val="afffffd"/>
    <w:semiHidden/>
    <w:rsid w:val="003B48AB"/>
    <w:rPr>
      <w:rFonts w:ascii="Times New Roman" w:eastAsia="Times New Roman" w:hAnsi="Times New Roman" w:cs="Times New Roman"/>
      <w:b/>
      <w:bCs/>
      <w:sz w:val="20"/>
      <w:szCs w:val="20"/>
      <w:lang w:val="x-none" w:eastAsia="x-none"/>
    </w:rPr>
  </w:style>
  <w:style w:type="character" w:customStyle="1" w:styleId="1d">
    <w:name w:val="Текст выноски Знак1"/>
    <w:aliases w:val="Знак5 Знак1"/>
    <w:basedOn w:val="a8"/>
    <w:uiPriority w:val="99"/>
    <w:semiHidden/>
    <w:rsid w:val="003B48AB"/>
    <w:rPr>
      <w:rFonts w:ascii="Segoe UI" w:eastAsia="Times New Roman" w:hAnsi="Segoe UI" w:cs="Segoe UI"/>
      <w:sz w:val="18"/>
      <w:szCs w:val="18"/>
      <w:lang w:eastAsia="ru-RU"/>
    </w:rPr>
  </w:style>
  <w:style w:type="paragraph" w:styleId="affffff">
    <w:name w:val="Revision"/>
    <w:uiPriority w:val="99"/>
    <w:semiHidden/>
    <w:rsid w:val="003B48AB"/>
    <w:pPr>
      <w:tabs>
        <w:tab w:val="left" w:pos="708"/>
      </w:tabs>
      <w:spacing w:after="0" w:line="240" w:lineRule="auto"/>
    </w:pPr>
    <w:rPr>
      <w:rFonts w:ascii="Times New Roman" w:eastAsia="Times New Roman" w:hAnsi="Times New Roman" w:cs="Times New Roman"/>
      <w:sz w:val="24"/>
      <w:szCs w:val="24"/>
      <w:lang w:eastAsia="ru-RU"/>
    </w:rPr>
  </w:style>
  <w:style w:type="paragraph" w:styleId="2f7">
    <w:name w:val="Quote"/>
    <w:basedOn w:val="a6"/>
    <w:next w:val="a6"/>
    <w:link w:val="2f8"/>
    <w:uiPriority w:val="29"/>
    <w:qFormat/>
    <w:rsid w:val="003B48AB"/>
    <w:pPr>
      <w:widowControl/>
      <w:tabs>
        <w:tab w:val="left" w:pos="708"/>
      </w:tabs>
      <w:snapToGrid/>
      <w:spacing w:line="360" w:lineRule="auto"/>
      <w:ind w:firstLine="680"/>
    </w:pPr>
    <w:rPr>
      <w:rFonts w:ascii="Cambria" w:hAnsi="Cambria"/>
      <w:i/>
      <w:iCs/>
      <w:color w:val="5A5A5A"/>
      <w:sz w:val="24"/>
      <w:szCs w:val="24"/>
      <w:lang w:val="x-none" w:eastAsia="x-none"/>
    </w:rPr>
  </w:style>
  <w:style w:type="character" w:customStyle="1" w:styleId="2f8">
    <w:name w:val="Цитата 2 Знак"/>
    <w:basedOn w:val="a8"/>
    <w:link w:val="2f7"/>
    <w:uiPriority w:val="29"/>
    <w:rsid w:val="003B48AB"/>
    <w:rPr>
      <w:rFonts w:ascii="Cambria" w:eastAsia="Times New Roman" w:hAnsi="Cambria" w:cs="Times New Roman"/>
      <w:i/>
      <w:iCs/>
      <w:color w:val="5A5A5A"/>
      <w:sz w:val="24"/>
      <w:szCs w:val="24"/>
      <w:lang w:val="x-none" w:eastAsia="x-none"/>
    </w:rPr>
  </w:style>
  <w:style w:type="paragraph" w:styleId="affffff0">
    <w:name w:val="Intense Quote"/>
    <w:basedOn w:val="a6"/>
    <w:next w:val="a6"/>
    <w:link w:val="affffff1"/>
    <w:uiPriority w:val="30"/>
    <w:qFormat/>
    <w:rsid w:val="003B48AB"/>
    <w:pPr>
      <w:widowControl/>
      <w:pBdr>
        <w:top w:val="single" w:sz="12" w:space="10" w:color="B8CCE4"/>
        <w:left w:val="single" w:sz="36" w:space="4" w:color="4F81BD"/>
        <w:bottom w:val="single" w:sz="24" w:space="10" w:color="9BBB59"/>
        <w:right w:val="single" w:sz="36" w:space="4" w:color="4F81BD"/>
      </w:pBdr>
      <w:shd w:val="clear" w:color="auto" w:fill="4F81BD"/>
      <w:tabs>
        <w:tab w:val="left" w:pos="708"/>
      </w:tabs>
      <w:snapToGrid/>
      <w:spacing w:before="320" w:after="320" w:line="300" w:lineRule="auto"/>
      <w:ind w:left="1440" w:right="1440" w:firstLine="680"/>
    </w:pPr>
    <w:rPr>
      <w:rFonts w:ascii="Cambria" w:hAnsi="Cambria"/>
      <w:i/>
      <w:iCs/>
      <w:color w:val="F4F4F4"/>
      <w:sz w:val="24"/>
      <w:szCs w:val="24"/>
      <w:lang w:val="x-none" w:eastAsia="x-none"/>
    </w:rPr>
  </w:style>
  <w:style w:type="character" w:customStyle="1" w:styleId="affffff1">
    <w:name w:val="Выделенная цитата Знак"/>
    <w:basedOn w:val="a8"/>
    <w:link w:val="affffff0"/>
    <w:uiPriority w:val="30"/>
    <w:rsid w:val="003B48AB"/>
    <w:rPr>
      <w:rFonts w:ascii="Cambria" w:eastAsia="Times New Roman" w:hAnsi="Cambria" w:cs="Times New Roman"/>
      <w:i/>
      <w:iCs/>
      <w:color w:val="F4F4F4"/>
      <w:sz w:val="24"/>
      <w:szCs w:val="24"/>
      <w:shd w:val="clear" w:color="auto" w:fill="4F81BD"/>
      <w:lang w:val="x-none" w:eastAsia="x-none"/>
    </w:rPr>
  </w:style>
  <w:style w:type="paragraph" w:styleId="affffff2">
    <w:name w:val="TOC Heading"/>
    <w:basedOn w:val="1"/>
    <w:next w:val="a6"/>
    <w:uiPriority w:val="39"/>
    <w:unhideWhenUsed/>
    <w:qFormat/>
    <w:rsid w:val="003B48AB"/>
    <w:pPr>
      <w:pageBreakBefore w:val="0"/>
      <w:numPr>
        <w:numId w:val="0"/>
      </w:numPr>
      <w:pBdr>
        <w:bottom w:val="single" w:sz="12" w:space="1" w:color="365F91"/>
      </w:pBdr>
      <w:tabs>
        <w:tab w:val="clear" w:pos="1701"/>
        <w:tab w:val="left" w:pos="708"/>
      </w:tabs>
      <w:suppressAutoHyphens w:val="0"/>
      <w:spacing w:before="600" w:after="80" w:line="360" w:lineRule="auto"/>
      <w:ind w:right="0" w:firstLine="680"/>
      <w:jc w:val="both"/>
      <w:outlineLvl w:val="9"/>
    </w:pPr>
    <w:rPr>
      <w:rFonts w:ascii="Cambria" w:eastAsia="Times New Roman" w:hAnsi="Cambria" w:cs="Times New Roman"/>
      <w:caps w:val="0"/>
      <w:color w:val="365F91"/>
      <w:sz w:val="24"/>
      <w:szCs w:val="24"/>
      <w:lang w:val="x-none" w:eastAsia="x-none"/>
    </w:rPr>
  </w:style>
  <w:style w:type="paragraph" w:customStyle="1" w:styleId="a">
    <w:name w:val="Список нумерованный"/>
    <w:basedOn w:val="a6"/>
    <w:rsid w:val="003B48AB"/>
    <w:pPr>
      <w:widowControl/>
      <w:numPr>
        <w:numId w:val="16"/>
      </w:numPr>
      <w:tabs>
        <w:tab w:val="left" w:pos="708"/>
      </w:tabs>
      <w:snapToGrid/>
      <w:spacing w:before="120"/>
    </w:pPr>
    <w:rPr>
      <w:sz w:val="24"/>
      <w:szCs w:val="24"/>
    </w:rPr>
  </w:style>
  <w:style w:type="paragraph" w:customStyle="1" w:styleId="affffff3">
    <w:name w:val="Табличный"/>
    <w:basedOn w:val="a6"/>
    <w:rsid w:val="003B48AB"/>
    <w:pPr>
      <w:keepNext/>
      <w:tabs>
        <w:tab w:val="left" w:pos="708"/>
      </w:tabs>
      <w:snapToGrid/>
      <w:spacing w:before="60" w:after="60"/>
      <w:jc w:val="center"/>
    </w:pPr>
    <w:rPr>
      <w:b/>
      <w:sz w:val="22"/>
    </w:rPr>
  </w:style>
  <w:style w:type="paragraph" w:customStyle="1" w:styleId="affffff4">
    <w:name w:val="Содержание"/>
    <w:basedOn w:val="a6"/>
    <w:rsid w:val="003B48AB"/>
    <w:pPr>
      <w:tabs>
        <w:tab w:val="left" w:pos="708"/>
      </w:tabs>
      <w:snapToGrid/>
      <w:spacing w:before="240" w:after="240"/>
      <w:jc w:val="center"/>
    </w:pPr>
    <w:rPr>
      <w:b/>
      <w:caps/>
      <w:sz w:val="24"/>
    </w:rPr>
  </w:style>
  <w:style w:type="paragraph" w:customStyle="1" w:styleId="affffff5">
    <w:name w:val="Название таблицы"/>
    <w:basedOn w:val="afff8"/>
    <w:rsid w:val="003B48AB"/>
    <w:pPr>
      <w:keepNext/>
      <w:tabs>
        <w:tab w:val="left" w:pos="708"/>
      </w:tabs>
      <w:spacing w:after="0"/>
      <w:jc w:val="left"/>
    </w:pPr>
    <w:rPr>
      <w:rFonts w:asciiTheme="minorHAnsi" w:eastAsiaTheme="minorHAnsi" w:hAnsiTheme="minorHAnsi" w:cstheme="minorBidi"/>
      <w:sz w:val="22"/>
      <w:szCs w:val="22"/>
    </w:rPr>
  </w:style>
  <w:style w:type="paragraph" w:customStyle="1" w:styleId="affffff6">
    <w:name w:val="Табличный_заголовки"/>
    <w:basedOn w:val="a6"/>
    <w:rsid w:val="003B48AB"/>
    <w:pPr>
      <w:keepNext/>
      <w:keepLines/>
      <w:widowControl/>
      <w:tabs>
        <w:tab w:val="left" w:pos="708"/>
      </w:tabs>
      <w:snapToGrid/>
      <w:jc w:val="center"/>
    </w:pPr>
    <w:rPr>
      <w:b/>
    </w:rPr>
  </w:style>
  <w:style w:type="character" w:customStyle="1" w:styleId="affffff7">
    <w:name w:val="Табличный_нумерованный Знак"/>
    <w:link w:val="a2"/>
    <w:locked/>
    <w:rsid w:val="003B48AB"/>
    <w:rPr>
      <w:lang w:val="x-none" w:eastAsia="x-none"/>
    </w:rPr>
  </w:style>
  <w:style w:type="paragraph" w:customStyle="1" w:styleId="a2">
    <w:name w:val="Табличный_нумерованный"/>
    <w:basedOn w:val="a6"/>
    <w:link w:val="affffff7"/>
    <w:rsid w:val="003B48AB"/>
    <w:pPr>
      <w:widowControl/>
      <w:numPr>
        <w:numId w:val="17"/>
      </w:numPr>
      <w:snapToGrid/>
      <w:jc w:val="left"/>
    </w:pPr>
    <w:rPr>
      <w:rFonts w:asciiTheme="minorHAnsi" w:eastAsiaTheme="minorHAnsi" w:hAnsiTheme="minorHAnsi" w:cstheme="minorBidi"/>
      <w:sz w:val="22"/>
      <w:szCs w:val="22"/>
      <w:lang w:val="x-none" w:eastAsia="x-none"/>
    </w:rPr>
  </w:style>
  <w:style w:type="paragraph" w:customStyle="1" w:styleId="a5">
    <w:name w:val="Требования"/>
    <w:basedOn w:val="a6"/>
    <w:rsid w:val="003B48AB"/>
    <w:pPr>
      <w:widowControl/>
      <w:numPr>
        <w:ilvl w:val="1"/>
        <w:numId w:val="18"/>
      </w:numPr>
      <w:tabs>
        <w:tab w:val="left" w:pos="708"/>
      </w:tabs>
      <w:snapToGrid/>
      <w:spacing w:before="120" w:after="60"/>
      <w:ind w:left="0" w:firstLine="567"/>
      <w:outlineLvl w:val="1"/>
    </w:pPr>
    <w:rPr>
      <w:bCs/>
      <w:i/>
      <w:iCs/>
      <w:sz w:val="24"/>
      <w:szCs w:val="24"/>
    </w:rPr>
  </w:style>
  <w:style w:type="paragraph" w:customStyle="1" w:styleId="a0">
    <w:name w:val="Список а)"/>
    <w:basedOn w:val="a3"/>
    <w:rsid w:val="003B48AB"/>
    <w:pPr>
      <w:numPr>
        <w:numId w:val="19"/>
      </w:numPr>
      <w:tabs>
        <w:tab w:val="left" w:pos="992"/>
      </w:tabs>
      <w:snapToGrid w:val="0"/>
      <w:spacing w:after="0"/>
    </w:pPr>
    <w:rPr>
      <w:rFonts w:asciiTheme="minorHAnsi" w:eastAsiaTheme="minorHAnsi" w:hAnsiTheme="minorHAnsi" w:cstheme="minorBidi"/>
      <w:snapToGrid/>
    </w:rPr>
  </w:style>
  <w:style w:type="paragraph" w:customStyle="1" w:styleId="1e">
    <w:name w:val="Обычный 1"/>
    <w:basedOn w:val="a6"/>
    <w:next w:val="a6"/>
    <w:semiHidden/>
    <w:rsid w:val="003B48AB"/>
    <w:pPr>
      <w:widowControl/>
      <w:tabs>
        <w:tab w:val="num" w:pos="360"/>
      </w:tabs>
      <w:snapToGrid/>
      <w:spacing w:before="120"/>
      <w:ind w:left="360" w:hanging="360"/>
    </w:pPr>
    <w:rPr>
      <w:sz w:val="24"/>
    </w:rPr>
  </w:style>
  <w:style w:type="paragraph" w:customStyle="1" w:styleId="affffff8">
    <w:name w:val="Обычный влево"/>
    <w:basedOn w:val="1e"/>
    <w:rsid w:val="003B48AB"/>
    <w:pPr>
      <w:tabs>
        <w:tab w:val="clear" w:pos="360"/>
        <w:tab w:val="left" w:pos="708"/>
      </w:tabs>
      <w:spacing w:before="0"/>
      <w:ind w:left="0" w:firstLine="0"/>
      <w:jc w:val="left"/>
    </w:pPr>
  </w:style>
  <w:style w:type="paragraph" w:customStyle="1" w:styleId="affffff9">
    <w:name w:val="Табличный_по ширине"/>
    <w:basedOn w:val="afffa"/>
    <w:rsid w:val="003B48AB"/>
    <w:pPr>
      <w:tabs>
        <w:tab w:val="left" w:pos="708"/>
      </w:tabs>
      <w:jc w:val="both"/>
    </w:pPr>
  </w:style>
  <w:style w:type="paragraph" w:customStyle="1" w:styleId="101">
    <w:name w:val="Табличный_слева_10"/>
    <w:basedOn w:val="a6"/>
    <w:qFormat/>
    <w:rsid w:val="003B48AB"/>
    <w:pPr>
      <w:widowControl/>
      <w:tabs>
        <w:tab w:val="left" w:pos="708"/>
      </w:tabs>
      <w:snapToGrid/>
      <w:jc w:val="left"/>
    </w:pPr>
    <w:rPr>
      <w:szCs w:val="24"/>
    </w:rPr>
  </w:style>
  <w:style w:type="paragraph" w:customStyle="1" w:styleId="102">
    <w:name w:val="Табличный_по ширине_10"/>
    <w:basedOn w:val="a6"/>
    <w:qFormat/>
    <w:rsid w:val="003B48AB"/>
    <w:pPr>
      <w:widowControl/>
      <w:tabs>
        <w:tab w:val="left" w:pos="708"/>
      </w:tabs>
      <w:snapToGrid/>
    </w:pPr>
    <w:rPr>
      <w:szCs w:val="24"/>
    </w:rPr>
  </w:style>
  <w:style w:type="paragraph" w:customStyle="1" w:styleId="10">
    <w:name w:val="Табличный_нумерованный_10"/>
    <w:basedOn w:val="a6"/>
    <w:qFormat/>
    <w:rsid w:val="003B48AB"/>
    <w:pPr>
      <w:widowControl/>
      <w:numPr>
        <w:numId w:val="20"/>
      </w:numPr>
      <w:tabs>
        <w:tab w:val="left" w:pos="708"/>
      </w:tabs>
      <w:snapToGrid/>
      <w:jc w:val="left"/>
    </w:pPr>
    <w:rPr>
      <w:szCs w:val="24"/>
    </w:rPr>
  </w:style>
  <w:style w:type="paragraph" w:customStyle="1" w:styleId="103">
    <w:name w:val="Табличный_заголовки_10"/>
    <w:basedOn w:val="afff5"/>
    <w:qFormat/>
    <w:rsid w:val="003B48AB"/>
    <w:pPr>
      <w:tabs>
        <w:tab w:val="left" w:pos="708"/>
      </w:tabs>
      <w:jc w:val="center"/>
    </w:pPr>
    <w:rPr>
      <w:b/>
      <w:sz w:val="20"/>
    </w:rPr>
  </w:style>
  <w:style w:type="paragraph" w:customStyle="1" w:styleId="affffffa">
    <w:name w:val="Îáû÷íûé"/>
    <w:rsid w:val="003B48AB"/>
    <w:pPr>
      <w:tabs>
        <w:tab w:val="left" w:pos="708"/>
      </w:tabs>
      <w:spacing w:after="0" w:line="240" w:lineRule="auto"/>
    </w:pPr>
    <w:rPr>
      <w:rFonts w:ascii="Times New Roman" w:eastAsia="Times New Roman" w:hAnsi="Times New Roman" w:cs="Times New Roman"/>
      <w:sz w:val="28"/>
      <w:szCs w:val="20"/>
      <w:lang w:eastAsia="ru-RU"/>
    </w:rPr>
  </w:style>
  <w:style w:type="paragraph" w:customStyle="1" w:styleId="S7">
    <w:name w:val="S_Титульный"/>
    <w:basedOn w:val="a6"/>
    <w:rsid w:val="003B48AB"/>
    <w:pPr>
      <w:widowControl/>
      <w:tabs>
        <w:tab w:val="left" w:pos="708"/>
      </w:tabs>
      <w:snapToGrid/>
      <w:spacing w:line="360" w:lineRule="auto"/>
      <w:ind w:left="3240"/>
      <w:jc w:val="right"/>
    </w:pPr>
    <w:rPr>
      <w:b/>
      <w:sz w:val="32"/>
      <w:szCs w:val="32"/>
    </w:rPr>
  </w:style>
  <w:style w:type="character" w:customStyle="1" w:styleId="affffffb">
    <w:name w:val="ТЕКСТ ГРАД Знак"/>
    <w:link w:val="affffffc"/>
    <w:locked/>
    <w:rsid w:val="003B48AB"/>
    <w:rPr>
      <w:sz w:val="24"/>
      <w:szCs w:val="24"/>
      <w:lang w:val="x-none" w:eastAsia="x-none"/>
    </w:rPr>
  </w:style>
  <w:style w:type="paragraph" w:customStyle="1" w:styleId="affffffc">
    <w:name w:val="ТЕКСТ ГРАД"/>
    <w:basedOn w:val="a6"/>
    <w:link w:val="affffffb"/>
    <w:qFormat/>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character" w:customStyle="1" w:styleId="affffffd">
    <w:name w:val="ООО  «Институт Территориального Планирования Знак"/>
    <w:link w:val="affffffe"/>
    <w:locked/>
    <w:rsid w:val="003B48AB"/>
    <w:rPr>
      <w:sz w:val="24"/>
      <w:szCs w:val="24"/>
      <w:lang w:val="x-none" w:eastAsia="x-none"/>
    </w:rPr>
  </w:style>
  <w:style w:type="paragraph" w:customStyle="1" w:styleId="affffffe">
    <w:name w:val="ООО  «Институт Территориального Планирования"/>
    <w:basedOn w:val="a6"/>
    <w:link w:val="affffffd"/>
    <w:qFormat/>
    <w:rsid w:val="003B48AB"/>
    <w:pPr>
      <w:widowControl/>
      <w:tabs>
        <w:tab w:val="left" w:pos="708"/>
      </w:tabs>
      <w:snapToGrid/>
      <w:spacing w:line="360" w:lineRule="auto"/>
      <w:ind w:left="709"/>
      <w:jc w:val="right"/>
    </w:pPr>
    <w:rPr>
      <w:rFonts w:asciiTheme="minorHAnsi" w:eastAsiaTheme="minorHAnsi" w:hAnsiTheme="minorHAnsi" w:cstheme="minorBidi"/>
      <w:sz w:val="24"/>
      <w:szCs w:val="24"/>
      <w:lang w:val="x-none" w:eastAsia="x-none"/>
    </w:rPr>
  </w:style>
  <w:style w:type="character" w:customStyle="1" w:styleId="S8">
    <w:name w:val="S_Обычный в таблице Знак"/>
    <w:link w:val="S9"/>
    <w:locked/>
    <w:rsid w:val="003B48AB"/>
    <w:rPr>
      <w:sz w:val="24"/>
      <w:szCs w:val="24"/>
      <w:lang w:val="x-none" w:eastAsia="x-none"/>
    </w:rPr>
  </w:style>
  <w:style w:type="paragraph" w:customStyle="1" w:styleId="S9">
    <w:name w:val="S_Обычный в таблице"/>
    <w:basedOn w:val="a6"/>
    <w:link w:val="S8"/>
    <w:rsid w:val="003B48AB"/>
    <w:pPr>
      <w:widowControl/>
      <w:tabs>
        <w:tab w:val="left" w:pos="708"/>
      </w:tabs>
      <w:snapToGrid/>
      <w:spacing w:line="360" w:lineRule="auto"/>
      <w:jc w:val="center"/>
    </w:pPr>
    <w:rPr>
      <w:rFonts w:asciiTheme="minorHAnsi" w:eastAsiaTheme="minorHAnsi" w:hAnsiTheme="minorHAnsi" w:cstheme="minorBidi"/>
      <w:sz w:val="24"/>
      <w:szCs w:val="24"/>
      <w:lang w:val="x-none" w:eastAsia="x-none"/>
    </w:rPr>
  </w:style>
  <w:style w:type="paragraph" w:customStyle="1" w:styleId="FooterOdd">
    <w:name w:val="Footer Odd"/>
    <w:basedOn w:val="a6"/>
    <w:qFormat/>
    <w:rsid w:val="003B48AB"/>
    <w:pPr>
      <w:widowControl/>
      <w:pBdr>
        <w:top w:val="single" w:sz="4" w:space="1" w:color="4F81BD"/>
      </w:pBdr>
      <w:tabs>
        <w:tab w:val="left" w:pos="708"/>
      </w:tabs>
      <w:snapToGrid/>
      <w:spacing w:after="180" w:line="264" w:lineRule="auto"/>
      <w:jc w:val="right"/>
    </w:pPr>
    <w:rPr>
      <w:rFonts w:ascii="Calibri" w:hAnsi="Calibri"/>
      <w:color w:val="1F497D"/>
      <w:szCs w:val="23"/>
      <w:lang w:eastAsia="ja-JP"/>
    </w:rPr>
  </w:style>
  <w:style w:type="paragraph" w:customStyle="1" w:styleId="HeaderOdd">
    <w:name w:val="Header Odd"/>
    <w:basedOn w:val="aff"/>
    <w:qFormat/>
    <w:rsid w:val="003B48AB"/>
    <w:pPr>
      <w:pBdr>
        <w:bottom w:val="single" w:sz="4" w:space="1" w:color="4F81BD"/>
      </w:pBdr>
      <w:tabs>
        <w:tab w:val="left" w:pos="708"/>
      </w:tabs>
      <w:jc w:val="right"/>
    </w:pPr>
    <w:rPr>
      <w:rFonts w:ascii="Calibri" w:eastAsiaTheme="minorHAnsi" w:hAnsi="Calibri"/>
      <w:b/>
      <w:bCs/>
      <w:color w:val="1F497D"/>
      <w:sz w:val="20"/>
      <w:szCs w:val="23"/>
      <w:lang w:val="x-none" w:eastAsia="ja-JP"/>
    </w:rPr>
  </w:style>
  <w:style w:type="character" w:customStyle="1" w:styleId="Sa">
    <w:name w:val="S_Маркированный Знак"/>
    <w:link w:val="Sb"/>
    <w:locked/>
    <w:rsid w:val="003B48AB"/>
    <w:rPr>
      <w:b/>
      <w:caps/>
      <w:w w:val="109"/>
      <w:lang w:val="x-none" w:eastAsia="x-none"/>
    </w:rPr>
  </w:style>
  <w:style w:type="paragraph" w:customStyle="1" w:styleId="Sb">
    <w:name w:val="S_Маркированный"/>
    <w:basedOn w:val="affff3"/>
    <w:link w:val="Sa"/>
    <w:autoRedefine/>
    <w:qFormat/>
    <w:rsid w:val="003B48AB"/>
    <w:pPr>
      <w:spacing w:line="240" w:lineRule="auto"/>
      <w:ind w:left="0" w:firstLine="0"/>
      <w:contextualSpacing w:val="0"/>
      <w:jc w:val="left"/>
    </w:pPr>
    <w:rPr>
      <w:rFonts w:asciiTheme="minorHAnsi" w:eastAsiaTheme="minorHAnsi" w:hAnsiTheme="minorHAnsi" w:cstheme="minorBidi"/>
      <w:b/>
      <w:caps/>
      <w:w w:val="109"/>
      <w:sz w:val="22"/>
      <w:szCs w:val="22"/>
      <w:lang w:val="x-none" w:eastAsia="x-none"/>
    </w:rPr>
  </w:style>
  <w:style w:type="paragraph" w:customStyle="1" w:styleId="Sc">
    <w:name w:val="Стиль S_Маркированный + Междустр.интервал:  полуторный"/>
    <w:basedOn w:val="Sb"/>
    <w:autoRedefine/>
    <w:rsid w:val="003B48AB"/>
    <w:pPr>
      <w:widowControl w:val="0"/>
      <w:tabs>
        <w:tab w:val="clear" w:pos="708"/>
        <w:tab w:val="left" w:pos="900"/>
      </w:tabs>
      <w:autoSpaceDE w:val="0"/>
      <w:autoSpaceDN w:val="0"/>
      <w:adjustRightInd w:val="0"/>
      <w:ind w:left="284"/>
      <w:jc w:val="both"/>
    </w:pPr>
    <w:rPr>
      <w:b w:val="0"/>
      <w:caps w:val="0"/>
      <w:w w:val="100"/>
    </w:rPr>
  </w:style>
  <w:style w:type="paragraph" w:customStyle="1" w:styleId="S">
    <w:name w:val="S_рисунок"/>
    <w:basedOn w:val="a6"/>
    <w:qFormat/>
    <w:rsid w:val="003B48AB"/>
    <w:pPr>
      <w:widowControl/>
      <w:numPr>
        <w:numId w:val="21"/>
      </w:numPr>
      <w:tabs>
        <w:tab w:val="num" w:pos="1069"/>
      </w:tabs>
      <w:snapToGrid/>
      <w:spacing w:line="360" w:lineRule="auto"/>
      <w:ind w:left="1069"/>
      <w:jc w:val="right"/>
    </w:pPr>
    <w:rPr>
      <w:sz w:val="24"/>
      <w:szCs w:val="24"/>
    </w:rPr>
  </w:style>
  <w:style w:type="paragraph" w:customStyle="1" w:styleId="-S">
    <w:name w:val="- S_Маркированный"/>
    <w:basedOn w:val="a6"/>
    <w:autoRedefine/>
    <w:rsid w:val="003B48AB"/>
    <w:pPr>
      <w:widowControl/>
      <w:tabs>
        <w:tab w:val="left" w:pos="708"/>
      </w:tabs>
      <w:snapToGrid/>
      <w:ind w:left="284"/>
      <w:jc w:val="left"/>
    </w:pPr>
    <w:rPr>
      <w:b/>
      <w:color w:val="76923C"/>
      <w:sz w:val="24"/>
      <w:szCs w:val="24"/>
    </w:rPr>
  </w:style>
  <w:style w:type="paragraph" w:customStyle="1" w:styleId="Sd">
    <w:name w:val="S_Маркированный+Обычный"/>
    <w:basedOn w:val="affff3"/>
    <w:autoRedefine/>
    <w:rsid w:val="003B48AB"/>
    <w:pPr>
      <w:ind w:left="0" w:firstLine="0"/>
      <w:contextualSpacing w:val="0"/>
      <w:jc w:val="center"/>
    </w:pPr>
    <w:rPr>
      <w:w w:val="109"/>
    </w:rPr>
  </w:style>
  <w:style w:type="character" w:customStyle="1" w:styleId="Se">
    <w:name w:val="S_Обычный Знак Знак Знак Знак Знак"/>
    <w:link w:val="Sf"/>
    <w:locked/>
    <w:rsid w:val="003B48AB"/>
    <w:rPr>
      <w:sz w:val="24"/>
      <w:szCs w:val="24"/>
      <w:lang w:val="x-none" w:eastAsia="x-none"/>
    </w:rPr>
  </w:style>
  <w:style w:type="paragraph" w:customStyle="1" w:styleId="Sf">
    <w:name w:val="S_Обычный Знак Знак Знак Знак"/>
    <w:basedOn w:val="a6"/>
    <w:link w:val="Se"/>
    <w:rsid w:val="003B48AB"/>
    <w:pPr>
      <w:widowControl/>
      <w:tabs>
        <w:tab w:val="left" w:pos="708"/>
      </w:tabs>
      <w:snapToGrid/>
      <w:spacing w:line="360" w:lineRule="auto"/>
      <w:ind w:firstLine="709"/>
    </w:pPr>
    <w:rPr>
      <w:rFonts w:asciiTheme="minorHAnsi" w:eastAsiaTheme="minorHAnsi" w:hAnsiTheme="minorHAnsi" w:cstheme="minorBidi"/>
      <w:sz w:val="24"/>
      <w:szCs w:val="24"/>
      <w:lang w:val="x-none" w:eastAsia="x-none"/>
    </w:rPr>
  </w:style>
  <w:style w:type="paragraph" w:customStyle="1" w:styleId="Sf0">
    <w:name w:val="Стиль S_Маркированный+Обычный + Междустр.интервал:  полуторный"/>
    <w:basedOn w:val="Sd"/>
    <w:autoRedefine/>
    <w:rsid w:val="003B48AB"/>
    <w:pPr>
      <w:tabs>
        <w:tab w:val="clear" w:pos="708"/>
        <w:tab w:val="num" w:pos="851"/>
      </w:tabs>
      <w:ind w:firstLine="284"/>
      <w:jc w:val="left"/>
    </w:pPr>
    <w:rPr>
      <w:w w:val="100"/>
      <w:szCs w:val="20"/>
    </w:rPr>
  </w:style>
  <w:style w:type="paragraph" w:customStyle="1" w:styleId="Sf1">
    <w:name w:val="S_Обычный_Жирный"/>
    <w:basedOn w:val="a6"/>
    <w:rsid w:val="003B48AB"/>
    <w:pPr>
      <w:widowControl/>
      <w:tabs>
        <w:tab w:val="left" w:pos="708"/>
      </w:tabs>
      <w:snapToGrid/>
      <w:spacing w:line="360" w:lineRule="auto"/>
      <w:ind w:firstLine="1259"/>
    </w:pPr>
    <w:rPr>
      <w:sz w:val="24"/>
      <w:szCs w:val="24"/>
    </w:rPr>
  </w:style>
  <w:style w:type="paragraph" w:customStyle="1" w:styleId="S0">
    <w:name w:val="S_Маркированный+Обычеый"/>
    <w:basedOn w:val="affff3"/>
    <w:autoRedefine/>
    <w:rsid w:val="003B48AB"/>
    <w:pPr>
      <w:numPr>
        <w:numId w:val="22"/>
      </w:numPr>
      <w:tabs>
        <w:tab w:val="clear" w:pos="708"/>
      </w:tabs>
      <w:contextualSpacing w:val="0"/>
    </w:pPr>
    <w:rPr>
      <w:w w:val="109"/>
    </w:rPr>
  </w:style>
  <w:style w:type="paragraph" w:customStyle="1" w:styleId="1f">
    <w:name w:val="Заголовок оглавления1"/>
    <w:basedOn w:val="1"/>
    <w:next w:val="a6"/>
    <w:uiPriority w:val="39"/>
    <w:qFormat/>
    <w:rsid w:val="003B48AB"/>
    <w:pPr>
      <w:keepNext/>
      <w:keepLines/>
      <w:pageBreakBefore w:val="0"/>
      <w:numPr>
        <w:numId w:val="0"/>
      </w:numPr>
      <w:tabs>
        <w:tab w:val="clear" w:pos="1701"/>
        <w:tab w:val="num" w:pos="935"/>
      </w:tabs>
      <w:suppressAutoHyphens w:val="0"/>
      <w:spacing w:before="480" w:after="0" w:line="240" w:lineRule="auto"/>
      <w:ind w:left="935" w:right="0"/>
      <w:outlineLvl w:val="9"/>
    </w:pPr>
    <w:rPr>
      <w:rFonts w:ascii="Cambria" w:eastAsia="Times New Roman" w:hAnsi="Cambria" w:cs="Times New Roman"/>
      <w:caps w:val="0"/>
      <w:color w:val="365F91"/>
      <w:szCs w:val="28"/>
      <w:lang w:val="x-none" w:eastAsia="x-none"/>
    </w:rPr>
  </w:style>
  <w:style w:type="paragraph" w:customStyle="1" w:styleId="afffffff">
    <w:name w:val="Табличный_справа"/>
    <w:basedOn w:val="a6"/>
    <w:rsid w:val="003B48AB"/>
    <w:pPr>
      <w:widowControl/>
      <w:tabs>
        <w:tab w:val="left" w:pos="708"/>
      </w:tabs>
      <w:snapToGrid/>
      <w:jc w:val="right"/>
    </w:pPr>
    <w:rPr>
      <w:sz w:val="22"/>
      <w:szCs w:val="22"/>
    </w:rPr>
  </w:style>
  <w:style w:type="paragraph" w:customStyle="1" w:styleId="Style50">
    <w:name w:val="Style50"/>
    <w:basedOn w:val="a6"/>
    <w:uiPriority w:val="99"/>
    <w:rsid w:val="003B48AB"/>
    <w:pPr>
      <w:tabs>
        <w:tab w:val="left" w:pos="708"/>
      </w:tabs>
      <w:autoSpaceDE w:val="0"/>
      <w:autoSpaceDN w:val="0"/>
      <w:adjustRightInd w:val="0"/>
      <w:snapToGrid/>
      <w:spacing w:line="264" w:lineRule="exact"/>
      <w:ind w:firstLine="706"/>
    </w:pPr>
    <w:rPr>
      <w:rFonts w:ascii="Arial Narrow" w:hAnsi="Arial Narrow"/>
      <w:sz w:val="24"/>
      <w:szCs w:val="24"/>
    </w:rPr>
  </w:style>
  <w:style w:type="paragraph" w:customStyle="1" w:styleId="afffffff0">
    <w:name w:val="Примечание"/>
    <w:next w:val="a6"/>
    <w:rsid w:val="003B48AB"/>
    <w:pPr>
      <w:widowControl w:val="0"/>
      <w:tabs>
        <w:tab w:val="left" w:pos="1491"/>
      </w:tabs>
      <w:spacing w:before="120" w:after="0" w:line="240" w:lineRule="auto"/>
      <w:ind w:left="1491" w:hanging="1491"/>
      <w:jc w:val="both"/>
    </w:pPr>
    <w:rPr>
      <w:rFonts w:ascii="Times New Roman" w:eastAsia="Times New Roman" w:hAnsi="Times New Roman" w:cs="Times New Roman"/>
      <w:sz w:val="20"/>
      <w:szCs w:val="20"/>
      <w:lang w:eastAsia="ru-RU"/>
    </w:rPr>
  </w:style>
  <w:style w:type="character" w:customStyle="1" w:styleId="1f0">
    <w:name w:val="Основной текст продолжение Знак1"/>
    <w:link w:val="afffffff1"/>
    <w:locked/>
    <w:rsid w:val="003B48AB"/>
    <w:rPr>
      <w:sz w:val="24"/>
      <w:lang w:val="x-none" w:eastAsia="x-none"/>
    </w:rPr>
  </w:style>
  <w:style w:type="paragraph" w:customStyle="1" w:styleId="afffffff1">
    <w:name w:val="Основной текст продолжение"/>
    <w:basedOn w:val="a6"/>
    <w:next w:val="af1"/>
    <w:link w:val="1f0"/>
    <w:rsid w:val="003B48AB"/>
    <w:pPr>
      <w:widowControl/>
      <w:tabs>
        <w:tab w:val="left" w:pos="708"/>
      </w:tabs>
      <w:snapToGrid/>
      <w:spacing w:before="120"/>
      <w:ind w:firstLine="709"/>
    </w:pPr>
    <w:rPr>
      <w:rFonts w:asciiTheme="minorHAnsi" w:eastAsiaTheme="minorHAnsi" w:hAnsiTheme="minorHAnsi" w:cstheme="minorBidi"/>
      <w:sz w:val="24"/>
      <w:szCs w:val="22"/>
      <w:lang w:val="x-none" w:eastAsia="x-none"/>
    </w:rPr>
  </w:style>
  <w:style w:type="character" w:customStyle="1" w:styleId="afffffff2">
    <w:name w:val="табл_строка Знак"/>
    <w:link w:val="afffffff3"/>
    <w:locked/>
    <w:rsid w:val="003B48AB"/>
    <w:rPr>
      <w:sz w:val="24"/>
      <w:lang w:val="x-none" w:eastAsia="x-none"/>
    </w:rPr>
  </w:style>
  <w:style w:type="paragraph" w:customStyle="1" w:styleId="afffffff3">
    <w:name w:val="табл_строка"/>
    <w:basedOn w:val="a6"/>
    <w:link w:val="afffffff2"/>
    <w:rsid w:val="003B48AB"/>
    <w:pPr>
      <w:widowControl/>
      <w:tabs>
        <w:tab w:val="left" w:pos="708"/>
      </w:tabs>
      <w:snapToGrid/>
      <w:spacing w:before="120"/>
      <w:jc w:val="center"/>
    </w:pPr>
    <w:rPr>
      <w:rFonts w:asciiTheme="minorHAnsi" w:eastAsiaTheme="minorHAnsi" w:hAnsiTheme="minorHAnsi" w:cstheme="minorBidi"/>
      <w:sz w:val="24"/>
      <w:szCs w:val="22"/>
      <w:lang w:val="x-none" w:eastAsia="x-none"/>
    </w:rPr>
  </w:style>
  <w:style w:type="character" w:customStyle="1" w:styleId="afffffff4">
    <w:name w:val="табл_заголовок Знак"/>
    <w:link w:val="afffffff5"/>
    <w:locked/>
    <w:rsid w:val="003B48AB"/>
    <w:rPr>
      <w:noProof/>
      <w:sz w:val="24"/>
    </w:rPr>
  </w:style>
  <w:style w:type="paragraph" w:customStyle="1" w:styleId="afffffff5">
    <w:name w:val="табл_заголовок"/>
    <w:link w:val="afffffff4"/>
    <w:rsid w:val="003B48AB"/>
    <w:pPr>
      <w:keepNext/>
      <w:keepLines/>
      <w:tabs>
        <w:tab w:val="left" w:pos="708"/>
      </w:tabs>
      <w:spacing w:after="0" w:line="240" w:lineRule="auto"/>
      <w:jc w:val="center"/>
    </w:pPr>
    <w:rPr>
      <w:noProof/>
      <w:sz w:val="24"/>
    </w:rPr>
  </w:style>
  <w:style w:type="paragraph" w:customStyle="1" w:styleId="CharChar1CharChar1CharChar">
    <w:name w:val="Char Char Знак Знак1 Char Char1 Знак Знак Char Char"/>
    <w:basedOn w:val="a6"/>
    <w:uiPriority w:val="99"/>
    <w:rsid w:val="003B48AB"/>
    <w:pPr>
      <w:widowControl/>
      <w:tabs>
        <w:tab w:val="left" w:pos="708"/>
      </w:tabs>
      <w:snapToGrid/>
      <w:spacing w:before="100" w:beforeAutospacing="1" w:after="100" w:afterAutospacing="1"/>
      <w:jc w:val="left"/>
    </w:pPr>
    <w:rPr>
      <w:rFonts w:ascii="Tahoma" w:hAnsi="Tahoma" w:cs="Tahoma"/>
      <w:lang w:val="en-US" w:eastAsia="en-US"/>
    </w:rPr>
  </w:style>
  <w:style w:type="paragraph" w:customStyle="1" w:styleId="ConsPlusDocList">
    <w:name w:val="ConsPlusDocList"/>
    <w:uiPriority w:val="99"/>
    <w:rsid w:val="003B48AB"/>
    <w:pPr>
      <w:tabs>
        <w:tab w:val="left" w:pos="708"/>
      </w:tabs>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6">
    <w:name w:val="ГРАД Табличный текст (ширина)"/>
    <w:basedOn w:val="a6"/>
    <w:autoRedefine/>
    <w:rsid w:val="003B48AB"/>
    <w:pPr>
      <w:framePr w:hSpace="180" w:wrap="around" w:vAnchor="text" w:hAnchor="margin" w:xAlign="center" w:y="92"/>
      <w:widowControl/>
      <w:tabs>
        <w:tab w:val="left" w:pos="540"/>
      </w:tabs>
      <w:snapToGrid/>
      <w:jc w:val="center"/>
    </w:pPr>
    <w:rPr>
      <w:b/>
      <w:bCs/>
      <w:color w:val="000000"/>
      <w:spacing w:val="4"/>
      <w:szCs w:val="28"/>
    </w:rPr>
  </w:style>
  <w:style w:type="paragraph" w:customStyle="1" w:styleId="1f1">
    <w:name w:val="Обычный1"/>
    <w:uiPriority w:val="99"/>
    <w:rsid w:val="003B48AB"/>
    <w:pPr>
      <w:widowControl w:val="0"/>
      <w:tabs>
        <w:tab w:val="left" w:pos="708"/>
      </w:tabs>
      <w:snapToGrid w:val="0"/>
      <w:spacing w:after="0" w:line="300" w:lineRule="auto"/>
      <w:ind w:firstLine="680"/>
      <w:jc w:val="both"/>
    </w:pPr>
    <w:rPr>
      <w:rFonts w:ascii="Times New Roman" w:eastAsia="Times New Roman" w:hAnsi="Times New Roman" w:cs="Times New Roman"/>
      <w:sz w:val="24"/>
      <w:szCs w:val="20"/>
      <w:lang w:eastAsia="ru-RU"/>
    </w:rPr>
  </w:style>
  <w:style w:type="paragraph" w:customStyle="1" w:styleId="2f9">
    <w:name w:val="Обычный2"/>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character" w:customStyle="1" w:styleId="bodytext0">
    <w:name w:val="body text Знак"/>
    <w:link w:val="16"/>
    <w:locked/>
    <w:rsid w:val="003B48AB"/>
    <w:rPr>
      <w:rFonts w:ascii="Times New Roman" w:eastAsia="Times New Roman" w:hAnsi="Times New Roman" w:cs="Times New Roman"/>
      <w:color w:val="000000"/>
      <w:sz w:val="26"/>
      <w:szCs w:val="26"/>
      <w:shd w:val="clear" w:color="auto" w:fill="FFFFFF"/>
      <w:lang w:eastAsia="ru-RU" w:bidi="ru-RU"/>
    </w:rPr>
  </w:style>
  <w:style w:type="paragraph" w:customStyle="1" w:styleId="1f2">
    <w:name w:val="Обычный1"/>
    <w:rsid w:val="003B48AB"/>
    <w:pPr>
      <w:tabs>
        <w:tab w:val="left" w:pos="708"/>
      </w:tabs>
      <w:snapToGrid w:val="0"/>
      <w:spacing w:before="100" w:after="100" w:line="240" w:lineRule="auto"/>
    </w:pPr>
    <w:rPr>
      <w:rFonts w:ascii="Times New Roman" w:eastAsia="Times New Roman" w:hAnsi="Times New Roman" w:cs="Times New Roman"/>
      <w:sz w:val="24"/>
      <w:szCs w:val="20"/>
      <w:lang w:eastAsia="ru-RU"/>
    </w:rPr>
  </w:style>
  <w:style w:type="paragraph" w:customStyle="1" w:styleId="2">
    <w:name w:val="Стиль2"/>
    <w:basedOn w:val="a6"/>
    <w:qFormat/>
    <w:rsid w:val="003B48AB"/>
    <w:pPr>
      <w:widowControl/>
      <w:numPr>
        <w:numId w:val="23"/>
      </w:numPr>
      <w:tabs>
        <w:tab w:val="left" w:pos="708"/>
      </w:tabs>
      <w:autoSpaceDE w:val="0"/>
      <w:autoSpaceDN w:val="0"/>
      <w:adjustRightInd w:val="0"/>
      <w:snapToGrid/>
      <w:spacing w:before="120" w:after="120"/>
    </w:pPr>
    <w:rPr>
      <w:sz w:val="24"/>
      <w:szCs w:val="24"/>
    </w:rPr>
  </w:style>
  <w:style w:type="character" w:styleId="afffffff7">
    <w:name w:val="annotation reference"/>
    <w:semiHidden/>
    <w:unhideWhenUsed/>
    <w:rsid w:val="003B48AB"/>
    <w:rPr>
      <w:sz w:val="16"/>
      <w:szCs w:val="16"/>
    </w:rPr>
  </w:style>
  <w:style w:type="character" w:styleId="afffffff8">
    <w:name w:val="line number"/>
    <w:unhideWhenUsed/>
    <w:rsid w:val="003B48AB"/>
    <w:rPr>
      <w:sz w:val="18"/>
      <w:szCs w:val="18"/>
    </w:rPr>
  </w:style>
  <w:style w:type="character" w:styleId="afffffff9">
    <w:name w:val="endnote reference"/>
    <w:unhideWhenUsed/>
    <w:rsid w:val="003B48AB"/>
    <w:rPr>
      <w:vertAlign w:val="superscript"/>
    </w:rPr>
  </w:style>
  <w:style w:type="character" w:styleId="afffffffa">
    <w:name w:val="Placeholder Text"/>
    <w:uiPriority w:val="99"/>
    <w:semiHidden/>
    <w:rsid w:val="003B48AB"/>
    <w:rPr>
      <w:color w:val="808080"/>
    </w:rPr>
  </w:style>
  <w:style w:type="character" w:styleId="afffffffb">
    <w:name w:val="Subtle Emphasis"/>
    <w:uiPriority w:val="19"/>
    <w:qFormat/>
    <w:rsid w:val="003B48AB"/>
    <w:rPr>
      <w:i/>
      <w:iCs/>
      <w:color w:val="5A5A5A"/>
    </w:rPr>
  </w:style>
  <w:style w:type="character" w:styleId="afffffffc">
    <w:name w:val="Intense Emphasis"/>
    <w:uiPriority w:val="21"/>
    <w:qFormat/>
    <w:rsid w:val="003B48AB"/>
    <w:rPr>
      <w:b/>
      <w:bCs/>
      <w:i/>
      <w:iCs/>
      <w:color w:val="4F81BD"/>
      <w:sz w:val="22"/>
      <w:szCs w:val="22"/>
    </w:rPr>
  </w:style>
  <w:style w:type="character" w:styleId="afffffffd">
    <w:name w:val="Subtle Reference"/>
    <w:uiPriority w:val="31"/>
    <w:qFormat/>
    <w:rsid w:val="003B48AB"/>
    <w:rPr>
      <w:color w:val="auto"/>
      <w:u w:val="single" w:color="9BBB59"/>
    </w:rPr>
  </w:style>
  <w:style w:type="character" w:styleId="afffffffe">
    <w:name w:val="Intense Reference"/>
    <w:uiPriority w:val="32"/>
    <w:qFormat/>
    <w:rsid w:val="003B48AB"/>
    <w:rPr>
      <w:b/>
      <w:bCs/>
      <w:color w:val="76923C"/>
      <w:u w:val="single" w:color="9BBB59"/>
    </w:rPr>
  </w:style>
  <w:style w:type="character" w:styleId="affffffff">
    <w:name w:val="Book Title"/>
    <w:uiPriority w:val="33"/>
    <w:qFormat/>
    <w:rsid w:val="003B48AB"/>
    <w:rPr>
      <w:rFonts w:ascii="Cambria" w:eastAsia="Times New Roman" w:hAnsi="Cambria" w:cs="Times New Roman" w:hint="default"/>
      <w:b/>
      <w:bCs/>
      <w:i/>
      <w:iCs/>
      <w:color w:val="auto"/>
    </w:rPr>
  </w:style>
  <w:style w:type="character" w:customStyle="1" w:styleId="1b">
    <w:name w:val="Название Знак1"/>
    <w:basedOn w:val="a8"/>
    <w:link w:val="affff5"/>
    <w:uiPriority w:val="99"/>
    <w:locked/>
    <w:rsid w:val="003B48AB"/>
    <w:rPr>
      <w:rFonts w:ascii="Cambria" w:eastAsia="Times New Roman" w:hAnsi="Cambria" w:cs="Times New Roman"/>
      <w:i/>
      <w:iCs/>
      <w:color w:val="243F60"/>
      <w:sz w:val="60"/>
      <w:szCs w:val="60"/>
      <w:lang w:val="x-none" w:eastAsia="x-none"/>
    </w:rPr>
  </w:style>
  <w:style w:type="character" w:customStyle="1" w:styleId="FontStyle77">
    <w:name w:val="Font Style77"/>
    <w:uiPriority w:val="99"/>
    <w:rsid w:val="003B48AB"/>
    <w:rPr>
      <w:rFonts w:ascii="Times New Roman" w:hAnsi="Times New Roman" w:cs="Times New Roman" w:hint="default"/>
      <w:b/>
      <w:bCs/>
      <w:sz w:val="20"/>
      <w:szCs w:val="20"/>
    </w:rPr>
  </w:style>
  <w:style w:type="table" w:styleId="1f3">
    <w:name w:val="Table Simple 1"/>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a">
    <w:name w:val="Table Simple 2"/>
    <w:basedOn w:val="a9"/>
    <w:unhideWhenUsed/>
    <w:rsid w:val="003B48AB"/>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4">
    <w:name w:val="Table Classic 1"/>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9"/>
    <w:unhideWhenUsed/>
    <w:rsid w:val="003B48AB"/>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5">
    <w:name w:val="Table Colorful 1"/>
    <w:basedOn w:val="a9"/>
    <w:unhideWhenUsed/>
    <w:rsid w:val="003B48AB"/>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9"/>
    <w:unhideWhenUsed/>
    <w:rsid w:val="003B48AB"/>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6">
    <w:name w:val="Table Columns 1"/>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unhideWhenUsed/>
    <w:rsid w:val="003B48AB"/>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unhideWhenUsed/>
    <w:rsid w:val="003B48AB"/>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7">
    <w:name w:val="Table Grid 1"/>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9"/>
    <w:unhideWhenUsed/>
    <w:rsid w:val="003B48AB"/>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9"/>
    <w:unhideWhenUsed/>
    <w:rsid w:val="003B48AB"/>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unhideWhenUsed/>
    <w:rsid w:val="003B48AB"/>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8">
    <w:name w:val="Table 3D effects 1"/>
    <w:basedOn w:val="a9"/>
    <w:unhideWhenUsed/>
    <w:rsid w:val="003B48AB"/>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
    <w:name w:val="Table 3D effects 2"/>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1">
    <w:name w:val="Table Elegant"/>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2">
    <w:name w:val="Table Professional"/>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9">
    <w:name w:val="Table Subtle 1"/>
    <w:basedOn w:val="a9"/>
    <w:unhideWhenUsed/>
    <w:rsid w:val="003B48AB"/>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9"/>
    <w:unhideWhenUsed/>
    <w:rsid w:val="003B48AB"/>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0">
    <w:name w:val="Table Web 3"/>
    <w:basedOn w:val="a9"/>
    <w:unhideWhenUsed/>
    <w:rsid w:val="003B48AB"/>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3">
    <w:name w:val="Table Theme"/>
    <w:basedOn w:val="a9"/>
    <w:unhideWhenUsed/>
    <w:rsid w:val="003B48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Shading 2 Accent 5"/>
    <w:basedOn w:val="a9"/>
    <w:uiPriority w:val="64"/>
    <w:unhideWhenUsed/>
    <w:rsid w:val="003B48A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9"/>
    <w:uiPriority w:val="64"/>
    <w:rsid w:val="003B48AB"/>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Lines="0" w:before="0" w:beforeAutospacing="0" w:afterLines="0" w:after="0" w:afterAutospacing="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Стиль S_Заголовок 2 + не полужирный"/>
    <w:basedOn w:val="S2"/>
    <w:autoRedefine/>
    <w:rsid w:val="003B48AB"/>
    <w:pPr>
      <w:numPr>
        <w:ilvl w:val="0"/>
        <w:numId w:val="0"/>
      </w:numPr>
      <w:tabs>
        <w:tab w:val="left" w:pos="708"/>
      </w:tabs>
    </w:pPr>
  </w:style>
  <w:style w:type="numbering" w:customStyle="1" w:styleId="20102">
    <w:name w:val="Перечисление 20102"/>
    <w:rsid w:val="003B48AB"/>
    <w:pPr>
      <w:numPr>
        <w:numId w:val="20"/>
      </w:numPr>
    </w:pPr>
  </w:style>
  <w:style w:type="numbering" w:customStyle="1" w:styleId="11">
    <w:name w:val="Статья / Раздел11"/>
    <w:rsid w:val="003B48AB"/>
    <w:pPr>
      <w:numPr>
        <w:numId w:val="24"/>
      </w:numPr>
    </w:pPr>
  </w:style>
  <w:style w:type="numbering" w:customStyle="1" w:styleId="21">
    <w:name w:val="Статья / Раздел2"/>
    <w:rsid w:val="003B48AB"/>
    <w:pPr>
      <w:numPr>
        <w:numId w:val="25"/>
      </w:numPr>
    </w:pPr>
  </w:style>
  <w:style w:type="numbering" w:customStyle="1" w:styleId="2010">
    <w:name w:val="Перечисление 2010"/>
    <w:rsid w:val="003B48AB"/>
    <w:pPr>
      <w:numPr>
        <w:numId w:val="26"/>
      </w:numPr>
    </w:pPr>
  </w:style>
  <w:style w:type="numbering" w:customStyle="1" w:styleId="1ai1">
    <w:name w:val="1 / a / i1"/>
    <w:rsid w:val="003B48AB"/>
    <w:pPr>
      <w:numPr>
        <w:numId w:val="27"/>
      </w:numPr>
    </w:pPr>
  </w:style>
  <w:style w:type="numbering" w:customStyle="1" w:styleId="1111111">
    <w:name w:val="1 / 1.1 / 1.1.11"/>
    <w:rsid w:val="003B48AB"/>
    <w:pPr>
      <w:numPr>
        <w:numId w:val="28"/>
      </w:numPr>
    </w:pPr>
  </w:style>
  <w:style w:type="numbering" w:customStyle="1" w:styleId="11111111">
    <w:name w:val="1 / 1.1 / 1.1.111"/>
    <w:rsid w:val="003B48AB"/>
    <w:pPr>
      <w:numPr>
        <w:numId w:val="29"/>
      </w:numPr>
    </w:pPr>
  </w:style>
  <w:style w:type="numbering" w:customStyle="1" w:styleId="201011">
    <w:name w:val="Перечисление 201011"/>
    <w:rsid w:val="003B48AB"/>
    <w:pPr>
      <w:numPr>
        <w:numId w:val="30"/>
      </w:numPr>
    </w:pPr>
  </w:style>
  <w:style w:type="numbering" w:customStyle="1" w:styleId="20101">
    <w:name w:val="Перечисление 20101"/>
    <w:rsid w:val="003B48AB"/>
    <w:pPr>
      <w:numPr>
        <w:numId w:val="31"/>
      </w:numPr>
    </w:pPr>
  </w:style>
  <w:style w:type="numbering" w:styleId="111111">
    <w:name w:val="Outline List 2"/>
    <w:basedOn w:val="aa"/>
    <w:rsid w:val="00B2740D"/>
    <w:pPr>
      <w:numPr>
        <w:numId w:val="5"/>
      </w:numPr>
    </w:pPr>
  </w:style>
  <w:style w:type="numbering" w:styleId="affffffff4">
    <w:name w:val="Outline List 3"/>
    <w:basedOn w:val="aa"/>
    <w:rsid w:val="00B2740D"/>
  </w:style>
  <w:style w:type="numbering" w:customStyle="1" w:styleId="1fa">
    <w:name w:val="Нет списка1"/>
    <w:next w:val="aa"/>
    <w:uiPriority w:val="99"/>
    <w:semiHidden/>
    <w:unhideWhenUsed/>
    <w:rsid w:val="00B2740D"/>
  </w:style>
  <w:style w:type="numbering" w:customStyle="1" w:styleId="14">
    <w:name w:val="Статья / Раздел1"/>
    <w:basedOn w:val="aa"/>
    <w:next w:val="affffffff4"/>
    <w:rsid w:val="00B2740D"/>
    <w:pPr>
      <w:numPr>
        <w:numId w:val="11"/>
      </w:numPr>
    </w:pPr>
  </w:style>
  <w:style w:type="paragraph" w:customStyle="1" w:styleId="3f1">
    <w:name w:val="Обычный3"/>
    <w:rsid w:val="00B2740D"/>
    <w:pPr>
      <w:widowControl w:val="0"/>
      <w:spacing w:after="0" w:line="300" w:lineRule="auto"/>
      <w:ind w:firstLine="680"/>
      <w:jc w:val="both"/>
    </w:pPr>
    <w:rPr>
      <w:rFonts w:ascii="Times New Roman" w:eastAsia="Times New Roman" w:hAnsi="Times New Roman" w:cs="Times New Roman"/>
      <w:snapToGrid w:val="0"/>
      <w:sz w:val="24"/>
      <w:szCs w:val="20"/>
      <w:lang w:eastAsia="ru-RU"/>
    </w:rPr>
  </w:style>
  <w:style w:type="numbering" w:customStyle="1" w:styleId="1111112">
    <w:name w:val="1 / 1.1 / 1.1.12"/>
    <w:basedOn w:val="aa"/>
    <w:next w:val="111111"/>
    <w:rsid w:val="00B2740D"/>
    <w:pPr>
      <w:numPr>
        <w:numId w:val="6"/>
      </w:numPr>
    </w:pPr>
  </w:style>
  <w:style w:type="numbering" w:customStyle="1" w:styleId="1ai2">
    <w:name w:val="1 / a / i2"/>
    <w:basedOn w:val="aa"/>
    <w:next w:val="1ai"/>
    <w:rsid w:val="00B2740D"/>
    <w:pPr>
      <w:numPr>
        <w:numId w:val="7"/>
      </w:numPr>
    </w:pPr>
  </w:style>
  <w:style w:type="numbering" w:customStyle="1" w:styleId="1ai111">
    <w:name w:val="1 / a / i111"/>
    <w:basedOn w:val="aa"/>
    <w:next w:val="1ai"/>
    <w:rsid w:val="00B2740D"/>
    <w:pPr>
      <w:numPr>
        <w:numId w:val="1"/>
      </w:numPr>
    </w:pPr>
  </w:style>
  <w:style w:type="paragraph" w:customStyle="1" w:styleId="voice">
    <w:name w:val="voice"/>
    <w:basedOn w:val="a6"/>
    <w:rsid w:val="00E509A7"/>
    <w:pPr>
      <w:widowControl/>
      <w:snapToGrid/>
      <w:spacing w:before="100" w:beforeAutospacing="1" w:after="100" w:afterAutospacing="1"/>
      <w:jc w:val="left"/>
    </w:pPr>
    <w:rPr>
      <w:sz w:val="24"/>
      <w:szCs w:val="24"/>
    </w:rPr>
  </w:style>
  <w:style w:type="paragraph" w:customStyle="1" w:styleId="Default">
    <w:name w:val="Default"/>
    <w:rsid w:val="00694E2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fff5">
    <w:name w:val="??????? (???)"/>
    <w:basedOn w:val="a6"/>
    <w:rsid w:val="00BB67D7"/>
    <w:pPr>
      <w:suppressAutoHyphens/>
      <w:overflowPunct w:val="0"/>
      <w:autoSpaceDE w:val="0"/>
      <w:snapToGrid/>
      <w:spacing w:before="100" w:after="119"/>
      <w:jc w:val="left"/>
      <w:textAlignment w:val="baseline"/>
    </w:pPr>
    <w:rPr>
      <w:sz w:val="24"/>
      <w:lang w:eastAsia="ar-SA"/>
    </w:rPr>
  </w:style>
  <w:style w:type="paragraph" w:customStyle="1" w:styleId="affffffff6">
    <w:name w:val="?????????? ???????"/>
    <w:basedOn w:val="a6"/>
    <w:rsid w:val="00BB67D7"/>
    <w:pPr>
      <w:suppressLineNumbers/>
      <w:suppressAutoHyphens/>
      <w:overflowPunct w:val="0"/>
      <w:autoSpaceDE w:val="0"/>
      <w:snapToGrid/>
      <w:jc w:val="left"/>
      <w:textAlignment w:val="baseline"/>
    </w:pPr>
    <w:rPr>
      <w:sz w:val="24"/>
      <w:lang w:eastAsia="ar-SA"/>
    </w:rPr>
  </w:style>
  <w:style w:type="paragraph" w:customStyle="1" w:styleId="affffffff7">
    <w:name w:val="????????? ???????"/>
    <w:basedOn w:val="affffffff6"/>
    <w:rsid w:val="00BB67D7"/>
    <w:pPr>
      <w:jc w:val="center"/>
    </w:pPr>
    <w:rPr>
      <w:b/>
      <w:i/>
    </w:rPr>
  </w:style>
  <w:style w:type="paragraph" w:customStyle="1" w:styleId="1fb">
    <w:name w:val="Абзац списка1"/>
    <w:basedOn w:val="a6"/>
    <w:uiPriority w:val="99"/>
    <w:rsid w:val="003D59D7"/>
    <w:pPr>
      <w:widowControl/>
      <w:suppressAutoHyphens/>
      <w:snapToGrid/>
      <w:ind w:left="720"/>
      <w:jc w:val="left"/>
    </w:pPr>
    <w:rPr>
      <w:rFonts w:ascii="Calibri" w:hAnsi="Calibri" w:cs="Calibri"/>
      <w:sz w:val="24"/>
      <w:szCs w:val="24"/>
      <w:lang w:val="en-US" w:eastAsia="ar-SA"/>
    </w:rPr>
  </w:style>
  <w:style w:type="paragraph" w:customStyle="1" w:styleId="3f2">
    <w:name w:val="Абзац списка3"/>
    <w:basedOn w:val="a6"/>
    <w:rsid w:val="003D59D7"/>
    <w:pPr>
      <w:widowControl/>
      <w:suppressAutoHyphens/>
      <w:snapToGrid/>
      <w:ind w:left="720"/>
      <w:jc w:val="left"/>
    </w:pPr>
    <w:rPr>
      <w:rFonts w:ascii="Calibri" w:hAnsi="Calibri" w:cs="Calibri"/>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8000">
      <w:bodyDiv w:val="1"/>
      <w:marLeft w:val="0"/>
      <w:marRight w:val="0"/>
      <w:marTop w:val="0"/>
      <w:marBottom w:val="0"/>
      <w:divBdr>
        <w:top w:val="none" w:sz="0" w:space="0" w:color="auto"/>
        <w:left w:val="none" w:sz="0" w:space="0" w:color="auto"/>
        <w:bottom w:val="none" w:sz="0" w:space="0" w:color="auto"/>
        <w:right w:val="none" w:sz="0" w:space="0" w:color="auto"/>
      </w:divBdr>
    </w:div>
    <w:div w:id="11803594">
      <w:bodyDiv w:val="1"/>
      <w:marLeft w:val="0"/>
      <w:marRight w:val="0"/>
      <w:marTop w:val="0"/>
      <w:marBottom w:val="0"/>
      <w:divBdr>
        <w:top w:val="none" w:sz="0" w:space="0" w:color="auto"/>
        <w:left w:val="none" w:sz="0" w:space="0" w:color="auto"/>
        <w:bottom w:val="none" w:sz="0" w:space="0" w:color="auto"/>
        <w:right w:val="none" w:sz="0" w:space="0" w:color="auto"/>
      </w:divBdr>
    </w:div>
    <w:div w:id="13655797">
      <w:bodyDiv w:val="1"/>
      <w:marLeft w:val="0"/>
      <w:marRight w:val="0"/>
      <w:marTop w:val="0"/>
      <w:marBottom w:val="0"/>
      <w:divBdr>
        <w:top w:val="none" w:sz="0" w:space="0" w:color="auto"/>
        <w:left w:val="none" w:sz="0" w:space="0" w:color="auto"/>
        <w:bottom w:val="none" w:sz="0" w:space="0" w:color="auto"/>
        <w:right w:val="none" w:sz="0" w:space="0" w:color="auto"/>
      </w:divBdr>
    </w:div>
    <w:div w:id="24185147">
      <w:bodyDiv w:val="1"/>
      <w:marLeft w:val="0"/>
      <w:marRight w:val="0"/>
      <w:marTop w:val="0"/>
      <w:marBottom w:val="0"/>
      <w:divBdr>
        <w:top w:val="none" w:sz="0" w:space="0" w:color="auto"/>
        <w:left w:val="none" w:sz="0" w:space="0" w:color="auto"/>
        <w:bottom w:val="none" w:sz="0" w:space="0" w:color="auto"/>
        <w:right w:val="none" w:sz="0" w:space="0" w:color="auto"/>
      </w:divBdr>
    </w:div>
    <w:div w:id="25326768">
      <w:bodyDiv w:val="1"/>
      <w:marLeft w:val="0"/>
      <w:marRight w:val="0"/>
      <w:marTop w:val="0"/>
      <w:marBottom w:val="0"/>
      <w:divBdr>
        <w:top w:val="none" w:sz="0" w:space="0" w:color="auto"/>
        <w:left w:val="none" w:sz="0" w:space="0" w:color="auto"/>
        <w:bottom w:val="none" w:sz="0" w:space="0" w:color="auto"/>
        <w:right w:val="none" w:sz="0" w:space="0" w:color="auto"/>
      </w:divBdr>
    </w:div>
    <w:div w:id="30619788">
      <w:bodyDiv w:val="1"/>
      <w:marLeft w:val="0"/>
      <w:marRight w:val="0"/>
      <w:marTop w:val="0"/>
      <w:marBottom w:val="0"/>
      <w:divBdr>
        <w:top w:val="none" w:sz="0" w:space="0" w:color="auto"/>
        <w:left w:val="none" w:sz="0" w:space="0" w:color="auto"/>
        <w:bottom w:val="none" w:sz="0" w:space="0" w:color="auto"/>
        <w:right w:val="none" w:sz="0" w:space="0" w:color="auto"/>
      </w:divBdr>
    </w:div>
    <w:div w:id="32195976">
      <w:bodyDiv w:val="1"/>
      <w:marLeft w:val="0"/>
      <w:marRight w:val="0"/>
      <w:marTop w:val="0"/>
      <w:marBottom w:val="0"/>
      <w:divBdr>
        <w:top w:val="none" w:sz="0" w:space="0" w:color="auto"/>
        <w:left w:val="none" w:sz="0" w:space="0" w:color="auto"/>
        <w:bottom w:val="none" w:sz="0" w:space="0" w:color="auto"/>
        <w:right w:val="none" w:sz="0" w:space="0" w:color="auto"/>
      </w:divBdr>
    </w:div>
    <w:div w:id="39256908">
      <w:bodyDiv w:val="1"/>
      <w:marLeft w:val="0"/>
      <w:marRight w:val="0"/>
      <w:marTop w:val="0"/>
      <w:marBottom w:val="0"/>
      <w:divBdr>
        <w:top w:val="none" w:sz="0" w:space="0" w:color="auto"/>
        <w:left w:val="none" w:sz="0" w:space="0" w:color="auto"/>
        <w:bottom w:val="none" w:sz="0" w:space="0" w:color="auto"/>
        <w:right w:val="none" w:sz="0" w:space="0" w:color="auto"/>
      </w:divBdr>
    </w:div>
    <w:div w:id="59986527">
      <w:bodyDiv w:val="1"/>
      <w:marLeft w:val="0"/>
      <w:marRight w:val="0"/>
      <w:marTop w:val="0"/>
      <w:marBottom w:val="0"/>
      <w:divBdr>
        <w:top w:val="none" w:sz="0" w:space="0" w:color="auto"/>
        <w:left w:val="none" w:sz="0" w:space="0" w:color="auto"/>
        <w:bottom w:val="none" w:sz="0" w:space="0" w:color="auto"/>
        <w:right w:val="none" w:sz="0" w:space="0" w:color="auto"/>
      </w:divBdr>
    </w:div>
    <w:div w:id="94064151">
      <w:bodyDiv w:val="1"/>
      <w:marLeft w:val="0"/>
      <w:marRight w:val="0"/>
      <w:marTop w:val="0"/>
      <w:marBottom w:val="0"/>
      <w:divBdr>
        <w:top w:val="none" w:sz="0" w:space="0" w:color="auto"/>
        <w:left w:val="none" w:sz="0" w:space="0" w:color="auto"/>
        <w:bottom w:val="none" w:sz="0" w:space="0" w:color="auto"/>
        <w:right w:val="none" w:sz="0" w:space="0" w:color="auto"/>
      </w:divBdr>
    </w:div>
    <w:div w:id="140275866">
      <w:bodyDiv w:val="1"/>
      <w:marLeft w:val="0"/>
      <w:marRight w:val="0"/>
      <w:marTop w:val="0"/>
      <w:marBottom w:val="0"/>
      <w:divBdr>
        <w:top w:val="none" w:sz="0" w:space="0" w:color="auto"/>
        <w:left w:val="none" w:sz="0" w:space="0" w:color="auto"/>
        <w:bottom w:val="none" w:sz="0" w:space="0" w:color="auto"/>
        <w:right w:val="none" w:sz="0" w:space="0" w:color="auto"/>
      </w:divBdr>
    </w:div>
    <w:div w:id="143396476">
      <w:bodyDiv w:val="1"/>
      <w:marLeft w:val="0"/>
      <w:marRight w:val="0"/>
      <w:marTop w:val="0"/>
      <w:marBottom w:val="0"/>
      <w:divBdr>
        <w:top w:val="none" w:sz="0" w:space="0" w:color="auto"/>
        <w:left w:val="none" w:sz="0" w:space="0" w:color="auto"/>
        <w:bottom w:val="none" w:sz="0" w:space="0" w:color="auto"/>
        <w:right w:val="none" w:sz="0" w:space="0" w:color="auto"/>
      </w:divBdr>
    </w:div>
    <w:div w:id="167988502">
      <w:bodyDiv w:val="1"/>
      <w:marLeft w:val="0"/>
      <w:marRight w:val="0"/>
      <w:marTop w:val="0"/>
      <w:marBottom w:val="0"/>
      <w:divBdr>
        <w:top w:val="none" w:sz="0" w:space="0" w:color="auto"/>
        <w:left w:val="none" w:sz="0" w:space="0" w:color="auto"/>
        <w:bottom w:val="none" w:sz="0" w:space="0" w:color="auto"/>
        <w:right w:val="none" w:sz="0" w:space="0" w:color="auto"/>
      </w:divBdr>
    </w:div>
    <w:div w:id="185675814">
      <w:bodyDiv w:val="1"/>
      <w:marLeft w:val="0"/>
      <w:marRight w:val="0"/>
      <w:marTop w:val="0"/>
      <w:marBottom w:val="0"/>
      <w:divBdr>
        <w:top w:val="none" w:sz="0" w:space="0" w:color="auto"/>
        <w:left w:val="none" w:sz="0" w:space="0" w:color="auto"/>
        <w:bottom w:val="none" w:sz="0" w:space="0" w:color="auto"/>
        <w:right w:val="none" w:sz="0" w:space="0" w:color="auto"/>
      </w:divBdr>
    </w:div>
    <w:div w:id="186332047">
      <w:bodyDiv w:val="1"/>
      <w:marLeft w:val="0"/>
      <w:marRight w:val="0"/>
      <w:marTop w:val="0"/>
      <w:marBottom w:val="0"/>
      <w:divBdr>
        <w:top w:val="none" w:sz="0" w:space="0" w:color="auto"/>
        <w:left w:val="none" w:sz="0" w:space="0" w:color="auto"/>
        <w:bottom w:val="none" w:sz="0" w:space="0" w:color="auto"/>
        <w:right w:val="none" w:sz="0" w:space="0" w:color="auto"/>
      </w:divBdr>
    </w:div>
    <w:div w:id="206381732">
      <w:bodyDiv w:val="1"/>
      <w:marLeft w:val="0"/>
      <w:marRight w:val="0"/>
      <w:marTop w:val="0"/>
      <w:marBottom w:val="0"/>
      <w:divBdr>
        <w:top w:val="none" w:sz="0" w:space="0" w:color="auto"/>
        <w:left w:val="none" w:sz="0" w:space="0" w:color="auto"/>
        <w:bottom w:val="none" w:sz="0" w:space="0" w:color="auto"/>
        <w:right w:val="none" w:sz="0" w:space="0" w:color="auto"/>
      </w:divBdr>
    </w:div>
    <w:div w:id="237596129">
      <w:bodyDiv w:val="1"/>
      <w:marLeft w:val="0"/>
      <w:marRight w:val="0"/>
      <w:marTop w:val="0"/>
      <w:marBottom w:val="0"/>
      <w:divBdr>
        <w:top w:val="none" w:sz="0" w:space="0" w:color="auto"/>
        <w:left w:val="none" w:sz="0" w:space="0" w:color="auto"/>
        <w:bottom w:val="none" w:sz="0" w:space="0" w:color="auto"/>
        <w:right w:val="none" w:sz="0" w:space="0" w:color="auto"/>
      </w:divBdr>
    </w:div>
    <w:div w:id="258876681">
      <w:bodyDiv w:val="1"/>
      <w:marLeft w:val="0"/>
      <w:marRight w:val="0"/>
      <w:marTop w:val="0"/>
      <w:marBottom w:val="0"/>
      <w:divBdr>
        <w:top w:val="none" w:sz="0" w:space="0" w:color="auto"/>
        <w:left w:val="none" w:sz="0" w:space="0" w:color="auto"/>
        <w:bottom w:val="none" w:sz="0" w:space="0" w:color="auto"/>
        <w:right w:val="none" w:sz="0" w:space="0" w:color="auto"/>
      </w:divBdr>
    </w:div>
    <w:div w:id="293754440">
      <w:bodyDiv w:val="1"/>
      <w:marLeft w:val="0"/>
      <w:marRight w:val="0"/>
      <w:marTop w:val="0"/>
      <w:marBottom w:val="0"/>
      <w:divBdr>
        <w:top w:val="none" w:sz="0" w:space="0" w:color="auto"/>
        <w:left w:val="none" w:sz="0" w:space="0" w:color="auto"/>
        <w:bottom w:val="none" w:sz="0" w:space="0" w:color="auto"/>
        <w:right w:val="none" w:sz="0" w:space="0" w:color="auto"/>
      </w:divBdr>
    </w:div>
    <w:div w:id="317149807">
      <w:bodyDiv w:val="1"/>
      <w:marLeft w:val="0"/>
      <w:marRight w:val="0"/>
      <w:marTop w:val="0"/>
      <w:marBottom w:val="0"/>
      <w:divBdr>
        <w:top w:val="none" w:sz="0" w:space="0" w:color="auto"/>
        <w:left w:val="none" w:sz="0" w:space="0" w:color="auto"/>
        <w:bottom w:val="none" w:sz="0" w:space="0" w:color="auto"/>
        <w:right w:val="none" w:sz="0" w:space="0" w:color="auto"/>
      </w:divBdr>
    </w:div>
    <w:div w:id="321006294">
      <w:bodyDiv w:val="1"/>
      <w:marLeft w:val="0"/>
      <w:marRight w:val="0"/>
      <w:marTop w:val="0"/>
      <w:marBottom w:val="0"/>
      <w:divBdr>
        <w:top w:val="none" w:sz="0" w:space="0" w:color="auto"/>
        <w:left w:val="none" w:sz="0" w:space="0" w:color="auto"/>
        <w:bottom w:val="none" w:sz="0" w:space="0" w:color="auto"/>
        <w:right w:val="none" w:sz="0" w:space="0" w:color="auto"/>
      </w:divBdr>
    </w:div>
    <w:div w:id="323245215">
      <w:bodyDiv w:val="1"/>
      <w:marLeft w:val="0"/>
      <w:marRight w:val="0"/>
      <w:marTop w:val="0"/>
      <w:marBottom w:val="0"/>
      <w:divBdr>
        <w:top w:val="none" w:sz="0" w:space="0" w:color="auto"/>
        <w:left w:val="none" w:sz="0" w:space="0" w:color="auto"/>
        <w:bottom w:val="none" w:sz="0" w:space="0" w:color="auto"/>
        <w:right w:val="none" w:sz="0" w:space="0" w:color="auto"/>
      </w:divBdr>
    </w:div>
    <w:div w:id="326985187">
      <w:bodyDiv w:val="1"/>
      <w:marLeft w:val="0"/>
      <w:marRight w:val="0"/>
      <w:marTop w:val="0"/>
      <w:marBottom w:val="0"/>
      <w:divBdr>
        <w:top w:val="none" w:sz="0" w:space="0" w:color="auto"/>
        <w:left w:val="none" w:sz="0" w:space="0" w:color="auto"/>
        <w:bottom w:val="none" w:sz="0" w:space="0" w:color="auto"/>
        <w:right w:val="none" w:sz="0" w:space="0" w:color="auto"/>
      </w:divBdr>
    </w:div>
    <w:div w:id="331371719">
      <w:bodyDiv w:val="1"/>
      <w:marLeft w:val="0"/>
      <w:marRight w:val="0"/>
      <w:marTop w:val="0"/>
      <w:marBottom w:val="0"/>
      <w:divBdr>
        <w:top w:val="none" w:sz="0" w:space="0" w:color="auto"/>
        <w:left w:val="none" w:sz="0" w:space="0" w:color="auto"/>
        <w:bottom w:val="none" w:sz="0" w:space="0" w:color="auto"/>
        <w:right w:val="none" w:sz="0" w:space="0" w:color="auto"/>
      </w:divBdr>
    </w:div>
    <w:div w:id="350224928">
      <w:bodyDiv w:val="1"/>
      <w:marLeft w:val="0"/>
      <w:marRight w:val="0"/>
      <w:marTop w:val="0"/>
      <w:marBottom w:val="0"/>
      <w:divBdr>
        <w:top w:val="none" w:sz="0" w:space="0" w:color="auto"/>
        <w:left w:val="none" w:sz="0" w:space="0" w:color="auto"/>
        <w:bottom w:val="none" w:sz="0" w:space="0" w:color="auto"/>
        <w:right w:val="none" w:sz="0" w:space="0" w:color="auto"/>
      </w:divBdr>
    </w:div>
    <w:div w:id="354044576">
      <w:bodyDiv w:val="1"/>
      <w:marLeft w:val="0"/>
      <w:marRight w:val="0"/>
      <w:marTop w:val="0"/>
      <w:marBottom w:val="0"/>
      <w:divBdr>
        <w:top w:val="none" w:sz="0" w:space="0" w:color="auto"/>
        <w:left w:val="none" w:sz="0" w:space="0" w:color="auto"/>
        <w:bottom w:val="none" w:sz="0" w:space="0" w:color="auto"/>
        <w:right w:val="none" w:sz="0" w:space="0" w:color="auto"/>
      </w:divBdr>
    </w:div>
    <w:div w:id="358900577">
      <w:bodyDiv w:val="1"/>
      <w:marLeft w:val="0"/>
      <w:marRight w:val="0"/>
      <w:marTop w:val="0"/>
      <w:marBottom w:val="0"/>
      <w:divBdr>
        <w:top w:val="none" w:sz="0" w:space="0" w:color="auto"/>
        <w:left w:val="none" w:sz="0" w:space="0" w:color="auto"/>
        <w:bottom w:val="none" w:sz="0" w:space="0" w:color="auto"/>
        <w:right w:val="none" w:sz="0" w:space="0" w:color="auto"/>
      </w:divBdr>
    </w:div>
    <w:div w:id="388505724">
      <w:bodyDiv w:val="1"/>
      <w:marLeft w:val="0"/>
      <w:marRight w:val="0"/>
      <w:marTop w:val="0"/>
      <w:marBottom w:val="0"/>
      <w:divBdr>
        <w:top w:val="none" w:sz="0" w:space="0" w:color="auto"/>
        <w:left w:val="none" w:sz="0" w:space="0" w:color="auto"/>
        <w:bottom w:val="none" w:sz="0" w:space="0" w:color="auto"/>
        <w:right w:val="none" w:sz="0" w:space="0" w:color="auto"/>
      </w:divBdr>
    </w:div>
    <w:div w:id="391924555">
      <w:bodyDiv w:val="1"/>
      <w:marLeft w:val="0"/>
      <w:marRight w:val="0"/>
      <w:marTop w:val="0"/>
      <w:marBottom w:val="0"/>
      <w:divBdr>
        <w:top w:val="none" w:sz="0" w:space="0" w:color="auto"/>
        <w:left w:val="none" w:sz="0" w:space="0" w:color="auto"/>
        <w:bottom w:val="none" w:sz="0" w:space="0" w:color="auto"/>
        <w:right w:val="none" w:sz="0" w:space="0" w:color="auto"/>
      </w:divBdr>
    </w:div>
    <w:div w:id="412549337">
      <w:bodyDiv w:val="1"/>
      <w:marLeft w:val="0"/>
      <w:marRight w:val="0"/>
      <w:marTop w:val="0"/>
      <w:marBottom w:val="0"/>
      <w:divBdr>
        <w:top w:val="none" w:sz="0" w:space="0" w:color="auto"/>
        <w:left w:val="none" w:sz="0" w:space="0" w:color="auto"/>
        <w:bottom w:val="none" w:sz="0" w:space="0" w:color="auto"/>
        <w:right w:val="none" w:sz="0" w:space="0" w:color="auto"/>
      </w:divBdr>
    </w:div>
    <w:div w:id="431977124">
      <w:bodyDiv w:val="1"/>
      <w:marLeft w:val="0"/>
      <w:marRight w:val="0"/>
      <w:marTop w:val="0"/>
      <w:marBottom w:val="0"/>
      <w:divBdr>
        <w:top w:val="none" w:sz="0" w:space="0" w:color="auto"/>
        <w:left w:val="none" w:sz="0" w:space="0" w:color="auto"/>
        <w:bottom w:val="none" w:sz="0" w:space="0" w:color="auto"/>
        <w:right w:val="none" w:sz="0" w:space="0" w:color="auto"/>
      </w:divBdr>
    </w:div>
    <w:div w:id="444806808">
      <w:bodyDiv w:val="1"/>
      <w:marLeft w:val="0"/>
      <w:marRight w:val="0"/>
      <w:marTop w:val="0"/>
      <w:marBottom w:val="0"/>
      <w:divBdr>
        <w:top w:val="none" w:sz="0" w:space="0" w:color="auto"/>
        <w:left w:val="none" w:sz="0" w:space="0" w:color="auto"/>
        <w:bottom w:val="none" w:sz="0" w:space="0" w:color="auto"/>
        <w:right w:val="none" w:sz="0" w:space="0" w:color="auto"/>
      </w:divBdr>
    </w:div>
    <w:div w:id="446512059">
      <w:bodyDiv w:val="1"/>
      <w:marLeft w:val="0"/>
      <w:marRight w:val="0"/>
      <w:marTop w:val="0"/>
      <w:marBottom w:val="0"/>
      <w:divBdr>
        <w:top w:val="none" w:sz="0" w:space="0" w:color="auto"/>
        <w:left w:val="none" w:sz="0" w:space="0" w:color="auto"/>
        <w:bottom w:val="none" w:sz="0" w:space="0" w:color="auto"/>
        <w:right w:val="none" w:sz="0" w:space="0" w:color="auto"/>
      </w:divBdr>
    </w:div>
    <w:div w:id="449395593">
      <w:bodyDiv w:val="1"/>
      <w:marLeft w:val="0"/>
      <w:marRight w:val="0"/>
      <w:marTop w:val="0"/>
      <w:marBottom w:val="0"/>
      <w:divBdr>
        <w:top w:val="none" w:sz="0" w:space="0" w:color="auto"/>
        <w:left w:val="none" w:sz="0" w:space="0" w:color="auto"/>
        <w:bottom w:val="none" w:sz="0" w:space="0" w:color="auto"/>
        <w:right w:val="none" w:sz="0" w:space="0" w:color="auto"/>
      </w:divBdr>
    </w:div>
    <w:div w:id="475802976">
      <w:bodyDiv w:val="1"/>
      <w:marLeft w:val="0"/>
      <w:marRight w:val="0"/>
      <w:marTop w:val="0"/>
      <w:marBottom w:val="0"/>
      <w:divBdr>
        <w:top w:val="none" w:sz="0" w:space="0" w:color="auto"/>
        <w:left w:val="none" w:sz="0" w:space="0" w:color="auto"/>
        <w:bottom w:val="none" w:sz="0" w:space="0" w:color="auto"/>
        <w:right w:val="none" w:sz="0" w:space="0" w:color="auto"/>
      </w:divBdr>
    </w:div>
    <w:div w:id="477651895">
      <w:bodyDiv w:val="1"/>
      <w:marLeft w:val="0"/>
      <w:marRight w:val="0"/>
      <w:marTop w:val="0"/>
      <w:marBottom w:val="0"/>
      <w:divBdr>
        <w:top w:val="none" w:sz="0" w:space="0" w:color="auto"/>
        <w:left w:val="none" w:sz="0" w:space="0" w:color="auto"/>
        <w:bottom w:val="none" w:sz="0" w:space="0" w:color="auto"/>
        <w:right w:val="none" w:sz="0" w:space="0" w:color="auto"/>
      </w:divBdr>
    </w:div>
    <w:div w:id="505824110">
      <w:bodyDiv w:val="1"/>
      <w:marLeft w:val="0"/>
      <w:marRight w:val="0"/>
      <w:marTop w:val="0"/>
      <w:marBottom w:val="0"/>
      <w:divBdr>
        <w:top w:val="none" w:sz="0" w:space="0" w:color="auto"/>
        <w:left w:val="none" w:sz="0" w:space="0" w:color="auto"/>
        <w:bottom w:val="none" w:sz="0" w:space="0" w:color="auto"/>
        <w:right w:val="none" w:sz="0" w:space="0" w:color="auto"/>
      </w:divBdr>
    </w:div>
    <w:div w:id="508640066">
      <w:bodyDiv w:val="1"/>
      <w:marLeft w:val="0"/>
      <w:marRight w:val="0"/>
      <w:marTop w:val="0"/>
      <w:marBottom w:val="0"/>
      <w:divBdr>
        <w:top w:val="none" w:sz="0" w:space="0" w:color="auto"/>
        <w:left w:val="none" w:sz="0" w:space="0" w:color="auto"/>
        <w:bottom w:val="none" w:sz="0" w:space="0" w:color="auto"/>
        <w:right w:val="none" w:sz="0" w:space="0" w:color="auto"/>
      </w:divBdr>
    </w:div>
    <w:div w:id="527837942">
      <w:bodyDiv w:val="1"/>
      <w:marLeft w:val="0"/>
      <w:marRight w:val="0"/>
      <w:marTop w:val="0"/>
      <w:marBottom w:val="0"/>
      <w:divBdr>
        <w:top w:val="none" w:sz="0" w:space="0" w:color="auto"/>
        <w:left w:val="none" w:sz="0" w:space="0" w:color="auto"/>
        <w:bottom w:val="none" w:sz="0" w:space="0" w:color="auto"/>
        <w:right w:val="none" w:sz="0" w:space="0" w:color="auto"/>
      </w:divBdr>
    </w:div>
    <w:div w:id="567493354">
      <w:bodyDiv w:val="1"/>
      <w:marLeft w:val="0"/>
      <w:marRight w:val="0"/>
      <w:marTop w:val="0"/>
      <w:marBottom w:val="0"/>
      <w:divBdr>
        <w:top w:val="none" w:sz="0" w:space="0" w:color="auto"/>
        <w:left w:val="none" w:sz="0" w:space="0" w:color="auto"/>
        <w:bottom w:val="none" w:sz="0" w:space="0" w:color="auto"/>
        <w:right w:val="none" w:sz="0" w:space="0" w:color="auto"/>
      </w:divBdr>
    </w:div>
    <w:div w:id="583493393">
      <w:bodyDiv w:val="1"/>
      <w:marLeft w:val="0"/>
      <w:marRight w:val="0"/>
      <w:marTop w:val="0"/>
      <w:marBottom w:val="0"/>
      <w:divBdr>
        <w:top w:val="none" w:sz="0" w:space="0" w:color="auto"/>
        <w:left w:val="none" w:sz="0" w:space="0" w:color="auto"/>
        <w:bottom w:val="none" w:sz="0" w:space="0" w:color="auto"/>
        <w:right w:val="none" w:sz="0" w:space="0" w:color="auto"/>
      </w:divBdr>
    </w:div>
    <w:div w:id="587812794">
      <w:bodyDiv w:val="1"/>
      <w:marLeft w:val="0"/>
      <w:marRight w:val="0"/>
      <w:marTop w:val="0"/>
      <w:marBottom w:val="0"/>
      <w:divBdr>
        <w:top w:val="none" w:sz="0" w:space="0" w:color="auto"/>
        <w:left w:val="none" w:sz="0" w:space="0" w:color="auto"/>
        <w:bottom w:val="none" w:sz="0" w:space="0" w:color="auto"/>
        <w:right w:val="none" w:sz="0" w:space="0" w:color="auto"/>
      </w:divBdr>
    </w:div>
    <w:div w:id="598217994">
      <w:bodyDiv w:val="1"/>
      <w:marLeft w:val="0"/>
      <w:marRight w:val="0"/>
      <w:marTop w:val="0"/>
      <w:marBottom w:val="0"/>
      <w:divBdr>
        <w:top w:val="none" w:sz="0" w:space="0" w:color="auto"/>
        <w:left w:val="none" w:sz="0" w:space="0" w:color="auto"/>
        <w:bottom w:val="none" w:sz="0" w:space="0" w:color="auto"/>
        <w:right w:val="none" w:sz="0" w:space="0" w:color="auto"/>
      </w:divBdr>
    </w:div>
    <w:div w:id="604003894">
      <w:bodyDiv w:val="1"/>
      <w:marLeft w:val="0"/>
      <w:marRight w:val="0"/>
      <w:marTop w:val="0"/>
      <w:marBottom w:val="0"/>
      <w:divBdr>
        <w:top w:val="none" w:sz="0" w:space="0" w:color="auto"/>
        <w:left w:val="none" w:sz="0" w:space="0" w:color="auto"/>
        <w:bottom w:val="none" w:sz="0" w:space="0" w:color="auto"/>
        <w:right w:val="none" w:sz="0" w:space="0" w:color="auto"/>
      </w:divBdr>
    </w:div>
    <w:div w:id="616302411">
      <w:bodyDiv w:val="1"/>
      <w:marLeft w:val="0"/>
      <w:marRight w:val="0"/>
      <w:marTop w:val="0"/>
      <w:marBottom w:val="0"/>
      <w:divBdr>
        <w:top w:val="none" w:sz="0" w:space="0" w:color="auto"/>
        <w:left w:val="none" w:sz="0" w:space="0" w:color="auto"/>
        <w:bottom w:val="none" w:sz="0" w:space="0" w:color="auto"/>
        <w:right w:val="none" w:sz="0" w:space="0" w:color="auto"/>
      </w:divBdr>
    </w:div>
    <w:div w:id="617833436">
      <w:bodyDiv w:val="1"/>
      <w:marLeft w:val="0"/>
      <w:marRight w:val="0"/>
      <w:marTop w:val="0"/>
      <w:marBottom w:val="0"/>
      <w:divBdr>
        <w:top w:val="none" w:sz="0" w:space="0" w:color="auto"/>
        <w:left w:val="none" w:sz="0" w:space="0" w:color="auto"/>
        <w:bottom w:val="none" w:sz="0" w:space="0" w:color="auto"/>
        <w:right w:val="none" w:sz="0" w:space="0" w:color="auto"/>
      </w:divBdr>
    </w:div>
    <w:div w:id="631248031">
      <w:bodyDiv w:val="1"/>
      <w:marLeft w:val="0"/>
      <w:marRight w:val="0"/>
      <w:marTop w:val="0"/>
      <w:marBottom w:val="0"/>
      <w:divBdr>
        <w:top w:val="none" w:sz="0" w:space="0" w:color="auto"/>
        <w:left w:val="none" w:sz="0" w:space="0" w:color="auto"/>
        <w:bottom w:val="none" w:sz="0" w:space="0" w:color="auto"/>
        <w:right w:val="none" w:sz="0" w:space="0" w:color="auto"/>
      </w:divBdr>
    </w:div>
    <w:div w:id="632445447">
      <w:bodyDiv w:val="1"/>
      <w:marLeft w:val="0"/>
      <w:marRight w:val="0"/>
      <w:marTop w:val="0"/>
      <w:marBottom w:val="0"/>
      <w:divBdr>
        <w:top w:val="none" w:sz="0" w:space="0" w:color="auto"/>
        <w:left w:val="none" w:sz="0" w:space="0" w:color="auto"/>
        <w:bottom w:val="none" w:sz="0" w:space="0" w:color="auto"/>
        <w:right w:val="none" w:sz="0" w:space="0" w:color="auto"/>
      </w:divBdr>
    </w:div>
    <w:div w:id="700668000">
      <w:bodyDiv w:val="1"/>
      <w:marLeft w:val="0"/>
      <w:marRight w:val="0"/>
      <w:marTop w:val="0"/>
      <w:marBottom w:val="0"/>
      <w:divBdr>
        <w:top w:val="none" w:sz="0" w:space="0" w:color="auto"/>
        <w:left w:val="none" w:sz="0" w:space="0" w:color="auto"/>
        <w:bottom w:val="none" w:sz="0" w:space="0" w:color="auto"/>
        <w:right w:val="none" w:sz="0" w:space="0" w:color="auto"/>
      </w:divBdr>
    </w:div>
    <w:div w:id="707220542">
      <w:bodyDiv w:val="1"/>
      <w:marLeft w:val="0"/>
      <w:marRight w:val="0"/>
      <w:marTop w:val="0"/>
      <w:marBottom w:val="0"/>
      <w:divBdr>
        <w:top w:val="none" w:sz="0" w:space="0" w:color="auto"/>
        <w:left w:val="none" w:sz="0" w:space="0" w:color="auto"/>
        <w:bottom w:val="none" w:sz="0" w:space="0" w:color="auto"/>
        <w:right w:val="none" w:sz="0" w:space="0" w:color="auto"/>
      </w:divBdr>
    </w:div>
    <w:div w:id="742213866">
      <w:bodyDiv w:val="1"/>
      <w:marLeft w:val="0"/>
      <w:marRight w:val="0"/>
      <w:marTop w:val="0"/>
      <w:marBottom w:val="0"/>
      <w:divBdr>
        <w:top w:val="none" w:sz="0" w:space="0" w:color="auto"/>
        <w:left w:val="none" w:sz="0" w:space="0" w:color="auto"/>
        <w:bottom w:val="none" w:sz="0" w:space="0" w:color="auto"/>
        <w:right w:val="none" w:sz="0" w:space="0" w:color="auto"/>
      </w:divBdr>
    </w:div>
    <w:div w:id="749427565">
      <w:bodyDiv w:val="1"/>
      <w:marLeft w:val="0"/>
      <w:marRight w:val="0"/>
      <w:marTop w:val="0"/>
      <w:marBottom w:val="0"/>
      <w:divBdr>
        <w:top w:val="none" w:sz="0" w:space="0" w:color="auto"/>
        <w:left w:val="none" w:sz="0" w:space="0" w:color="auto"/>
        <w:bottom w:val="none" w:sz="0" w:space="0" w:color="auto"/>
        <w:right w:val="none" w:sz="0" w:space="0" w:color="auto"/>
      </w:divBdr>
    </w:div>
    <w:div w:id="759906653">
      <w:bodyDiv w:val="1"/>
      <w:marLeft w:val="0"/>
      <w:marRight w:val="0"/>
      <w:marTop w:val="0"/>
      <w:marBottom w:val="0"/>
      <w:divBdr>
        <w:top w:val="none" w:sz="0" w:space="0" w:color="auto"/>
        <w:left w:val="none" w:sz="0" w:space="0" w:color="auto"/>
        <w:bottom w:val="none" w:sz="0" w:space="0" w:color="auto"/>
        <w:right w:val="none" w:sz="0" w:space="0" w:color="auto"/>
      </w:divBdr>
    </w:div>
    <w:div w:id="766970581">
      <w:bodyDiv w:val="1"/>
      <w:marLeft w:val="0"/>
      <w:marRight w:val="0"/>
      <w:marTop w:val="0"/>
      <w:marBottom w:val="0"/>
      <w:divBdr>
        <w:top w:val="none" w:sz="0" w:space="0" w:color="auto"/>
        <w:left w:val="none" w:sz="0" w:space="0" w:color="auto"/>
        <w:bottom w:val="none" w:sz="0" w:space="0" w:color="auto"/>
        <w:right w:val="none" w:sz="0" w:space="0" w:color="auto"/>
      </w:divBdr>
    </w:div>
    <w:div w:id="798306998">
      <w:bodyDiv w:val="1"/>
      <w:marLeft w:val="0"/>
      <w:marRight w:val="0"/>
      <w:marTop w:val="0"/>
      <w:marBottom w:val="0"/>
      <w:divBdr>
        <w:top w:val="none" w:sz="0" w:space="0" w:color="auto"/>
        <w:left w:val="none" w:sz="0" w:space="0" w:color="auto"/>
        <w:bottom w:val="none" w:sz="0" w:space="0" w:color="auto"/>
        <w:right w:val="none" w:sz="0" w:space="0" w:color="auto"/>
      </w:divBdr>
    </w:div>
    <w:div w:id="798496314">
      <w:bodyDiv w:val="1"/>
      <w:marLeft w:val="0"/>
      <w:marRight w:val="0"/>
      <w:marTop w:val="0"/>
      <w:marBottom w:val="0"/>
      <w:divBdr>
        <w:top w:val="none" w:sz="0" w:space="0" w:color="auto"/>
        <w:left w:val="none" w:sz="0" w:space="0" w:color="auto"/>
        <w:bottom w:val="none" w:sz="0" w:space="0" w:color="auto"/>
        <w:right w:val="none" w:sz="0" w:space="0" w:color="auto"/>
      </w:divBdr>
    </w:div>
    <w:div w:id="798768747">
      <w:bodyDiv w:val="1"/>
      <w:marLeft w:val="0"/>
      <w:marRight w:val="0"/>
      <w:marTop w:val="0"/>
      <w:marBottom w:val="0"/>
      <w:divBdr>
        <w:top w:val="none" w:sz="0" w:space="0" w:color="auto"/>
        <w:left w:val="none" w:sz="0" w:space="0" w:color="auto"/>
        <w:bottom w:val="none" w:sz="0" w:space="0" w:color="auto"/>
        <w:right w:val="none" w:sz="0" w:space="0" w:color="auto"/>
      </w:divBdr>
    </w:div>
    <w:div w:id="819927050">
      <w:bodyDiv w:val="1"/>
      <w:marLeft w:val="0"/>
      <w:marRight w:val="0"/>
      <w:marTop w:val="0"/>
      <w:marBottom w:val="0"/>
      <w:divBdr>
        <w:top w:val="none" w:sz="0" w:space="0" w:color="auto"/>
        <w:left w:val="none" w:sz="0" w:space="0" w:color="auto"/>
        <w:bottom w:val="none" w:sz="0" w:space="0" w:color="auto"/>
        <w:right w:val="none" w:sz="0" w:space="0" w:color="auto"/>
      </w:divBdr>
    </w:div>
    <w:div w:id="823355859">
      <w:bodyDiv w:val="1"/>
      <w:marLeft w:val="0"/>
      <w:marRight w:val="0"/>
      <w:marTop w:val="0"/>
      <w:marBottom w:val="0"/>
      <w:divBdr>
        <w:top w:val="none" w:sz="0" w:space="0" w:color="auto"/>
        <w:left w:val="none" w:sz="0" w:space="0" w:color="auto"/>
        <w:bottom w:val="none" w:sz="0" w:space="0" w:color="auto"/>
        <w:right w:val="none" w:sz="0" w:space="0" w:color="auto"/>
      </w:divBdr>
    </w:div>
    <w:div w:id="825051963">
      <w:bodyDiv w:val="1"/>
      <w:marLeft w:val="0"/>
      <w:marRight w:val="0"/>
      <w:marTop w:val="0"/>
      <w:marBottom w:val="0"/>
      <w:divBdr>
        <w:top w:val="none" w:sz="0" w:space="0" w:color="auto"/>
        <w:left w:val="none" w:sz="0" w:space="0" w:color="auto"/>
        <w:bottom w:val="none" w:sz="0" w:space="0" w:color="auto"/>
        <w:right w:val="none" w:sz="0" w:space="0" w:color="auto"/>
      </w:divBdr>
    </w:div>
    <w:div w:id="829711229">
      <w:bodyDiv w:val="1"/>
      <w:marLeft w:val="0"/>
      <w:marRight w:val="0"/>
      <w:marTop w:val="0"/>
      <w:marBottom w:val="0"/>
      <w:divBdr>
        <w:top w:val="none" w:sz="0" w:space="0" w:color="auto"/>
        <w:left w:val="none" w:sz="0" w:space="0" w:color="auto"/>
        <w:bottom w:val="none" w:sz="0" w:space="0" w:color="auto"/>
        <w:right w:val="none" w:sz="0" w:space="0" w:color="auto"/>
      </w:divBdr>
    </w:div>
    <w:div w:id="835804561">
      <w:bodyDiv w:val="1"/>
      <w:marLeft w:val="0"/>
      <w:marRight w:val="0"/>
      <w:marTop w:val="0"/>
      <w:marBottom w:val="0"/>
      <w:divBdr>
        <w:top w:val="none" w:sz="0" w:space="0" w:color="auto"/>
        <w:left w:val="none" w:sz="0" w:space="0" w:color="auto"/>
        <w:bottom w:val="none" w:sz="0" w:space="0" w:color="auto"/>
        <w:right w:val="none" w:sz="0" w:space="0" w:color="auto"/>
      </w:divBdr>
    </w:div>
    <w:div w:id="840511300">
      <w:bodyDiv w:val="1"/>
      <w:marLeft w:val="0"/>
      <w:marRight w:val="0"/>
      <w:marTop w:val="0"/>
      <w:marBottom w:val="0"/>
      <w:divBdr>
        <w:top w:val="none" w:sz="0" w:space="0" w:color="auto"/>
        <w:left w:val="none" w:sz="0" w:space="0" w:color="auto"/>
        <w:bottom w:val="none" w:sz="0" w:space="0" w:color="auto"/>
        <w:right w:val="none" w:sz="0" w:space="0" w:color="auto"/>
      </w:divBdr>
    </w:div>
    <w:div w:id="865294413">
      <w:bodyDiv w:val="1"/>
      <w:marLeft w:val="0"/>
      <w:marRight w:val="0"/>
      <w:marTop w:val="0"/>
      <w:marBottom w:val="0"/>
      <w:divBdr>
        <w:top w:val="none" w:sz="0" w:space="0" w:color="auto"/>
        <w:left w:val="none" w:sz="0" w:space="0" w:color="auto"/>
        <w:bottom w:val="none" w:sz="0" w:space="0" w:color="auto"/>
        <w:right w:val="none" w:sz="0" w:space="0" w:color="auto"/>
      </w:divBdr>
    </w:div>
    <w:div w:id="886454257">
      <w:bodyDiv w:val="1"/>
      <w:marLeft w:val="0"/>
      <w:marRight w:val="0"/>
      <w:marTop w:val="0"/>
      <w:marBottom w:val="0"/>
      <w:divBdr>
        <w:top w:val="none" w:sz="0" w:space="0" w:color="auto"/>
        <w:left w:val="none" w:sz="0" w:space="0" w:color="auto"/>
        <w:bottom w:val="none" w:sz="0" w:space="0" w:color="auto"/>
        <w:right w:val="none" w:sz="0" w:space="0" w:color="auto"/>
      </w:divBdr>
    </w:div>
    <w:div w:id="892275180">
      <w:bodyDiv w:val="1"/>
      <w:marLeft w:val="0"/>
      <w:marRight w:val="0"/>
      <w:marTop w:val="0"/>
      <w:marBottom w:val="0"/>
      <w:divBdr>
        <w:top w:val="none" w:sz="0" w:space="0" w:color="auto"/>
        <w:left w:val="none" w:sz="0" w:space="0" w:color="auto"/>
        <w:bottom w:val="none" w:sz="0" w:space="0" w:color="auto"/>
        <w:right w:val="none" w:sz="0" w:space="0" w:color="auto"/>
      </w:divBdr>
    </w:div>
    <w:div w:id="893855573">
      <w:bodyDiv w:val="1"/>
      <w:marLeft w:val="0"/>
      <w:marRight w:val="0"/>
      <w:marTop w:val="0"/>
      <w:marBottom w:val="0"/>
      <w:divBdr>
        <w:top w:val="none" w:sz="0" w:space="0" w:color="auto"/>
        <w:left w:val="none" w:sz="0" w:space="0" w:color="auto"/>
        <w:bottom w:val="none" w:sz="0" w:space="0" w:color="auto"/>
        <w:right w:val="none" w:sz="0" w:space="0" w:color="auto"/>
      </w:divBdr>
    </w:div>
    <w:div w:id="934364143">
      <w:bodyDiv w:val="1"/>
      <w:marLeft w:val="0"/>
      <w:marRight w:val="0"/>
      <w:marTop w:val="0"/>
      <w:marBottom w:val="0"/>
      <w:divBdr>
        <w:top w:val="none" w:sz="0" w:space="0" w:color="auto"/>
        <w:left w:val="none" w:sz="0" w:space="0" w:color="auto"/>
        <w:bottom w:val="none" w:sz="0" w:space="0" w:color="auto"/>
        <w:right w:val="none" w:sz="0" w:space="0" w:color="auto"/>
      </w:divBdr>
    </w:div>
    <w:div w:id="946815347">
      <w:bodyDiv w:val="1"/>
      <w:marLeft w:val="0"/>
      <w:marRight w:val="0"/>
      <w:marTop w:val="0"/>
      <w:marBottom w:val="0"/>
      <w:divBdr>
        <w:top w:val="none" w:sz="0" w:space="0" w:color="auto"/>
        <w:left w:val="none" w:sz="0" w:space="0" w:color="auto"/>
        <w:bottom w:val="none" w:sz="0" w:space="0" w:color="auto"/>
        <w:right w:val="none" w:sz="0" w:space="0" w:color="auto"/>
      </w:divBdr>
    </w:div>
    <w:div w:id="983240142">
      <w:bodyDiv w:val="1"/>
      <w:marLeft w:val="0"/>
      <w:marRight w:val="0"/>
      <w:marTop w:val="0"/>
      <w:marBottom w:val="0"/>
      <w:divBdr>
        <w:top w:val="none" w:sz="0" w:space="0" w:color="auto"/>
        <w:left w:val="none" w:sz="0" w:space="0" w:color="auto"/>
        <w:bottom w:val="none" w:sz="0" w:space="0" w:color="auto"/>
        <w:right w:val="none" w:sz="0" w:space="0" w:color="auto"/>
      </w:divBdr>
    </w:div>
    <w:div w:id="983511586">
      <w:bodyDiv w:val="1"/>
      <w:marLeft w:val="0"/>
      <w:marRight w:val="0"/>
      <w:marTop w:val="0"/>
      <w:marBottom w:val="0"/>
      <w:divBdr>
        <w:top w:val="none" w:sz="0" w:space="0" w:color="auto"/>
        <w:left w:val="none" w:sz="0" w:space="0" w:color="auto"/>
        <w:bottom w:val="none" w:sz="0" w:space="0" w:color="auto"/>
        <w:right w:val="none" w:sz="0" w:space="0" w:color="auto"/>
      </w:divBdr>
    </w:div>
    <w:div w:id="985815075">
      <w:bodyDiv w:val="1"/>
      <w:marLeft w:val="0"/>
      <w:marRight w:val="0"/>
      <w:marTop w:val="0"/>
      <w:marBottom w:val="0"/>
      <w:divBdr>
        <w:top w:val="none" w:sz="0" w:space="0" w:color="auto"/>
        <w:left w:val="none" w:sz="0" w:space="0" w:color="auto"/>
        <w:bottom w:val="none" w:sz="0" w:space="0" w:color="auto"/>
        <w:right w:val="none" w:sz="0" w:space="0" w:color="auto"/>
      </w:divBdr>
    </w:div>
    <w:div w:id="987438169">
      <w:bodyDiv w:val="1"/>
      <w:marLeft w:val="0"/>
      <w:marRight w:val="0"/>
      <w:marTop w:val="0"/>
      <w:marBottom w:val="0"/>
      <w:divBdr>
        <w:top w:val="none" w:sz="0" w:space="0" w:color="auto"/>
        <w:left w:val="none" w:sz="0" w:space="0" w:color="auto"/>
        <w:bottom w:val="none" w:sz="0" w:space="0" w:color="auto"/>
        <w:right w:val="none" w:sz="0" w:space="0" w:color="auto"/>
      </w:divBdr>
    </w:div>
    <w:div w:id="994264260">
      <w:bodyDiv w:val="1"/>
      <w:marLeft w:val="0"/>
      <w:marRight w:val="0"/>
      <w:marTop w:val="0"/>
      <w:marBottom w:val="0"/>
      <w:divBdr>
        <w:top w:val="none" w:sz="0" w:space="0" w:color="auto"/>
        <w:left w:val="none" w:sz="0" w:space="0" w:color="auto"/>
        <w:bottom w:val="none" w:sz="0" w:space="0" w:color="auto"/>
        <w:right w:val="none" w:sz="0" w:space="0" w:color="auto"/>
      </w:divBdr>
    </w:div>
    <w:div w:id="996111257">
      <w:bodyDiv w:val="1"/>
      <w:marLeft w:val="0"/>
      <w:marRight w:val="0"/>
      <w:marTop w:val="0"/>
      <w:marBottom w:val="0"/>
      <w:divBdr>
        <w:top w:val="none" w:sz="0" w:space="0" w:color="auto"/>
        <w:left w:val="none" w:sz="0" w:space="0" w:color="auto"/>
        <w:bottom w:val="none" w:sz="0" w:space="0" w:color="auto"/>
        <w:right w:val="none" w:sz="0" w:space="0" w:color="auto"/>
      </w:divBdr>
    </w:div>
    <w:div w:id="1001542985">
      <w:bodyDiv w:val="1"/>
      <w:marLeft w:val="0"/>
      <w:marRight w:val="0"/>
      <w:marTop w:val="0"/>
      <w:marBottom w:val="0"/>
      <w:divBdr>
        <w:top w:val="none" w:sz="0" w:space="0" w:color="auto"/>
        <w:left w:val="none" w:sz="0" w:space="0" w:color="auto"/>
        <w:bottom w:val="none" w:sz="0" w:space="0" w:color="auto"/>
        <w:right w:val="none" w:sz="0" w:space="0" w:color="auto"/>
      </w:divBdr>
    </w:div>
    <w:div w:id="1003893958">
      <w:bodyDiv w:val="1"/>
      <w:marLeft w:val="0"/>
      <w:marRight w:val="0"/>
      <w:marTop w:val="0"/>
      <w:marBottom w:val="0"/>
      <w:divBdr>
        <w:top w:val="none" w:sz="0" w:space="0" w:color="auto"/>
        <w:left w:val="none" w:sz="0" w:space="0" w:color="auto"/>
        <w:bottom w:val="none" w:sz="0" w:space="0" w:color="auto"/>
        <w:right w:val="none" w:sz="0" w:space="0" w:color="auto"/>
      </w:divBdr>
    </w:div>
    <w:div w:id="1006443232">
      <w:bodyDiv w:val="1"/>
      <w:marLeft w:val="0"/>
      <w:marRight w:val="0"/>
      <w:marTop w:val="0"/>
      <w:marBottom w:val="0"/>
      <w:divBdr>
        <w:top w:val="none" w:sz="0" w:space="0" w:color="auto"/>
        <w:left w:val="none" w:sz="0" w:space="0" w:color="auto"/>
        <w:bottom w:val="none" w:sz="0" w:space="0" w:color="auto"/>
        <w:right w:val="none" w:sz="0" w:space="0" w:color="auto"/>
      </w:divBdr>
    </w:div>
    <w:div w:id="1026754072">
      <w:bodyDiv w:val="1"/>
      <w:marLeft w:val="0"/>
      <w:marRight w:val="0"/>
      <w:marTop w:val="0"/>
      <w:marBottom w:val="0"/>
      <w:divBdr>
        <w:top w:val="none" w:sz="0" w:space="0" w:color="auto"/>
        <w:left w:val="none" w:sz="0" w:space="0" w:color="auto"/>
        <w:bottom w:val="none" w:sz="0" w:space="0" w:color="auto"/>
        <w:right w:val="none" w:sz="0" w:space="0" w:color="auto"/>
      </w:divBdr>
    </w:div>
    <w:div w:id="1027409303">
      <w:bodyDiv w:val="1"/>
      <w:marLeft w:val="0"/>
      <w:marRight w:val="0"/>
      <w:marTop w:val="0"/>
      <w:marBottom w:val="0"/>
      <w:divBdr>
        <w:top w:val="none" w:sz="0" w:space="0" w:color="auto"/>
        <w:left w:val="none" w:sz="0" w:space="0" w:color="auto"/>
        <w:bottom w:val="none" w:sz="0" w:space="0" w:color="auto"/>
        <w:right w:val="none" w:sz="0" w:space="0" w:color="auto"/>
      </w:divBdr>
    </w:div>
    <w:div w:id="1041829882">
      <w:bodyDiv w:val="1"/>
      <w:marLeft w:val="0"/>
      <w:marRight w:val="0"/>
      <w:marTop w:val="0"/>
      <w:marBottom w:val="0"/>
      <w:divBdr>
        <w:top w:val="none" w:sz="0" w:space="0" w:color="auto"/>
        <w:left w:val="none" w:sz="0" w:space="0" w:color="auto"/>
        <w:bottom w:val="none" w:sz="0" w:space="0" w:color="auto"/>
        <w:right w:val="none" w:sz="0" w:space="0" w:color="auto"/>
      </w:divBdr>
    </w:div>
    <w:div w:id="1045178536">
      <w:bodyDiv w:val="1"/>
      <w:marLeft w:val="0"/>
      <w:marRight w:val="0"/>
      <w:marTop w:val="0"/>
      <w:marBottom w:val="0"/>
      <w:divBdr>
        <w:top w:val="none" w:sz="0" w:space="0" w:color="auto"/>
        <w:left w:val="none" w:sz="0" w:space="0" w:color="auto"/>
        <w:bottom w:val="none" w:sz="0" w:space="0" w:color="auto"/>
        <w:right w:val="none" w:sz="0" w:space="0" w:color="auto"/>
      </w:divBdr>
    </w:div>
    <w:div w:id="1059551124">
      <w:bodyDiv w:val="1"/>
      <w:marLeft w:val="0"/>
      <w:marRight w:val="0"/>
      <w:marTop w:val="0"/>
      <w:marBottom w:val="0"/>
      <w:divBdr>
        <w:top w:val="none" w:sz="0" w:space="0" w:color="auto"/>
        <w:left w:val="none" w:sz="0" w:space="0" w:color="auto"/>
        <w:bottom w:val="none" w:sz="0" w:space="0" w:color="auto"/>
        <w:right w:val="none" w:sz="0" w:space="0" w:color="auto"/>
      </w:divBdr>
    </w:div>
    <w:div w:id="1059858750">
      <w:bodyDiv w:val="1"/>
      <w:marLeft w:val="0"/>
      <w:marRight w:val="0"/>
      <w:marTop w:val="0"/>
      <w:marBottom w:val="0"/>
      <w:divBdr>
        <w:top w:val="none" w:sz="0" w:space="0" w:color="auto"/>
        <w:left w:val="none" w:sz="0" w:space="0" w:color="auto"/>
        <w:bottom w:val="none" w:sz="0" w:space="0" w:color="auto"/>
        <w:right w:val="none" w:sz="0" w:space="0" w:color="auto"/>
      </w:divBdr>
    </w:div>
    <w:div w:id="1064721974">
      <w:bodyDiv w:val="1"/>
      <w:marLeft w:val="0"/>
      <w:marRight w:val="0"/>
      <w:marTop w:val="0"/>
      <w:marBottom w:val="0"/>
      <w:divBdr>
        <w:top w:val="none" w:sz="0" w:space="0" w:color="auto"/>
        <w:left w:val="none" w:sz="0" w:space="0" w:color="auto"/>
        <w:bottom w:val="none" w:sz="0" w:space="0" w:color="auto"/>
        <w:right w:val="none" w:sz="0" w:space="0" w:color="auto"/>
      </w:divBdr>
    </w:div>
    <w:div w:id="1072463268">
      <w:bodyDiv w:val="1"/>
      <w:marLeft w:val="0"/>
      <w:marRight w:val="0"/>
      <w:marTop w:val="0"/>
      <w:marBottom w:val="0"/>
      <w:divBdr>
        <w:top w:val="none" w:sz="0" w:space="0" w:color="auto"/>
        <w:left w:val="none" w:sz="0" w:space="0" w:color="auto"/>
        <w:bottom w:val="none" w:sz="0" w:space="0" w:color="auto"/>
        <w:right w:val="none" w:sz="0" w:space="0" w:color="auto"/>
      </w:divBdr>
    </w:div>
    <w:div w:id="1074624844">
      <w:bodyDiv w:val="1"/>
      <w:marLeft w:val="0"/>
      <w:marRight w:val="0"/>
      <w:marTop w:val="0"/>
      <w:marBottom w:val="0"/>
      <w:divBdr>
        <w:top w:val="none" w:sz="0" w:space="0" w:color="auto"/>
        <w:left w:val="none" w:sz="0" w:space="0" w:color="auto"/>
        <w:bottom w:val="none" w:sz="0" w:space="0" w:color="auto"/>
        <w:right w:val="none" w:sz="0" w:space="0" w:color="auto"/>
      </w:divBdr>
    </w:div>
    <w:div w:id="1088769180">
      <w:bodyDiv w:val="1"/>
      <w:marLeft w:val="0"/>
      <w:marRight w:val="0"/>
      <w:marTop w:val="0"/>
      <w:marBottom w:val="0"/>
      <w:divBdr>
        <w:top w:val="none" w:sz="0" w:space="0" w:color="auto"/>
        <w:left w:val="none" w:sz="0" w:space="0" w:color="auto"/>
        <w:bottom w:val="none" w:sz="0" w:space="0" w:color="auto"/>
        <w:right w:val="none" w:sz="0" w:space="0" w:color="auto"/>
      </w:divBdr>
    </w:div>
    <w:div w:id="1119304606">
      <w:bodyDiv w:val="1"/>
      <w:marLeft w:val="0"/>
      <w:marRight w:val="0"/>
      <w:marTop w:val="0"/>
      <w:marBottom w:val="0"/>
      <w:divBdr>
        <w:top w:val="none" w:sz="0" w:space="0" w:color="auto"/>
        <w:left w:val="none" w:sz="0" w:space="0" w:color="auto"/>
        <w:bottom w:val="none" w:sz="0" w:space="0" w:color="auto"/>
        <w:right w:val="none" w:sz="0" w:space="0" w:color="auto"/>
      </w:divBdr>
    </w:div>
    <w:div w:id="1122261340">
      <w:bodyDiv w:val="1"/>
      <w:marLeft w:val="0"/>
      <w:marRight w:val="0"/>
      <w:marTop w:val="0"/>
      <w:marBottom w:val="0"/>
      <w:divBdr>
        <w:top w:val="none" w:sz="0" w:space="0" w:color="auto"/>
        <w:left w:val="none" w:sz="0" w:space="0" w:color="auto"/>
        <w:bottom w:val="none" w:sz="0" w:space="0" w:color="auto"/>
        <w:right w:val="none" w:sz="0" w:space="0" w:color="auto"/>
      </w:divBdr>
    </w:div>
    <w:div w:id="1140882111">
      <w:bodyDiv w:val="1"/>
      <w:marLeft w:val="0"/>
      <w:marRight w:val="0"/>
      <w:marTop w:val="0"/>
      <w:marBottom w:val="0"/>
      <w:divBdr>
        <w:top w:val="none" w:sz="0" w:space="0" w:color="auto"/>
        <w:left w:val="none" w:sz="0" w:space="0" w:color="auto"/>
        <w:bottom w:val="none" w:sz="0" w:space="0" w:color="auto"/>
        <w:right w:val="none" w:sz="0" w:space="0" w:color="auto"/>
      </w:divBdr>
    </w:div>
    <w:div w:id="1142040013">
      <w:bodyDiv w:val="1"/>
      <w:marLeft w:val="0"/>
      <w:marRight w:val="0"/>
      <w:marTop w:val="0"/>
      <w:marBottom w:val="0"/>
      <w:divBdr>
        <w:top w:val="none" w:sz="0" w:space="0" w:color="auto"/>
        <w:left w:val="none" w:sz="0" w:space="0" w:color="auto"/>
        <w:bottom w:val="none" w:sz="0" w:space="0" w:color="auto"/>
        <w:right w:val="none" w:sz="0" w:space="0" w:color="auto"/>
      </w:divBdr>
    </w:div>
    <w:div w:id="1174147569">
      <w:bodyDiv w:val="1"/>
      <w:marLeft w:val="0"/>
      <w:marRight w:val="0"/>
      <w:marTop w:val="0"/>
      <w:marBottom w:val="0"/>
      <w:divBdr>
        <w:top w:val="none" w:sz="0" w:space="0" w:color="auto"/>
        <w:left w:val="none" w:sz="0" w:space="0" w:color="auto"/>
        <w:bottom w:val="none" w:sz="0" w:space="0" w:color="auto"/>
        <w:right w:val="none" w:sz="0" w:space="0" w:color="auto"/>
      </w:divBdr>
    </w:div>
    <w:div w:id="1176262510">
      <w:bodyDiv w:val="1"/>
      <w:marLeft w:val="0"/>
      <w:marRight w:val="0"/>
      <w:marTop w:val="0"/>
      <w:marBottom w:val="0"/>
      <w:divBdr>
        <w:top w:val="none" w:sz="0" w:space="0" w:color="auto"/>
        <w:left w:val="none" w:sz="0" w:space="0" w:color="auto"/>
        <w:bottom w:val="none" w:sz="0" w:space="0" w:color="auto"/>
        <w:right w:val="none" w:sz="0" w:space="0" w:color="auto"/>
      </w:divBdr>
    </w:div>
    <w:div w:id="1177118040">
      <w:bodyDiv w:val="1"/>
      <w:marLeft w:val="0"/>
      <w:marRight w:val="0"/>
      <w:marTop w:val="0"/>
      <w:marBottom w:val="0"/>
      <w:divBdr>
        <w:top w:val="none" w:sz="0" w:space="0" w:color="auto"/>
        <w:left w:val="none" w:sz="0" w:space="0" w:color="auto"/>
        <w:bottom w:val="none" w:sz="0" w:space="0" w:color="auto"/>
        <w:right w:val="none" w:sz="0" w:space="0" w:color="auto"/>
      </w:divBdr>
    </w:div>
    <w:div w:id="1181505581">
      <w:bodyDiv w:val="1"/>
      <w:marLeft w:val="0"/>
      <w:marRight w:val="0"/>
      <w:marTop w:val="0"/>
      <w:marBottom w:val="0"/>
      <w:divBdr>
        <w:top w:val="none" w:sz="0" w:space="0" w:color="auto"/>
        <w:left w:val="none" w:sz="0" w:space="0" w:color="auto"/>
        <w:bottom w:val="none" w:sz="0" w:space="0" w:color="auto"/>
        <w:right w:val="none" w:sz="0" w:space="0" w:color="auto"/>
      </w:divBdr>
    </w:div>
    <w:div w:id="1246843556">
      <w:bodyDiv w:val="1"/>
      <w:marLeft w:val="0"/>
      <w:marRight w:val="0"/>
      <w:marTop w:val="0"/>
      <w:marBottom w:val="0"/>
      <w:divBdr>
        <w:top w:val="none" w:sz="0" w:space="0" w:color="auto"/>
        <w:left w:val="none" w:sz="0" w:space="0" w:color="auto"/>
        <w:bottom w:val="none" w:sz="0" w:space="0" w:color="auto"/>
        <w:right w:val="none" w:sz="0" w:space="0" w:color="auto"/>
      </w:divBdr>
    </w:div>
    <w:div w:id="1259681172">
      <w:bodyDiv w:val="1"/>
      <w:marLeft w:val="0"/>
      <w:marRight w:val="0"/>
      <w:marTop w:val="0"/>
      <w:marBottom w:val="0"/>
      <w:divBdr>
        <w:top w:val="none" w:sz="0" w:space="0" w:color="auto"/>
        <w:left w:val="none" w:sz="0" w:space="0" w:color="auto"/>
        <w:bottom w:val="none" w:sz="0" w:space="0" w:color="auto"/>
        <w:right w:val="none" w:sz="0" w:space="0" w:color="auto"/>
      </w:divBdr>
    </w:div>
    <w:div w:id="1268654944">
      <w:bodyDiv w:val="1"/>
      <w:marLeft w:val="0"/>
      <w:marRight w:val="0"/>
      <w:marTop w:val="0"/>
      <w:marBottom w:val="0"/>
      <w:divBdr>
        <w:top w:val="none" w:sz="0" w:space="0" w:color="auto"/>
        <w:left w:val="none" w:sz="0" w:space="0" w:color="auto"/>
        <w:bottom w:val="none" w:sz="0" w:space="0" w:color="auto"/>
        <w:right w:val="none" w:sz="0" w:space="0" w:color="auto"/>
      </w:divBdr>
    </w:div>
    <w:div w:id="1268656145">
      <w:bodyDiv w:val="1"/>
      <w:marLeft w:val="0"/>
      <w:marRight w:val="0"/>
      <w:marTop w:val="0"/>
      <w:marBottom w:val="0"/>
      <w:divBdr>
        <w:top w:val="none" w:sz="0" w:space="0" w:color="auto"/>
        <w:left w:val="none" w:sz="0" w:space="0" w:color="auto"/>
        <w:bottom w:val="none" w:sz="0" w:space="0" w:color="auto"/>
        <w:right w:val="none" w:sz="0" w:space="0" w:color="auto"/>
      </w:divBdr>
    </w:div>
    <w:div w:id="1298413577">
      <w:bodyDiv w:val="1"/>
      <w:marLeft w:val="0"/>
      <w:marRight w:val="0"/>
      <w:marTop w:val="0"/>
      <w:marBottom w:val="0"/>
      <w:divBdr>
        <w:top w:val="none" w:sz="0" w:space="0" w:color="auto"/>
        <w:left w:val="none" w:sz="0" w:space="0" w:color="auto"/>
        <w:bottom w:val="none" w:sz="0" w:space="0" w:color="auto"/>
        <w:right w:val="none" w:sz="0" w:space="0" w:color="auto"/>
      </w:divBdr>
    </w:div>
    <w:div w:id="1312293027">
      <w:bodyDiv w:val="1"/>
      <w:marLeft w:val="0"/>
      <w:marRight w:val="0"/>
      <w:marTop w:val="0"/>
      <w:marBottom w:val="0"/>
      <w:divBdr>
        <w:top w:val="none" w:sz="0" w:space="0" w:color="auto"/>
        <w:left w:val="none" w:sz="0" w:space="0" w:color="auto"/>
        <w:bottom w:val="none" w:sz="0" w:space="0" w:color="auto"/>
        <w:right w:val="none" w:sz="0" w:space="0" w:color="auto"/>
      </w:divBdr>
    </w:div>
    <w:div w:id="1318222280">
      <w:bodyDiv w:val="1"/>
      <w:marLeft w:val="0"/>
      <w:marRight w:val="0"/>
      <w:marTop w:val="0"/>
      <w:marBottom w:val="0"/>
      <w:divBdr>
        <w:top w:val="none" w:sz="0" w:space="0" w:color="auto"/>
        <w:left w:val="none" w:sz="0" w:space="0" w:color="auto"/>
        <w:bottom w:val="none" w:sz="0" w:space="0" w:color="auto"/>
        <w:right w:val="none" w:sz="0" w:space="0" w:color="auto"/>
      </w:divBdr>
    </w:div>
    <w:div w:id="1329018184">
      <w:bodyDiv w:val="1"/>
      <w:marLeft w:val="0"/>
      <w:marRight w:val="0"/>
      <w:marTop w:val="0"/>
      <w:marBottom w:val="0"/>
      <w:divBdr>
        <w:top w:val="none" w:sz="0" w:space="0" w:color="auto"/>
        <w:left w:val="none" w:sz="0" w:space="0" w:color="auto"/>
        <w:bottom w:val="none" w:sz="0" w:space="0" w:color="auto"/>
        <w:right w:val="none" w:sz="0" w:space="0" w:color="auto"/>
      </w:divBdr>
    </w:div>
    <w:div w:id="1383677556">
      <w:bodyDiv w:val="1"/>
      <w:marLeft w:val="0"/>
      <w:marRight w:val="0"/>
      <w:marTop w:val="0"/>
      <w:marBottom w:val="0"/>
      <w:divBdr>
        <w:top w:val="none" w:sz="0" w:space="0" w:color="auto"/>
        <w:left w:val="none" w:sz="0" w:space="0" w:color="auto"/>
        <w:bottom w:val="none" w:sz="0" w:space="0" w:color="auto"/>
        <w:right w:val="none" w:sz="0" w:space="0" w:color="auto"/>
      </w:divBdr>
    </w:div>
    <w:div w:id="1429690842">
      <w:bodyDiv w:val="1"/>
      <w:marLeft w:val="0"/>
      <w:marRight w:val="0"/>
      <w:marTop w:val="0"/>
      <w:marBottom w:val="0"/>
      <w:divBdr>
        <w:top w:val="none" w:sz="0" w:space="0" w:color="auto"/>
        <w:left w:val="none" w:sz="0" w:space="0" w:color="auto"/>
        <w:bottom w:val="none" w:sz="0" w:space="0" w:color="auto"/>
        <w:right w:val="none" w:sz="0" w:space="0" w:color="auto"/>
      </w:divBdr>
    </w:div>
    <w:div w:id="1440489423">
      <w:bodyDiv w:val="1"/>
      <w:marLeft w:val="0"/>
      <w:marRight w:val="0"/>
      <w:marTop w:val="0"/>
      <w:marBottom w:val="0"/>
      <w:divBdr>
        <w:top w:val="none" w:sz="0" w:space="0" w:color="auto"/>
        <w:left w:val="none" w:sz="0" w:space="0" w:color="auto"/>
        <w:bottom w:val="none" w:sz="0" w:space="0" w:color="auto"/>
        <w:right w:val="none" w:sz="0" w:space="0" w:color="auto"/>
      </w:divBdr>
    </w:div>
    <w:div w:id="1463839051">
      <w:bodyDiv w:val="1"/>
      <w:marLeft w:val="0"/>
      <w:marRight w:val="0"/>
      <w:marTop w:val="0"/>
      <w:marBottom w:val="0"/>
      <w:divBdr>
        <w:top w:val="none" w:sz="0" w:space="0" w:color="auto"/>
        <w:left w:val="none" w:sz="0" w:space="0" w:color="auto"/>
        <w:bottom w:val="none" w:sz="0" w:space="0" w:color="auto"/>
        <w:right w:val="none" w:sz="0" w:space="0" w:color="auto"/>
      </w:divBdr>
    </w:div>
    <w:div w:id="1472408096">
      <w:bodyDiv w:val="1"/>
      <w:marLeft w:val="0"/>
      <w:marRight w:val="0"/>
      <w:marTop w:val="0"/>
      <w:marBottom w:val="0"/>
      <w:divBdr>
        <w:top w:val="none" w:sz="0" w:space="0" w:color="auto"/>
        <w:left w:val="none" w:sz="0" w:space="0" w:color="auto"/>
        <w:bottom w:val="none" w:sz="0" w:space="0" w:color="auto"/>
        <w:right w:val="none" w:sz="0" w:space="0" w:color="auto"/>
      </w:divBdr>
    </w:div>
    <w:div w:id="1476028162">
      <w:bodyDiv w:val="1"/>
      <w:marLeft w:val="0"/>
      <w:marRight w:val="0"/>
      <w:marTop w:val="0"/>
      <w:marBottom w:val="0"/>
      <w:divBdr>
        <w:top w:val="none" w:sz="0" w:space="0" w:color="auto"/>
        <w:left w:val="none" w:sz="0" w:space="0" w:color="auto"/>
        <w:bottom w:val="none" w:sz="0" w:space="0" w:color="auto"/>
        <w:right w:val="none" w:sz="0" w:space="0" w:color="auto"/>
      </w:divBdr>
    </w:div>
    <w:div w:id="1489709350">
      <w:bodyDiv w:val="1"/>
      <w:marLeft w:val="0"/>
      <w:marRight w:val="0"/>
      <w:marTop w:val="0"/>
      <w:marBottom w:val="0"/>
      <w:divBdr>
        <w:top w:val="none" w:sz="0" w:space="0" w:color="auto"/>
        <w:left w:val="none" w:sz="0" w:space="0" w:color="auto"/>
        <w:bottom w:val="none" w:sz="0" w:space="0" w:color="auto"/>
        <w:right w:val="none" w:sz="0" w:space="0" w:color="auto"/>
      </w:divBdr>
    </w:div>
    <w:div w:id="1492986240">
      <w:bodyDiv w:val="1"/>
      <w:marLeft w:val="0"/>
      <w:marRight w:val="0"/>
      <w:marTop w:val="0"/>
      <w:marBottom w:val="0"/>
      <w:divBdr>
        <w:top w:val="none" w:sz="0" w:space="0" w:color="auto"/>
        <w:left w:val="none" w:sz="0" w:space="0" w:color="auto"/>
        <w:bottom w:val="none" w:sz="0" w:space="0" w:color="auto"/>
        <w:right w:val="none" w:sz="0" w:space="0" w:color="auto"/>
      </w:divBdr>
    </w:div>
    <w:div w:id="1518696072">
      <w:bodyDiv w:val="1"/>
      <w:marLeft w:val="0"/>
      <w:marRight w:val="0"/>
      <w:marTop w:val="0"/>
      <w:marBottom w:val="0"/>
      <w:divBdr>
        <w:top w:val="none" w:sz="0" w:space="0" w:color="auto"/>
        <w:left w:val="none" w:sz="0" w:space="0" w:color="auto"/>
        <w:bottom w:val="none" w:sz="0" w:space="0" w:color="auto"/>
        <w:right w:val="none" w:sz="0" w:space="0" w:color="auto"/>
      </w:divBdr>
    </w:div>
    <w:div w:id="1527402710">
      <w:bodyDiv w:val="1"/>
      <w:marLeft w:val="0"/>
      <w:marRight w:val="0"/>
      <w:marTop w:val="0"/>
      <w:marBottom w:val="0"/>
      <w:divBdr>
        <w:top w:val="none" w:sz="0" w:space="0" w:color="auto"/>
        <w:left w:val="none" w:sz="0" w:space="0" w:color="auto"/>
        <w:bottom w:val="none" w:sz="0" w:space="0" w:color="auto"/>
        <w:right w:val="none" w:sz="0" w:space="0" w:color="auto"/>
      </w:divBdr>
    </w:div>
    <w:div w:id="1539778165">
      <w:bodyDiv w:val="1"/>
      <w:marLeft w:val="0"/>
      <w:marRight w:val="0"/>
      <w:marTop w:val="0"/>
      <w:marBottom w:val="0"/>
      <w:divBdr>
        <w:top w:val="none" w:sz="0" w:space="0" w:color="auto"/>
        <w:left w:val="none" w:sz="0" w:space="0" w:color="auto"/>
        <w:bottom w:val="none" w:sz="0" w:space="0" w:color="auto"/>
        <w:right w:val="none" w:sz="0" w:space="0" w:color="auto"/>
      </w:divBdr>
    </w:div>
    <w:div w:id="1568111293">
      <w:bodyDiv w:val="1"/>
      <w:marLeft w:val="0"/>
      <w:marRight w:val="0"/>
      <w:marTop w:val="0"/>
      <w:marBottom w:val="0"/>
      <w:divBdr>
        <w:top w:val="none" w:sz="0" w:space="0" w:color="auto"/>
        <w:left w:val="none" w:sz="0" w:space="0" w:color="auto"/>
        <w:bottom w:val="none" w:sz="0" w:space="0" w:color="auto"/>
        <w:right w:val="none" w:sz="0" w:space="0" w:color="auto"/>
      </w:divBdr>
    </w:div>
    <w:div w:id="1572033617">
      <w:bodyDiv w:val="1"/>
      <w:marLeft w:val="0"/>
      <w:marRight w:val="0"/>
      <w:marTop w:val="0"/>
      <w:marBottom w:val="0"/>
      <w:divBdr>
        <w:top w:val="none" w:sz="0" w:space="0" w:color="auto"/>
        <w:left w:val="none" w:sz="0" w:space="0" w:color="auto"/>
        <w:bottom w:val="none" w:sz="0" w:space="0" w:color="auto"/>
        <w:right w:val="none" w:sz="0" w:space="0" w:color="auto"/>
      </w:divBdr>
    </w:div>
    <w:div w:id="1582595937">
      <w:bodyDiv w:val="1"/>
      <w:marLeft w:val="0"/>
      <w:marRight w:val="0"/>
      <w:marTop w:val="0"/>
      <w:marBottom w:val="0"/>
      <w:divBdr>
        <w:top w:val="none" w:sz="0" w:space="0" w:color="auto"/>
        <w:left w:val="none" w:sz="0" w:space="0" w:color="auto"/>
        <w:bottom w:val="none" w:sz="0" w:space="0" w:color="auto"/>
        <w:right w:val="none" w:sz="0" w:space="0" w:color="auto"/>
      </w:divBdr>
    </w:div>
    <w:div w:id="1592661981">
      <w:bodyDiv w:val="1"/>
      <w:marLeft w:val="0"/>
      <w:marRight w:val="0"/>
      <w:marTop w:val="0"/>
      <w:marBottom w:val="0"/>
      <w:divBdr>
        <w:top w:val="none" w:sz="0" w:space="0" w:color="auto"/>
        <w:left w:val="none" w:sz="0" w:space="0" w:color="auto"/>
        <w:bottom w:val="none" w:sz="0" w:space="0" w:color="auto"/>
        <w:right w:val="none" w:sz="0" w:space="0" w:color="auto"/>
      </w:divBdr>
    </w:div>
    <w:div w:id="1603879604">
      <w:bodyDiv w:val="1"/>
      <w:marLeft w:val="0"/>
      <w:marRight w:val="0"/>
      <w:marTop w:val="0"/>
      <w:marBottom w:val="0"/>
      <w:divBdr>
        <w:top w:val="none" w:sz="0" w:space="0" w:color="auto"/>
        <w:left w:val="none" w:sz="0" w:space="0" w:color="auto"/>
        <w:bottom w:val="none" w:sz="0" w:space="0" w:color="auto"/>
        <w:right w:val="none" w:sz="0" w:space="0" w:color="auto"/>
      </w:divBdr>
    </w:div>
    <w:div w:id="1604653702">
      <w:bodyDiv w:val="1"/>
      <w:marLeft w:val="0"/>
      <w:marRight w:val="0"/>
      <w:marTop w:val="0"/>
      <w:marBottom w:val="0"/>
      <w:divBdr>
        <w:top w:val="none" w:sz="0" w:space="0" w:color="auto"/>
        <w:left w:val="none" w:sz="0" w:space="0" w:color="auto"/>
        <w:bottom w:val="none" w:sz="0" w:space="0" w:color="auto"/>
        <w:right w:val="none" w:sz="0" w:space="0" w:color="auto"/>
      </w:divBdr>
    </w:div>
    <w:div w:id="1623030461">
      <w:bodyDiv w:val="1"/>
      <w:marLeft w:val="0"/>
      <w:marRight w:val="0"/>
      <w:marTop w:val="0"/>
      <w:marBottom w:val="0"/>
      <w:divBdr>
        <w:top w:val="none" w:sz="0" w:space="0" w:color="auto"/>
        <w:left w:val="none" w:sz="0" w:space="0" w:color="auto"/>
        <w:bottom w:val="none" w:sz="0" w:space="0" w:color="auto"/>
        <w:right w:val="none" w:sz="0" w:space="0" w:color="auto"/>
      </w:divBdr>
    </w:div>
    <w:div w:id="1625229844">
      <w:bodyDiv w:val="1"/>
      <w:marLeft w:val="0"/>
      <w:marRight w:val="0"/>
      <w:marTop w:val="0"/>
      <w:marBottom w:val="0"/>
      <w:divBdr>
        <w:top w:val="none" w:sz="0" w:space="0" w:color="auto"/>
        <w:left w:val="none" w:sz="0" w:space="0" w:color="auto"/>
        <w:bottom w:val="none" w:sz="0" w:space="0" w:color="auto"/>
        <w:right w:val="none" w:sz="0" w:space="0" w:color="auto"/>
      </w:divBdr>
    </w:div>
    <w:div w:id="1626084383">
      <w:bodyDiv w:val="1"/>
      <w:marLeft w:val="0"/>
      <w:marRight w:val="0"/>
      <w:marTop w:val="0"/>
      <w:marBottom w:val="0"/>
      <w:divBdr>
        <w:top w:val="none" w:sz="0" w:space="0" w:color="auto"/>
        <w:left w:val="none" w:sz="0" w:space="0" w:color="auto"/>
        <w:bottom w:val="none" w:sz="0" w:space="0" w:color="auto"/>
        <w:right w:val="none" w:sz="0" w:space="0" w:color="auto"/>
      </w:divBdr>
    </w:div>
    <w:div w:id="1629236027">
      <w:bodyDiv w:val="1"/>
      <w:marLeft w:val="0"/>
      <w:marRight w:val="0"/>
      <w:marTop w:val="0"/>
      <w:marBottom w:val="0"/>
      <w:divBdr>
        <w:top w:val="none" w:sz="0" w:space="0" w:color="auto"/>
        <w:left w:val="none" w:sz="0" w:space="0" w:color="auto"/>
        <w:bottom w:val="none" w:sz="0" w:space="0" w:color="auto"/>
        <w:right w:val="none" w:sz="0" w:space="0" w:color="auto"/>
      </w:divBdr>
    </w:div>
    <w:div w:id="1654219479">
      <w:bodyDiv w:val="1"/>
      <w:marLeft w:val="0"/>
      <w:marRight w:val="0"/>
      <w:marTop w:val="0"/>
      <w:marBottom w:val="0"/>
      <w:divBdr>
        <w:top w:val="none" w:sz="0" w:space="0" w:color="auto"/>
        <w:left w:val="none" w:sz="0" w:space="0" w:color="auto"/>
        <w:bottom w:val="none" w:sz="0" w:space="0" w:color="auto"/>
        <w:right w:val="none" w:sz="0" w:space="0" w:color="auto"/>
      </w:divBdr>
    </w:div>
    <w:div w:id="1672248361">
      <w:bodyDiv w:val="1"/>
      <w:marLeft w:val="0"/>
      <w:marRight w:val="0"/>
      <w:marTop w:val="0"/>
      <w:marBottom w:val="0"/>
      <w:divBdr>
        <w:top w:val="none" w:sz="0" w:space="0" w:color="auto"/>
        <w:left w:val="none" w:sz="0" w:space="0" w:color="auto"/>
        <w:bottom w:val="none" w:sz="0" w:space="0" w:color="auto"/>
        <w:right w:val="none" w:sz="0" w:space="0" w:color="auto"/>
      </w:divBdr>
    </w:div>
    <w:div w:id="1721981145">
      <w:bodyDiv w:val="1"/>
      <w:marLeft w:val="0"/>
      <w:marRight w:val="0"/>
      <w:marTop w:val="0"/>
      <w:marBottom w:val="0"/>
      <w:divBdr>
        <w:top w:val="none" w:sz="0" w:space="0" w:color="auto"/>
        <w:left w:val="none" w:sz="0" w:space="0" w:color="auto"/>
        <w:bottom w:val="none" w:sz="0" w:space="0" w:color="auto"/>
        <w:right w:val="none" w:sz="0" w:space="0" w:color="auto"/>
      </w:divBdr>
    </w:div>
    <w:div w:id="1727098555">
      <w:bodyDiv w:val="1"/>
      <w:marLeft w:val="0"/>
      <w:marRight w:val="0"/>
      <w:marTop w:val="0"/>
      <w:marBottom w:val="0"/>
      <w:divBdr>
        <w:top w:val="none" w:sz="0" w:space="0" w:color="auto"/>
        <w:left w:val="none" w:sz="0" w:space="0" w:color="auto"/>
        <w:bottom w:val="none" w:sz="0" w:space="0" w:color="auto"/>
        <w:right w:val="none" w:sz="0" w:space="0" w:color="auto"/>
      </w:divBdr>
    </w:div>
    <w:div w:id="1734158252">
      <w:bodyDiv w:val="1"/>
      <w:marLeft w:val="0"/>
      <w:marRight w:val="0"/>
      <w:marTop w:val="0"/>
      <w:marBottom w:val="0"/>
      <w:divBdr>
        <w:top w:val="none" w:sz="0" w:space="0" w:color="auto"/>
        <w:left w:val="none" w:sz="0" w:space="0" w:color="auto"/>
        <w:bottom w:val="none" w:sz="0" w:space="0" w:color="auto"/>
        <w:right w:val="none" w:sz="0" w:space="0" w:color="auto"/>
      </w:divBdr>
    </w:div>
    <w:div w:id="1740977917">
      <w:bodyDiv w:val="1"/>
      <w:marLeft w:val="0"/>
      <w:marRight w:val="0"/>
      <w:marTop w:val="0"/>
      <w:marBottom w:val="0"/>
      <w:divBdr>
        <w:top w:val="none" w:sz="0" w:space="0" w:color="auto"/>
        <w:left w:val="none" w:sz="0" w:space="0" w:color="auto"/>
        <w:bottom w:val="none" w:sz="0" w:space="0" w:color="auto"/>
        <w:right w:val="none" w:sz="0" w:space="0" w:color="auto"/>
      </w:divBdr>
    </w:div>
    <w:div w:id="1779568382">
      <w:bodyDiv w:val="1"/>
      <w:marLeft w:val="0"/>
      <w:marRight w:val="0"/>
      <w:marTop w:val="0"/>
      <w:marBottom w:val="0"/>
      <w:divBdr>
        <w:top w:val="none" w:sz="0" w:space="0" w:color="auto"/>
        <w:left w:val="none" w:sz="0" w:space="0" w:color="auto"/>
        <w:bottom w:val="none" w:sz="0" w:space="0" w:color="auto"/>
        <w:right w:val="none" w:sz="0" w:space="0" w:color="auto"/>
      </w:divBdr>
    </w:div>
    <w:div w:id="1808157799">
      <w:bodyDiv w:val="1"/>
      <w:marLeft w:val="0"/>
      <w:marRight w:val="0"/>
      <w:marTop w:val="0"/>
      <w:marBottom w:val="0"/>
      <w:divBdr>
        <w:top w:val="none" w:sz="0" w:space="0" w:color="auto"/>
        <w:left w:val="none" w:sz="0" w:space="0" w:color="auto"/>
        <w:bottom w:val="none" w:sz="0" w:space="0" w:color="auto"/>
        <w:right w:val="none" w:sz="0" w:space="0" w:color="auto"/>
      </w:divBdr>
    </w:div>
    <w:div w:id="1825463974">
      <w:bodyDiv w:val="1"/>
      <w:marLeft w:val="0"/>
      <w:marRight w:val="0"/>
      <w:marTop w:val="0"/>
      <w:marBottom w:val="0"/>
      <w:divBdr>
        <w:top w:val="none" w:sz="0" w:space="0" w:color="auto"/>
        <w:left w:val="none" w:sz="0" w:space="0" w:color="auto"/>
        <w:bottom w:val="none" w:sz="0" w:space="0" w:color="auto"/>
        <w:right w:val="none" w:sz="0" w:space="0" w:color="auto"/>
      </w:divBdr>
    </w:div>
    <w:div w:id="1826697614">
      <w:bodyDiv w:val="1"/>
      <w:marLeft w:val="0"/>
      <w:marRight w:val="0"/>
      <w:marTop w:val="0"/>
      <w:marBottom w:val="0"/>
      <w:divBdr>
        <w:top w:val="none" w:sz="0" w:space="0" w:color="auto"/>
        <w:left w:val="none" w:sz="0" w:space="0" w:color="auto"/>
        <w:bottom w:val="none" w:sz="0" w:space="0" w:color="auto"/>
        <w:right w:val="none" w:sz="0" w:space="0" w:color="auto"/>
      </w:divBdr>
    </w:div>
    <w:div w:id="1832867411">
      <w:bodyDiv w:val="1"/>
      <w:marLeft w:val="0"/>
      <w:marRight w:val="0"/>
      <w:marTop w:val="0"/>
      <w:marBottom w:val="0"/>
      <w:divBdr>
        <w:top w:val="none" w:sz="0" w:space="0" w:color="auto"/>
        <w:left w:val="none" w:sz="0" w:space="0" w:color="auto"/>
        <w:bottom w:val="none" w:sz="0" w:space="0" w:color="auto"/>
        <w:right w:val="none" w:sz="0" w:space="0" w:color="auto"/>
      </w:divBdr>
    </w:div>
    <w:div w:id="1833065760">
      <w:bodyDiv w:val="1"/>
      <w:marLeft w:val="0"/>
      <w:marRight w:val="0"/>
      <w:marTop w:val="0"/>
      <w:marBottom w:val="0"/>
      <w:divBdr>
        <w:top w:val="none" w:sz="0" w:space="0" w:color="auto"/>
        <w:left w:val="none" w:sz="0" w:space="0" w:color="auto"/>
        <w:bottom w:val="none" w:sz="0" w:space="0" w:color="auto"/>
        <w:right w:val="none" w:sz="0" w:space="0" w:color="auto"/>
      </w:divBdr>
    </w:div>
    <w:div w:id="1903517479">
      <w:bodyDiv w:val="1"/>
      <w:marLeft w:val="0"/>
      <w:marRight w:val="0"/>
      <w:marTop w:val="0"/>
      <w:marBottom w:val="0"/>
      <w:divBdr>
        <w:top w:val="none" w:sz="0" w:space="0" w:color="auto"/>
        <w:left w:val="none" w:sz="0" w:space="0" w:color="auto"/>
        <w:bottom w:val="none" w:sz="0" w:space="0" w:color="auto"/>
        <w:right w:val="none" w:sz="0" w:space="0" w:color="auto"/>
      </w:divBdr>
    </w:div>
    <w:div w:id="1911427643">
      <w:bodyDiv w:val="1"/>
      <w:marLeft w:val="0"/>
      <w:marRight w:val="0"/>
      <w:marTop w:val="0"/>
      <w:marBottom w:val="0"/>
      <w:divBdr>
        <w:top w:val="none" w:sz="0" w:space="0" w:color="auto"/>
        <w:left w:val="none" w:sz="0" w:space="0" w:color="auto"/>
        <w:bottom w:val="none" w:sz="0" w:space="0" w:color="auto"/>
        <w:right w:val="none" w:sz="0" w:space="0" w:color="auto"/>
      </w:divBdr>
    </w:div>
    <w:div w:id="1928035337">
      <w:bodyDiv w:val="1"/>
      <w:marLeft w:val="0"/>
      <w:marRight w:val="0"/>
      <w:marTop w:val="0"/>
      <w:marBottom w:val="0"/>
      <w:divBdr>
        <w:top w:val="none" w:sz="0" w:space="0" w:color="auto"/>
        <w:left w:val="none" w:sz="0" w:space="0" w:color="auto"/>
        <w:bottom w:val="none" w:sz="0" w:space="0" w:color="auto"/>
        <w:right w:val="none" w:sz="0" w:space="0" w:color="auto"/>
      </w:divBdr>
    </w:div>
    <w:div w:id="1930844274">
      <w:bodyDiv w:val="1"/>
      <w:marLeft w:val="0"/>
      <w:marRight w:val="0"/>
      <w:marTop w:val="0"/>
      <w:marBottom w:val="0"/>
      <w:divBdr>
        <w:top w:val="none" w:sz="0" w:space="0" w:color="auto"/>
        <w:left w:val="none" w:sz="0" w:space="0" w:color="auto"/>
        <w:bottom w:val="none" w:sz="0" w:space="0" w:color="auto"/>
        <w:right w:val="none" w:sz="0" w:space="0" w:color="auto"/>
      </w:divBdr>
    </w:div>
    <w:div w:id="1940983241">
      <w:bodyDiv w:val="1"/>
      <w:marLeft w:val="0"/>
      <w:marRight w:val="0"/>
      <w:marTop w:val="0"/>
      <w:marBottom w:val="0"/>
      <w:divBdr>
        <w:top w:val="none" w:sz="0" w:space="0" w:color="auto"/>
        <w:left w:val="none" w:sz="0" w:space="0" w:color="auto"/>
        <w:bottom w:val="none" w:sz="0" w:space="0" w:color="auto"/>
        <w:right w:val="none" w:sz="0" w:space="0" w:color="auto"/>
      </w:divBdr>
    </w:div>
    <w:div w:id="1969435569">
      <w:bodyDiv w:val="1"/>
      <w:marLeft w:val="0"/>
      <w:marRight w:val="0"/>
      <w:marTop w:val="0"/>
      <w:marBottom w:val="0"/>
      <w:divBdr>
        <w:top w:val="none" w:sz="0" w:space="0" w:color="auto"/>
        <w:left w:val="none" w:sz="0" w:space="0" w:color="auto"/>
        <w:bottom w:val="none" w:sz="0" w:space="0" w:color="auto"/>
        <w:right w:val="none" w:sz="0" w:space="0" w:color="auto"/>
      </w:divBdr>
    </w:div>
    <w:div w:id="1979071676">
      <w:bodyDiv w:val="1"/>
      <w:marLeft w:val="0"/>
      <w:marRight w:val="0"/>
      <w:marTop w:val="0"/>
      <w:marBottom w:val="0"/>
      <w:divBdr>
        <w:top w:val="none" w:sz="0" w:space="0" w:color="auto"/>
        <w:left w:val="none" w:sz="0" w:space="0" w:color="auto"/>
        <w:bottom w:val="none" w:sz="0" w:space="0" w:color="auto"/>
        <w:right w:val="none" w:sz="0" w:space="0" w:color="auto"/>
      </w:divBdr>
    </w:div>
    <w:div w:id="1988968623">
      <w:bodyDiv w:val="1"/>
      <w:marLeft w:val="0"/>
      <w:marRight w:val="0"/>
      <w:marTop w:val="0"/>
      <w:marBottom w:val="0"/>
      <w:divBdr>
        <w:top w:val="none" w:sz="0" w:space="0" w:color="auto"/>
        <w:left w:val="none" w:sz="0" w:space="0" w:color="auto"/>
        <w:bottom w:val="none" w:sz="0" w:space="0" w:color="auto"/>
        <w:right w:val="none" w:sz="0" w:space="0" w:color="auto"/>
      </w:divBdr>
    </w:div>
    <w:div w:id="1989431165">
      <w:bodyDiv w:val="1"/>
      <w:marLeft w:val="0"/>
      <w:marRight w:val="0"/>
      <w:marTop w:val="0"/>
      <w:marBottom w:val="0"/>
      <w:divBdr>
        <w:top w:val="none" w:sz="0" w:space="0" w:color="auto"/>
        <w:left w:val="none" w:sz="0" w:space="0" w:color="auto"/>
        <w:bottom w:val="none" w:sz="0" w:space="0" w:color="auto"/>
        <w:right w:val="none" w:sz="0" w:space="0" w:color="auto"/>
      </w:divBdr>
    </w:div>
    <w:div w:id="2031568999">
      <w:bodyDiv w:val="1"/>
      <w:marLeft w:val="0"/>
      <w:marRight w:val="0"/>
      <w:marTop w:val="0"/>
      <w:marBottom w:val="0"/>
      <w:divBdr>
        <w:top w:val="none" w:sz="0" w:space="0" w:color="auto"/>
        <w:left w:val="none" w:sz="0" w:space="0" w:color="auto"/>
        <w:bottom w:val="none" w:sz="0" w:space="0" w:color="auto"/>
        <w:right w:val="none" w:sz="0" w:space="0" w:color="auto"/>
      </w:divBdr>
    </w:div>
    <w:div w:id="2060130151">
      <w:bodyDiv w:val="1"/>
      <w:marLeft w:val="0"/>
      <w:marRight w:val="0"/>
      <w:marTop w:val="0"/>
      <w:marBottom w:val="0"/>
      <w:divBdr>
        <w:top w:val="none" w:sz="0" w:space="0" w:color="auto"/>
        <w:left w:val="none" w:sz="0" w:space="0" w:color="auto"/>
        <w:bottom w:val="none" w:sz="0" w:space="0" w:color="auto"/>
        <w:right w:val="none" w:sz="0" w:space="0" w:color="auto"/>
      </w:divBdr>
    </w:div>
    <w:div w:id="2072188718">
      <w:bodyDiv w:val="1"/>
      <w:marLeft w:val="0"/>
      <w:marRight w:val="0"/>
      <w:marTop w:val="0"/>
      <w:marBottom w:val="0"/>
      <w:divBdr>
        <w:top w:val="none" w:sz="0" w:space="0" w:color="auto"/>
        <w:left w:val="none" w:sz="0" w:space="0" w:color="auto"/>
        <w:bottom w:val="none" w:sz="0" w:space="0" w:color="auto"/>
        <w:right w:val="none" w:sz="0" w:space="0" w:color="auto"/>
      </w:divBdr>
    </w:div>
    <w:div w:id="2081100726">
      <w:bodyDiv w:val="1"/>
      <w:marLeft w:val="0"/>
      <w:marRight w:val="0"/>
      <w:marTop w:val="0"/>
      <w:marBottom w:val="0"/>
      <w:divBdr>
        <w:top w:val="none" w:sz="0" w:space="0" w:color="auto"/>
        <w:left w:val="none" w:sz="0" w:space="0" w:color="auto"/>
        <w:bottom w:val="none" w:sz="0" w:space="0" w:color="auto"/>
        <w:right w:val="none" w:sz="0" w:space="0" w:color="auto"/>
      </w:divBdr>
    </w:div>
    <w:div w:id="2091075403">
      <w:bodyDiv w:val="1"/>
      <w:marLeft w:val="0"/>
      <w:marRight w:val="0"/>
      <w:marTop w:val="0"/>
      <w:marBottom w:val="0"/>
      <w:divBdr>
        <w:top w:val="none" w:sz="0" w:space="0" w:color="auto"/>
        <w:left w:val="none" w:sz="0" w:space="0" w:color="auto"/>
        <w:bottom w:val="none" w:sz="0" w:space="0" w:color="auto"/>
        <w:right w:val="none" w:sz="0" w:space="0" w:color="auto"/>
      </w:divBdr>
    </w:div>
    <w:div w:id="2106028151">
      <w:bodyDiv w:val="1"/>
      <w:marLeft w:val="0"/>
      <w:marRight w:val="0"/>
      <w:marTop w:val="0"/>
      <w:marBottom w:val="0"/>
      <w:divBdr>
        <w:top w:val="none" w:sz="0" w:space="0" w:color="auto"/>
        <w:left w:val="none" w:sz="0" w:space="0" w:color="auto"/>
        <w:bottom w:val="none" w:sz="0" w:space="0" w:color="auto"/>
        <w:right w:val="none" w:sz="0" w:space="0" w:color="auto"/>
      </w:divBdr>
    </w:div>
    <w:div w:id="214298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1CF436B886E88E38606EB1DF21F57A90BA85037B1C1C6C8351BBDEBD885FA4997A08C378B1B8B89BcBl7M" TargetMode="External"/><Relationship Id="rId20" Type="http://schemas.openxmlformats.org/officeDocument/2006/relationships/image" Target="media/image5.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eader" Target="header5.xml"/><Relationship Id="rId28"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047427047490377"/>
          <c:y val="4.3353046059116038E-2"/>
          <c:w val="0.42809524814760086"/>
          <c:h val="0.67375328083989505"/>
        </c:manualLayout>
      </c:layout>
      <c:pieChart>
        <c:varyColors val="1"/>
        <c:ser>
          <c:idx val="0"/>
          <c:order val="0"/>
          <c:tx>
            <c:strRef>
              <c:f>Лист1!$B$1</c:f>
              <c:strCache>
                <c:ptCount val="1"/>
                <c:pt idx="0">
                  <c:v>численность человек, %</c:v>
                </c:pt>
              </c:strCache>
            </c:strRef>
          </c:tx>
          <c:dPt>
            <c:idx val="0"/>
            <c:bubble3D val="0"/>
            <c:explosion val="2"/>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c:spPr>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15:layout/>
              </c:ext>
            </c:extLst>
          </c:dLbls>
          <c:cat>
            <c:strRef>
              <c:f>Лист1!$A$2:$A$12</c:f>
              <c:strCache>
                <c:ptCount val="11"/>
                <c:pt idx="0">
                  <c:v>Д. Шаталово</c:v>
                </c:pt>
                <c:pt idx="1">
                  <c:v>Д. Дмитриевка</c:v>
                </c:pt>
                <c:pt idx="2">
                  <c:v>Д. Митюли</c:v>
                </c:pt>
                <c:pt idx="3">
                  <c:v>Д. Алексино</c:v>
                </c:pt>
                <c:pt idx="4">
                  <c:v>Д. Алексино отделение</c:v>
                </c:pt>
                <c:pt idx="5">
                  <c:v>Д. Энгельгардтовская</c:v>
                </c:pt>
                <c:pt idx="6">
                  <c:v>Д.  Козятники</c:v>
                </c:pt>
                <c:pt idx="7">
                  <c:v>Д. Мачулы-1</c:v>
                </c:pt>
                <c:pt idx="8">
                  <c:v>Д. Мачулы</c:v>
                </c:pt>
                <c:pt idx="9">
                  <c:v>Д. Новоселье</c:v>
                </c:pt>
                <c:pt idx="10">
                  <c:v>Д. Льнозвод</c:v>
                </c:pt>
              </c:strCache>
            </c:strRef>
          </c:cat>
          <c:val>
            <c:numRef>
              <c:f>Лист1!$B$2:$B$12</c:f>
              <c:numCache>
                <c:formatCode>0.00</c:formatCode>
                <c:ptCount val="11"/>
                <c:pt idx="0">
                  <c:v>11.951553930530164</c:v>
                </c:pt>
                <c:pt idx="1">
                  <c:v>2.1480804387568555</c:v>
                </c:pt>
                <c:pt idx="2">
                  <c:v>0.57129798903107865</c:v>
                </c:pt>
                <c:pt idx="3">
                  <c:v>0.73126142595978061</c:v>
                </c:pt>
                <c:pt idx="4">
                  <c:v>0.98263254113345522</c:v>
                </c:pt>
                <c:pt idx="5">
                  <c:v>0.43418647166361973</c:v>
                </c:pt>
                <c:pt idx="6">
                  <c:v>0.22851919561243145</c:v>
                </c:pt>
                <c:pt idx="7">
                  <c:v>4.5703839122486288E-2</c:v>
                </c:pt>
                <c:pt idx="8">
                  <c:v>11.974405850091408</c:v>
                </c:pt>
                <c:pt idx="9">
                  <c:v>0.57129798903107865</c:v>
                </c:pt>
                <c:pt idx="10">
                  <c:v>2.536563071297989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Численность населения</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2011</c:v>
                </c:pt>
                <c:pt idx="1">
                  <c:v>2012</c:v>
                </c:pt>
                <c:pt idx="2">
                  <c:v>2013</c:v>
                </c:pt>
                <c:pt idx="3">
                  <c:v>2014</c:v>
                </c:pt>
                <c:pt idx="4">
                  <c:v>2015</c:v>
                </c:pt>
                <c:pt idx="5">
                  <c:v>2016</c:v>
                </c:pt>
              </c:numCache>
            </c:numRef>
          </c:cat>
          <c:val>
            <c:numRef>
              <c:f>Лист1!$B$2:$B$7</c:f>
              <c:numCache>
                <c:formatCode>General</c:formatCode>
                <c:ptCount val="6"/>
                <c:pt idx="0">
                  <c:v>3755</c:v>
                </c:pt>
                <c:pt idx="1">
                  <c:v>3536</c:v>
                </c:pt>
                <c:pt idx="2">
                  <c:v>3407</c:v>
                </c:pt>
                <c:pt idx="3">
                  <c:v>3332</c:v>
                </c:pt>
                <c:pt idx="4">
                  <c:v>3186</c:v>
                </c:pt>
                <c:pt idx="5">
                  <c:v>3838</c:v>
                </c:pt>
              </c:numCache>
            </c:numRef>
          </c:val>
          <c:smooth val="0"/>
        </c:ser>
        <c:dLbls>
          <c:showLegendKey val="0"/>
          <c:showVal val="0"/>
          <c:showCatName val="0"/>
          <c:showSerName val="0"/>
          <c:showPercent val="0"/>
          <c:showBubbleSize val="0"/>
        </c:dLbls>
        <c:marker val="1"/>
        <c:smooth val="0"/>
        <c:axId val="128662144"/>
        <c:axId val="128668032"/>
      </c:lineChart>
      <c:catAx>
        <c:axId val="12866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8668032"/>
        <c:crosses val="autoZero"/>
        <c:auto val="1"/>
        <c:lblAlgn val="ctr"/>
        <c:lblOffset val="100"/>
        <c:noMultiLvlLbl val="0"/>
      </c:catAx>
      <c:valAx>
        <c:axId val="128668032"/>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866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число родившихся (человек)</c:v>
                </c:pt>
              </c:strCache>
            </c:strRef>
          </c:tx>
          <c:spPr>
            <a:solidFill>
              <a:srgbClr val="FFFF00"/>
            </a:solidFill>
            <a:ln w="6350">
              <a:solidFill>
                <a:srgbClr val="FFFF00"/>
              </a:solidFill>
            </a:ln>
            <a:effectLst>
              <a:outerShdw blurRad="40005" dist="22860" dir="5400000" algn="ctr" rotWithShape="0">
                <a:srgbClr val="000000">
                  <a:alpha val="0"/>
                </a:srgbClr>
              </a:outerShdw>
            </a:effectLst>
            <a:scene3d>
              <a:camera prst="orthographicFront"/>
              <a:lightRig rig="threePt" dir="t"/>
            </a:scene3d>
            <a:sp3d>
              <a:bevelT w="101600" h="508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2011</c:v>
                </c:pt>
                <c:pt idx="1">
                  <c:v>2012</c:v>
                </c:pt>
                <c:pt idx="2">
                  <c:v>2013</c:v>
                </c:pt>
              </c:numCache>
            </c:numRef>
          </c:cat>
          <c:val>
            <c:numRef>
              <c:f>Лист1!$B$2:$B$4</c:f>
              <c:numCache>
                <c:formatCode>General</c:formatCode>
                <c:ptCount val="3"/>
                <c:pt idx="0">
                  <c:v>9</c:v>
                </c:pt>
                <c:pt idx="1">
                  <c:v>10</c:v>
                </c:pt>
                <c:pt idx="2">
                  <c:v>8</c:v>
                </c:pt>
              </c:numCache>
            </c:numRef>
          </c:val>
        </c:ser>
        <c:ser>
          <c:idx val="1"/>
          <c:order val="1"/>
          <c:tx>
            <c:strRef>
              <c:f>Лист1!$C$1</c:f>
              <c:strCache>
                <c:ptCount val="1"/>
                <c:pt idx="0">
                  <c:v>число умерших (человек)</c:v>
                </c:pt>
              </c:strCache>
            </c:strRef>
          </c:tx>
          <c:spPr>
            <a:solidFill>
              <a:srgbClr val="0070C0"/>
            </a:solidFill>
            <a:effectLst>
              <a:outerShdw blurRad="38100" dist="25400" dir="5400000" algn="ctr" rotWithShape="0">
                <a:srgbClr val="000000">
                  <a:alpha val="38000"/>
                </a:srgbClr>
              </a:outerShdw>
            </a:effectLst>
            <a:scene3d>
              <a:camera prst="orthographicFront"/>
              <a:lightRig rig="threePt" dir="t"/>
            </a:scene3d>
            <a:sp3d>
              <a:bevelT w="101600" h="50800"/>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2011</c:v>
                </c:pt>
                <c:pt idx="1">
                  <c:v>2012</c:v>
                </c:pt>
                <c:pt idx="2">
                  <c:v>2013</c:v>
                </c:pt>
              </c:numCache>
            </c:numRef>
          </c:cat>
          <c:val>
            <c:numRef>
              <c:f>Лист1!$C$2:$C$4</c:f>
              <c:numCache>
                <c:formatCode>General</c:formatCode>
                <c:ptCount val="3"/>
                <c:pt idx="0">
                  <c:v>39</c:v>
                </c:pt>
                <c:pt idx="1">
                  <c:v>35</c:v>
                </c:pt>
                <c:pt idx="2">
                  <c:v>31</c:v>
                </c:pt>
              </c:numCache>
            </c:numRef>
          </c:val>
        </c:ser>
        <c:dLbls>
          <c:showLegendKey val="0"/>
          <c:showVal val="0"/>
          <c:showCatName val="0"/>
          <c:showSerName val="0"/>
          <c:showPercent val="0"/>
          <c:showBubbleSize val="0"/>
        </c:dLbls>
        <c:gapWidth val="150"/>
        <c:axId val="128682240"/>
        <c:axId val="128692224"/>
      </c:barChart>
      <c:catAx>
        <c:axId val="128682240"/>
        <c:scaling>
          <c:orientation val="minMax"/>
        </c:scaling>
        <c:delete val="0"/>
        <c:axPos val="b"/>
        <c:numFmt formatCode="General" sourceLinked="1"/>
        <c:majorTickMark val="out"/>
        <c:minorTickMark val="none"/>
        <c:tickLblPos val="nextTo"/>
        <c:crossAx val="128692224"/>
        <c:crosses val="autoZero"/>
        <c:auto val="1"/>
        <c:lblAlgn val="ctr"/>
        <c:lblOffset val="100"/>
        <c:noMultiLvlLbl val="0"/>
      </c:catAx>
      <c:valAx>
        <c:axId val="128692224"/>
        <c:scaling>
          <c:orientation val="minMax"/>
        </c:scaling>
        <c:delete val="0"/>
        <c:axPos val="l"/>
        <c:majorGridlines/>
        <c:numFmt formatCode="General" sourceLinked="1"/>
        <c:majorTickMark val="out"/>
        <c:minorTickMark val="none"/>
        <c:tickLblPos val="nextTo"/>
        <c:crossAx val="128682240"/>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legend>
      <c:legendPos val="b"/>
      <c:layout>
        <c:manualLayout>
          <c:xMode val="edge"/>
          <c:yMode val="edge"/>
          <c:x val="9.3612386993294536E-2"/>
          <c:y val="0.90518091488563857"/>
          <c:w val="0.86009131671041994"/>
          <c:h val="6.726782927656289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5B69E-1D2D-4B97-9FF2-6DE7D9347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14301</Words>
  <Characters>81519</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4</cp:revision>
  <cp:lastPrinted>2017-10-23T08:37:00Z</cp:lastPrinted>
  <dcterms:created xsi:type="dcterms:W3CDTF">2017-10-25T05:37:00Z</dcterms:created>
  <dcterms:modified xsi:type="dcterms:W3CDTF">2017-10-25T05:59:00Z</dcterms:modified>
</cp:coreProperties>
</file>